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5E815"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bookmarkStart w:id="0" w:name="_GoBack"/>
      <w:bookmarkEnd w:id="0"/>
    </w:p>
    <w:p w14:paraId="62B51A22" w14:textId="77777777" w:rsidR="004106AB" w:rsidRPr="00F679DC" w:rsidRDefault="004106AB" w:rsidP="004106AB">
      <w:pPr>
        <w:rPr>
          <w:rFonts w:asciiTheme="majorHAnsi" w:hAnsiTheme="majorHAnsi" w:cstheme="majorHAnsi"/>
          <w:lang w:val="nl-BE"/>
        </w:rPr>
      </w:pPr>
    </w:p>
    <w:p w14:paraId="58B88682" w14:textId="77777777" w:rsidR="009C1EF6" w:rsidRPr="00F679DC"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r w:rsidR="00C032E6">
        <w:rPr>
          <w:rFonts w:asciiTheme="majorHAnsi" w:hAnsiTheme="majorHAnsi" w:cstheme="majorHAnsi"/>
          <w:b/>
          <w:bCs/>
          <w:sz w:val="24"/>
        </w:rPr>
        <w:t>2022-2023</w:t>
      </w:r>
    </w:p>
    <w:p w14:paraId="3A0D023E" w14:textId="77777777" w:rsidR="009C1EF6" w:rsidRDefault="009C1EF6" w:rsidP="009C1EF6">
      <w:pPr>
        <w:pStyle w:val="Titel"/>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14:paraId="201BD646" w14:textId="77777777" w:rsidR="00AE0423" w:rsidRPr="003F0FAE" w:rsidRDefault="00AE0423" w:rsidP="009C1EF6">
      <w:pPr>
        <w:pStyle w:val="Titel"/>
        <w:tabs>
          <w:tab w:val="right" w:leader="dot" w:pos="9072"/>
        </w:tabs>
        <w:ind w:right="11"/>
        <w:rPr>
          <w:rFonts w:asciiTheme="majorHAnsi" w:hAnsiTheme="majorHAnsi" w:cstheme="majorHAnsi"/>
          <w:b/>
          <w:bCs/>
          <w:sz w:val="24"/>
          <w:lang w:val="nl-BE"/>
        </w:rPr>
      </w:pPr>
      <w:r w:rsidRPr="003F0FAE">
        <w:rPr>
          <w:rFonts w:asciiTheme="majorHAnsi" w:hAnsiTheme="majorHAnsi" w:cstheme="majorHAnsi"/>
          <w:b/>
          <w:bCs/>
          <w:sz w:val="24"/>
          <w:lang w:val="nl-BE"/>
        </w:rPr>
        <w:t>Educatieve Bachelor in het Secundair Onderwijs</w:t>
      </w:r>
      <w:r w:rsidR="00644271" w:rsidRPr="003F0FAE">
        <w:rPr>
          <w:rFonts w:asciiTheme="majorHAnsi" w:hAnsiTheme="majorHAnsi" w:cstheme="majorHAnsi"/>
          <w:b/>
          <w:bCs/>
          <w:sz w:val="24"/>
          <w:lang w:val="nl-BE"/>
        </w:rPr>
        <w:t xml:space="preserve"> – Campus Dilbeek</w:t>
      </w:r>
      <w:r w:rsidR="00D14B9B" w:rsidRPr="003F0FAE">
        <w:rPr>
          <w:rFonts w:asciiTheme="majorHAnsi" w:hAnsiTheme="majorHAnsi" w:cstheme="majorHAnsi"/>
          <w:b/>
          <w:bCs/>
          <w:sz w:val="24"/>
          <w:lang w:val="nl-BE"/>
        </w:rPr>
        <w:t xml:space="preserve"> </w:t>
      </w:r>
    </w:p>
    <w:p w14:paraId="66F7F56C" w14:textId="77777777" w:rsidR="00BB791A" w:rsidRPr="003F0FAE" w:rsidRDefault="00BB791A" w:rsidP="00BB791A">
      <w:pPr>
        <w:pStyle w:val="Titel"/>
        <w:tabs>
          <w:tab w:val="right" w:leader="dot" w:pos="9072"/>
        </w:tabs>
        <w:ind w:right="-274"/>
        <w:rPr>
          <w:rFonts w:ascii="Calibri Light" w:hAnsi="Calibri Light" w:cs="Calibri Light"/>
          <w:b/>
          <w:bCs/>
          <w:sz w:val="20"/>
          <w:szCs w:val="20"/>
          <w:u w:val="single"/>
          <w:lang w:val="nl-BE"/>
        </w:rPr>
      </w:pPr>
      <w:r w:rsidRPr="003F0FAE">
        <w:rPr>
          <w:rFonts w:ascii="Calibri Light" w:hAnsi="Calibri Light" w:cs="Calibri Light"/>
          <w:b/>
          <w:bCs/>
          <w:sz w:val="20"/>
          <w:szCs w:val="20"/>
          <w:u w:val="single"/>
          <w:lang w:val="nl-BE"/>
        </w:rPr>
        <w:t>E-</w:t>
      </w:r>
      <w:proofErr w:type="spellStart"/>
      <w:r w:rsidRPr="003F0FAE">
        <w:rPr>
          <w:rFonts w:ascii="Calibri Light" w:hAnsi="Calibri Light" w:cs="Calibri Light"/>
          <w:b/>
          <w:bCs/>
          <w:sz w:val="20"/>
          <w:szCs w:val="20"/>
          <w:u w:val="single"/>
          <w:lang w:val="nl-BE"/>
        </w:rPr>
        <w:t>BaSO</w:t>
      </w:r>
      <w:proofErr w:type="spellEnd"/>
      <w:r w:rsidRPr="003F0FAE">
        <w:rPr>
          <w:rFonts w:ascii="Calibri Light" w:hAnsi="Calibri Light" w:cs="Calibri Light"/>
          <w:b/>
          <w:bCs/>
          <w:sz w:val="20"/>
          <w:szCs w:val="20"/>
          <w:u w:val="single"/>
          <w:lang w:val="nl-BE"/>
        </w:rPr>
        <w:t>-</w:t>
      </w:r>
      <w:r w:rsidR="008A7762" w:rsidRPr="003F0FAE">
        <w:rPr>
          <w:rFonts w:ascii="Calibri Light" w:hAnsi="Calibri Light" w:cs="Calibri Light"/>
          <w:b/>
          <w:bCs/>
          <w:sz w:val="20"/>
          <w:szCs w:val="20"/>
          <w:u w:val="single"/>
          <w:lang w:val="nl-BE"/>
        </w:rPr>
        <w:t>D</w:t>
      </w:r>
      <w:r w:rsidR="00440324" w:rsidRPr="003F0FAE">
        <w:rPr>
          <w:rFonts w:ascii="Calibri Light" w:hAnsi="Calibri Light" w:cs="Calibri Light"/>
          <w:b/>
          <w:bCs/>
          <w:sz w:val="20"/>
          <w:szCs w:val="20"/>
          <w:u w:val="single"/>
          <w:lang w:val="nl-BE"/>
        </w:rPr>
        <w:t xml:space="preserve"> </w:t>
      </w:r>
      <w:r w:rsidR="007673C0" w:rsidRPr="003F0FAE">
        <w:rPr>
          <w:rFonts w:ascii="Calibri Light" w:hAnsi="Calibri Light" w:cs="Calibri Light"/>
          <w:b/>
          <w:bCs/>
          <w:sz w:val="20"/>
          <w:szCs w:val="20"/>
          <w:u w:val="single"/>
          <w:lang w:val="nl-BE"/>
        </w:rPr>
        <w:t xml:space="preserve">LO </w:t>
      </w:r>
      <w:r w:rsidR="00C37E36" w:rsidRPr="003F0FAE">
        <w:rPr>
          <w:rFonts w:ascii="Calibri Light" w:hAnsi="Calibri Light" w:cs="Calibri Light"/>
          <w:b/>
          <w:bCs/>
          <w:sz w:val="20"/>
          <w:szCs w:val="20"/>
          <w:u w:val="single"/>
          <w:lang w:val="nl-BE"/>
        </w:rPr>
        <w:t>Didactische practica 3.1</w:t>
      </w:r>
      <w:r w:rsidR="001442BA" w:rsidRPr="003F0FAE">
        <w:rPr>
          <w:rFonts w:ascii="Calibri Light" w:hAnsi="Calibri Light" w:cs="Calibri Light"/>
          <w:b/>
          <w:bCs/>
          <w:sz w:val="20"/>
          <w:szCs w:val="20"/>
          <w:u w:val="single"/>
          <w:lang w:val="nl-BE"/>
        </w:rPr>
        <w:t xml:space="preserve">: </w:t>
      </w:r>
      <w:r w:rsidR="00440324" w:rsidRPr="003F0FAE">
        <w:rPr>
          <w:rFonts w:ascii="Calibri Light" w:hAnsi="Calibri Light" w:cs="Calibri Light"/>
          <w:b/>
          <w:bCs/>
          <w:sz w:val="20"/>
          <w:szCs w:val="20"/>
          <w:u w:val="single"/>
          <w:lang w:val="nl-BE"/>
        </w:rPr>
        <w:t xml:space="preserve">Stage </w:t>
      </w:r>
      <w:r w:rsidR="00644271" w:rsidRPr="003F0FAE">
        <w:rPr>
          <w:rFonts w:ascii="Calibri Light" w:hAnsi="Calibri Light" w:cs="Calibri Light"/>
          <w:b/>
          <w:bCs/>
          <w:sz w:val="20"/>
          <w:szCs w:val="20"/>
          <w:u w:val="single"/>
          <w:lang w:val="nl-BE"/>
        </w:rPr>
        <w:t>grootstedelijke context</w:t>
      </w:r>
    </w:p>
    <w:p w14:paraId="518F20B3" w14:textId="77777777" w:rsidR="00BB791A" w:rsidRPr="00BB791A" w:rsidRDefault="007141FB" w:rsidP="00BB791A">
      <w:pPr>
        <w:pStyle w:val="Titel"/>
        <w:tabs>
          <w:tab w:val="right" w:leader="dot" w:pos="9072"/>
        </w:tabs>
        <w:ind w:right="-274"/>
        <w:rPr>
          <w:rFonts w:ascii="Calibri Light" w:hAnsi="Calibri Light" w:cs="Calibri Light"/>
          <w:b/>
          <w:bCs/>
          <w:sz w:val="20"/>
          <w:szCs w:val="20"/>
          <w:u w:val="single"/>
        </w:rPr>
      </w:pPr>
      <w:r w:rsidRPr="003F0FAE">
        <w:rPr>
          <w:rFonts w:ascii="Calibri Light" w:hAnsi="Calibri Light" w:cs="Calibri Light"/>
          <w:b/>
          <w:bCs/>
          <w:sz w:val="20"/>
          <w:szCs w:val="20"/>
          <w:u w:val="single"/>
        </w:rPr>
        <w:t>3</w:t>
      </w:r>
      <w:r w:rsidR="00BB791A" w:rsidRPr="003F0FAE">
        <w:rPr>
          <w:rFonts w:ascii="Calibri Light" w:hAnsi="Calibri Light" w:cs="Calibri Light"/>
          <w:b/>
          <w:bCs/>
          <w:sz w:val="20"/>
          <w:szCs w:val="20"/>
          <w:u w:val="single"/>
          <w:vertAlign w:val="superscript"/>
        </w:rPr>
        <w:t>e</w:t>
      </w:r>
      <w:r w:rsidR="00BB791A" w:rsidRPr="003F0FAE">
        <w:rPr>
          <w:rFonts w:ascii="Calibri Light" w:hAnsi="Calibri Light" w:cs="Calibri Light"/>
          <w:b/>
          <w:bCs/>
          <w:sz w:val="20"/>
          <w:szCs w:val="20"/>
          <w:u w:val="single"/>
        </w:rPr>
        <w:t xml:space="preserve"> opleidingsfase</w:t>
      </w:r>
    </w:p>
    <w:p w14:paraId="7AE66584"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BE"/>
        </w:rPr>
      </w:pPr>
    </w:p>
    <w:p w14:paraId="73D167C5" w14:textId="77777777" w:rsidR="009C1EF6" w:rsidRPr="00F679DC" w:rsidRDefault="009C1EF6" w:rsidP="009C1EF6">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Tussen (naam, adres en telefoonnummer van de stageplaats: administratieve zetel)</w:t>
      </w:r>
    </w:p>
    <w:p w14:paraId="4386E348"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28CA1E98"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6D047419"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5EE6DCD7"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2DF5E78D" wp14:editId="4DC0E78F">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C93BBA"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DF5E78D"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C93BBA" w14:textId="77777777" w:rsidR="009C1EF6" w:rsidRPr="007327A7"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7C8042E5" wp14:editId="5F93453F">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65CB34D"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8042E5"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65CB34D"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FD47E0B" wp14:editId="05F44504">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725F3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D47E0B"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00725F3E"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070855D7" wp14:editId="65D1D319">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DF8EDD7"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0855D7"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5DF8EDD7"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D9C568D" wp14:editId="31B12B5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E840BF3"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9C568D"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0E840BF3"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74D8E426" wp14:editId="3FB57872">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EF25493"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D8E426"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EF25493"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2FDA83F5" wp14:editId="6D051FF9">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697B45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DA83F5"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697B45D"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78A888B7" wp14:editId="7491DF05">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8CCCC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A888B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28CCCCBE"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1B25BD7A" wp14:editId="11E2B223">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AD06571"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25BD7A"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0AD06571"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40D8A0C3" wp14:editId="519C2D95">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1574EBB"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D8A0C3"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1574EBB" w14:textId="77777777" w:rsidR="009C1EF6" w:rsidRPr="000F6616" w:rsidRDefault="009C1EF6" w:rsidP="009C1EF6">
                      <w:pPr>
                        <w:rPr>
                          <w:rFonts w:ascii="Arial Narrow" w:hAnsi="Arial Narrow"/>
                          <w:sz w:val="16"/>
                          <w:szCs w:val="16"/>
                        </w:rPr>
                      </w:pPr>
                    </w:p>
                  </w:txbxContent>
                </v:textbox>
              </v:shape>
            </w:pict>
          </mc:Fallback>
        </mc:AlternateContent>
      </w:r>
      <w:r w:rsidRPr="008A5DF9">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6F8D97AD" wp14:editId="2600ACEE">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A06EF3A"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8D97AD"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4A06EF3A" w14:textId="77777777" w:rsidR="009C1EF6" w:rsidRPr="000F6616" w:rsidRDefault="009C1EF6" w:rsidP="009C1EF6">
                      <w:pPr>
                        <w:rPr>
                          <w:rFonts w:ascii="Arial Narrow" w:hAnsi="Arial Narrow"/>
                          <w:sz w:val="16"/>
                          <w:szCs w:val="16"/>
                        </w:rPr>
                      </w:pPr>
                    </w:p>
                  </w:txbxContent>
                </v:textbox>
              </v:shape>
            </w:pict>
          </mc:Fallback>
        </mc:AlternateContent>
      </w:r>
    </w:p>
    <w:p w14:paraId="59B30463"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 xml:space="preserve">Ondernemingsnummer (nr. KBO) :     </w:t>
      </w:r>
    </w:p>
    <w:p w14:paraId="43BC3377" w14:textId="77777777" w:rsidR="009C1EF6" w:rsidRPr="008A5DF9" w:rsidRDefault="009C1EF6" w:rsidP="004A7949">
      <w:pPr>
        <w:tabs>
          <w:tab w:val="right" w:leader="dot" w:pos="8507"/>
        </w:tabs>
        <w:spacing w:line="240" w:lineRule="auto"/>
        <w:ind w:right="-665"/>
        <w:rPr>
          <w:rFonts w:asciiTheme="majorHAnsi" w:hAnsiTheme="majorHAnsi" w:cstheme="majorHAnsi"/>
          <w:sz w:val="16"/>
          <w:szCs w:val="16"/>
          <w:lang w:val="nl-NL"/>
        </w:rPr>
      </w:pPr>
    </w:p>
    <w:p w14:paraId="260F2C7B" w14:textId="77777777" w:rsidR="009C1EF6" w:rsidRPr="00F679DC" w:rsidRDefault="009C1EF6" w:rsidP="004A7949">
      <w:pPr>
        <w:tabs>
          <w:tab w:val="right" w:leader="dot" w:pos="8507"/>
        </w:tabs>
        <w:spacing w:line="240" w:lineRule="auto"/>
        <w:ind w:right="-665"/>
        <w:rPr>
          <w:rFonts w:asciiTheme="majorHAnsi" w:hAnsiTheme="majorHAnsi" w:cstheme="majorHAnsi"/>
          <w:sz w:val="20"/>
          <w:szCs w:val="20"/>
          <w:lang w:val="nl-NL"/>
        </w:rPr>
      </w:pPr>
      <w:r w:rsidRPr="00F679DC">
        <w:rPr>
          <w:rFonts w:asciiTheme="majorHAnsi" w:hAnsiTheme="majorHAnsi" w:cstheme="majorHAnsi"/>
          <w:sz w:val="20"/>
          <w:szCs w:val="20"/>
          <w:lang w:val="nl-NL"/>
        </w:rPr>
        <w:t>vertegenwoordigd door (naam, voornaam, e-mailadres van de verantwoordelijke)</w:t>
      </w:r>
    </w:p>
    <w:p w14:paraId="2F2A32C4"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00EA5902"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39654000" w14:textId="77777777" w:rsidR="009C1EF6" w:rsidRPr="00F679DC"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ab/>
      </w:r>
    </w:p>
    <w:p w14:paraId="7C550229" w14:textId="77777777" w:rsidR="009C1EF6" w:rsidRPr="008A5DF9" w:rsidRDefault="009C1EF6" w:rsidP="004A7949">
      <w:pPr>
        <w:tabs>
          <w:tab w:val="right" w:leader="dot" w:pos="9072"/>
        </w:tabs>
        <w:spacing w:line="240" w:lineRule="auto"/>
        <w:rPr>
          <w:rFonts w:asciiTheme="majorHAnsi" w:hAnsiTheme="majorHAnsi" w:cstheme="majorHAnsi"/>
          <w:sz w:val="16"/>
          <w:szCs w:val="16"/>
          <w:lang w:val="nl-NL"/>
        </w:rPr>
      </w:pPr>
    </w:p>
    <w:p w14:paraId="6440D31B" w14:textId="77777777" w:rsidR="009C1EF6" w:rsidRPr="008A5DF9" w:rsidRDefault="009C1EF6" w:rsidP="004A7949">
      <w:pPr>
        <w:tabs>
          <w:tab w:val="right" w:leader="dot" w:pos="9072"/>
        </w:tabs>
        <w:spacing w:before="60" w:line="240" w:lineRule="auto"/>
        <w:rPr>
          <w:rFonts w:asciiTheme="majorHAnsi" w:hAnsiTheme="majorHAnsi" w:cstheme="majorHAnsi"/>
          <w:sz w:val="16"/>
          <w:szCs w:val="16"/>
          <w:lang w:val="nl-NL"/>
        </w:rPr>
      </w:pPr>
      <w:r w:rsidRPr="00F679DC">
        <w:rPr>
          <w:rFonts w:asciiTheme="majorHAnsi" w:hAnsiTheme="majorHAnsi" w:cstheme="majorHAnsi"/>
          <w:sz w:val="20"/>
          <w:szCs w:val="20"/>
          <w:lang w:val="nl-NL"/>
        </w:rPr>
        <w:t xml:space="preserve">in de hoedanigheid van </w:t>
      </w:r>
      <w:r w:rsidRPr="00F679DC">
        <w:rPr>
          <w:rFonts w:asciiTheme="majorHAnsi" w:hAnsiTheme="majorHAnsi" w:cstheme="majorHAnsi"/>
          <w:sz w:val="20"/>
          <w:szCs w:val="20"/>
          <w:lang w:val="nl-NL"/>
        </w:rPr>
        <w:tab/>
      </w:r>
      <w:r w:rsidR="004A7949" w:rsidRPr="00F679DC">
        <w:rPr>
          <w:rFonts w:asciiTheme="majorHAnsi" w:hAnsiTheme="majorHAnsi" w:cstheme="majorHAnsi"/>
          <w:sz w:val="20"/>
          <w:szCs w:val="20"/>
          <w:lang w:val="nl-NL"/>
        </w:rPr>
        <w:br/>
      </w:r>
    </w:p>
    <w:p w14:paraId="25EFA886" w14:textId="77777777" w:rsidR="009C1EF6" w:rsidRDefault="009C1EF6" w:rsidP="004A7949">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hierna genoemd “de stageplaats”</w:t>
      </w:r>
    </w:p>
    <w:p w14:paraId="7620DDDD" w14:textId="77777777" w:rsidR="006646CD" w:rsidRPr="008A5DF9" w:rsidRDefault="006646CD" w:rsidP="004A7949">
      <w:pPr>
        <w:tabs>
          <w:tab w:val="right" w:leader="dot" w:pos="9072"/>
        </w:tabs>
        <w:spacing w:line="240" w:lineRule="auto"/>
        <w:rPr>
          <w:rFonts w:asciiTheme="majorHAnsi" w:hAnsiTheme="majorHAnsi" w:cstheme="majorHAnsi"/>
          <w:sz w:val="16"/>
          <w:szCs w:val="16"/>
          <w:lang w:val="nl-NL"/>
        </w:rPr>
      </w:pPr>
    </w:p>
    <w:p w14:paraId="65EC6889" w14:textId="77777777" w:rsidR="006646CD" w:rsidRPr="006646C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646CD">
        <w:rPr>
          <w:rFonts w:asciiTheme="majorHAnsi" w:hAnsiTheme="majorHAnsi" w:cstheme="majorHAnsi"/>
          <w:b/>
          <w:sz w:val="20"/>
          <w:szCs w:val="20"/>
          <w:u w:val="single"/>
          <w:lang w:val="nl-NL"/>
        </w:rPr>
        <w:t>Effectieve stageplaats</w:t>
      </w:r>
    </w:p>
    <w:p w14:paraId="39733659" w14:textId="77777777" w:rsidR="006646CD" w:rsidRPr="006646CD" w:rsidRDefault="006646CD" w:rsidP="006646CD">
      <w:pPr>
        <w:tabs>
          <w:tab w:val="left" w:pos="3420"/>
        </w:tabs>
        <w:spacing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lang w:val="nl-BE"/>
            </w:rPr>
            <w:t>☐</w:t>
          </w:r>
        </w:sdtContent>
      </w:sdt>
      <w:r>
        <w:rPr>
          <w:rFonts w:asciiTheme="majorHAnsi" w:hAnsiTheme="majorHAnsi" w:cstheme="majorHAnsi"/>
          <w:sz w:val="20"/>
          <w:szCs w:val="20"/>
          <w:lang w:val="nl-BE"/>
        </w:rPr>
        <w:t xml:space="preserve"> </w:t>
      </w:r>
      <w:r w:rsidRPr="006646CD">
        <w:rPr>
          <w:rFonts w:asciiTheme="majorHAnsi" w:hAnsiTheme="majorHAnsi" w:cstheme="majorHAnsi"/>
          <w:sz w:val="20"/>
          <w:szCs w:val="20"/>
          <w:lang w:val="nl-NL"/>
        </w:rPr>
        <w:t xml:space="preserve">Neen </w:t>
      </w:r>
      <w:r w:rsidRPr="006646CD">
        <w:rPr>
          <w:rFonts w:asciiTheme="majorHAnsi" w:hAnsiTheme="majorHAnsi" w:cstheme="majorHAnsi"/>
          <w:sz w:val="20"/>
          <w:szCs w:val="20"/>
          <w:lang w:val="nl-NL"/>
        </w:rPr>
        <w:sym w:font="Wingdings" w:char="F0E8"/>
      </w:r>
      <w:r w:rsidRPr="006646CD">
        <w:rPr>
          <w:rFonts w:asciiTheme="majorHAnsi" w:hAnsiTheme="majorHAnsi" w:cstheme="majorHAnsi"/>
          <w:sz w:val="20"/>
          <w:szCs w:val="20"/>
          <w:lang w:val="nl-NL"/>
        </w:rPr>
        <w:t>gelieve het adres hieronder te vermelden</w:t>
      </w:r>
    </w:p>
    <w:p w14:paraId="13F8C15D"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491EB5C5" w14:textId="77777777" w:rsidR="006646CD" w:rsidRPr="006646C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646CD">
        <w:rPr>
          <w:rFonts w:asciiTheme="majorHAnsi" w:hAnsiTheme="majorHAnsi" w:cstheme="majorHAnsi"/>
          <w:sz w:val="20"/>
          <w:szCs w:val="20"/>
          <w:lang w:val="nl-NL"/>
        </w:rPr>
        <w:tab/>
      </w:r>
    </w:p>
    <w:p w14:paraId="3A302E1E" w14:textId="77777777" w:rsidR="009C1EF6" w:rsidRPr="008A5DF9" w:rsidRDefault="009C1EF6" w:rsidP="009C1EF6">
      <w:pPr>
        <w:tabs>
          <w:tab w:val="right" w:leader="dot" w:pos="9072"/>
        </w:tabs>
        <w:spacing w:line="240" w:lineRule="auto"/>
        <w:rPr>
          <w:rFonts w:asciiTheme="majorHAnsi" w:hAnsiTheme="majorHAnsi" w:cstheme="majorHAnsi"/>
          <w:sz w:val="16"/>
          <w:szCs w:val="16"/>
          <w:lang w:val="nl-NL"/>
        </w:rPr>
      </w:pPr>
    </w:p>
    <w:p w14:paraId="65660FC9"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en de vzw Odisee, Warmoesberg 26, 1000 Brussel met ondernemingsnummer 0408429584</w:t>
      </w:r>
    </w:p>
    <w:p w14:paraId="17787886" w14:textId="77777777" w:rsidR="009C1EF6" w:rsidRPr="008A5DF9"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03B472BE" w14:textId="77777777" w:rsidR="009C1EF6" w:rsidRPr="003F0FAE" w:rsidRDefault="009C1EF6" w:rsidP="003F0FAE">
      <w:pPr>
        <w:pStyle w:val="Plattetekstinspringen"/>
        <w:tabs>
          <w:tab w:val="clear" w:pos="9072"/>
          <w:tab w:val="right" w:leader="dot" w:pos="7700"/>
        </w:tabs>
        <w:ind w:left="0"/>
        <w:rPr>
          <w:rFonts w:asciiTheme="majorHAnsi" w:hAnsiTheme="majorHAnsi" w:cstheme="majorHAnsi"/>
          <w:sz w:val="20"/>
          <w:szCs w:val="20"/>
        </w:rPr>
      </w:pPr>
      <w:r w:rsidRPr="008A5DF9">
        <w:rPr>
          <w:rFonts w:asciiTheme="majorHAnsi" w:hAnsiTheme="majorHAnsi" w:cstheme="majorHAnsi"/>
          <w:sz w:val="20"/>
          <w:szCs w:val="20"/>
        </w:rPr>
        <w:t xml:space="preserve">vertegenwoordigd door </w:t>
      </w:r>
      <w:r w:rsidR="00BC5755" w:rsidRPr="003F0FAE">
        <w:rPr>
          <w:rFonts w:asciiTheme="majorHAnsi" w:hAnsiTheme="majorHAnsi" w:cstheme="majorHAnsi"/>
          <w:i/>
          <w:sz w:val="20"/>
          <w:szCs w:val="20"/>
        </w:rPr>
        <w:t>Bart De Nul, opleidingshoofd Educatieve Bachelor in het Secundair Onderwijs</w:t>
      </w:r>
    </w:p>
    <w:p w14:paraId="3CA29021" w14:textId="77777777" w:rsidR="00A24DA8" w:rsidRPr="003F0FAE" w:rsidRDefault="00A24DA8" w:rsidP="003F0FAE">
      <w:pPr>
        <w:pStyle w:val="Plattetekstinspringen"/>
        <w:tabs>
          <w:tab w:val="clear" w:pos="9072"/>
          <w:tab w:val="right" w:leader="dot" w:pos="7700"/>
        </w:tabs>
        <w:ind w:left="0"/>
        <w:rPr>
          <w:rFonts w:asciiTheme="majorHAnsi" w:hAnsiTheme="majorHAnsi" w:cstheme="majorHAnsi"/>
          <w:sz w:val="16"/>
          <w:szCs w:val="16"/>
        </w:rPr>
      </w:pPr>
    </w:p>
    <w:p w14:paraId="4380292A"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hierna genoemd “de hogeschool”</w:t>
      </w:r>
    </w:p>
    <w:p w14:paraId="26B80EAB" w14:textId="77777777" w:rsidR="009C1EF6" w:rsidRPr="003F0FAE" w:rsidRDefault="009C1EF6" w:rsidP="003F0FAE">
      <w:pPr>
        <w:tabs>
          <w:tab w:val="right" w:leader="dot" w:pos="9072"/>
        </w:tabs>
        <w:spacing w:line="240" w:lineRule="auto"/>
        <w:rPr>
          <w:rFonts w:asciiTheme="majorHAnsi" w:hAnsiTheme="majorHAnsi" w:cstheme="majorHAnsi"/>
          <w:sz w:val="16"/>
          <w:szCs w:val="16"/>
          <w:lang w:val="nl-NL"/>
        </w:rPr>
      </w:pPr>
    </w:p>
    <w:p w14:paraId="7E178ADD"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en de student</w:t>
      </w:r>
    </w:p>
    <w:p w14:paraId="68372AD5" w14:textId="77777777" w:rsidR="00B276E5" w:rsidRPr="003F0FAE" w:rsidRDefault="00B276E5"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Voornaam &amp; familienaam student:</w:t>
      </w:r>
      <w:r w:rsidRPr="003F0FAE">
        <w:rPr>
          <w:rFonts w:asciiTheme="majorHAnsi" w:hAnsiTheme="majorHAnsi" w:cstheme="majorHAnsi"/>
          <w:sz w:val="20"/>
          <w:szCs w:val="20"/>
          <w:lang w:val="nl-BE"/>
        </w:rPr>
        <w:tab/>
      </w:r>
    </w:p>
    <w:p w14:paraId="2773129C" w14:textId="77777777" w:rsidR="00B276E5" w:rsidRPr="003F0FAE" w:rsidRDefault="00B276E5"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 xml:space="preserve">Adres student: </w:t>
      </w:r>
      <w:r w:rsidRPr="003F0FAE">
        <w:rPr>
          <w:rFonts w:asciiTheme="majorHAnsi" w:hAnsiTheme="majorHAnsi" w:cstheme="majorHAnsi"/>
          <w:sz w:val="20"/>
          <w:szCs w:val="20"/>
          <w:lang w:val="nl-BE"/>
        </w:rPr>
        <w:tab/>
      </w:r>
    </w:p>
    <w:p w14:paraId="049DAD5D" w14:textId="77777777" w:rsidR="00B276E5" w:rsidRPr="003F0FAE" w:rsidRDefault="00B276E5" w:rsidP="003F0FAE">
      <w:pPr>
        <w:tabs>
          <w:tab w:val="right" w:leader="dot" w:pos="9072"/>
        </w:tabs>
        <w:spacing w:before="100" w:line="240" w:lineRule="auto"/>
        <w:ind w:right="-274"/>
        <w:jc w:val="both"/>
        <w:rPr>
          <w:rFonts w:asciiTheme="majorHAnsi" w:hAnsiTheme="majorHAnsi" w:cstheme="majorHAnsi"/>
          <w:sz w:val="20"/>
          <w:szCs w:val="20"/>
          <w:lang w:val="fr-FR"/>
        </w:rPr>
      </w:pPr>
      <w:r w:rsidRPr="003F0FAE">
        <w:rPr>
          <w:rFonts w:asciiTheme="majorHAnsi" w:hAnsiTheme="majorHAnsi" w:cstheme="majorHAnsi"/>
          <w:sz w:val="20"/>
          <w:szCs w:val="20"/>
          <w:lang w:val="fr-FR"/>
        </w:rPr>
        <w:t xml:space="preserve">E-mail </w:t>
      </w:r>
      <w:proofErr w:type="spellStart"/>
      <w:r w:rsidRPr="003F0FAE">
        <w:rPr>
          <w:rFonts w:asciiTheme="majorHAnsi" w:hAnsiTheme="majorHAnsi" w:cstheme="majorHAnsi"/>
          <w:sz w:val="20"/>
          <w:szCs w:val="20"/>
          <w:lang w:val="fr-FR"/>
        </w:rPr>
        <w:t>student</w:t>
      </w:r>
      <w:proofErr w:type="spellEnd"/>
      <w:r w:rsidRPr="003F0FAE">
        <w:rPr>
          <w:rFonts w:asciiTheme="majorHAnsi" w:hAnsiTheme="majorHAnsi" w:cstheme="majorHAnsi"/>
          <w:sz w:val="20"/>
          <w:szCs w:val="20"/>
          <w:lang w:val="fr-FR"/>
        </w:rPr>
        <w:t>:</w:t>
      </w:r>
      <w:r w:rsidRPr="003F0FAE">
        <w:rPr>
          <w:rFonts w:asciiTheme="majorHAnsi" w:hAnsiTheme="majorHAnsi" w:cstheme="majorHAnsi"/>
          <w:sz w:val="20"/>
          <w:szCs w:val="20"/>
          <w:lang w:val="fr-FR"/>
        </w:rPr>
        <w:tab/>
        <w:t>@student.odisee.be</w:t>
      </w:r>
    </w:p>
    <w:p w14:paraId="30106F3A" w14:textId="77777777" w:rsidR="00B276E5" w:rsidRPr="003F0FAE" w:rsidRDefault="00B276E5"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 xml:space="preserve">Tel. of GSM student: </w:t>
      </w:r>
      <w:r w:rsidRPr="003F0FAE">
        <w:rPr>
          <w:rFonts w:asciiTheme="majorHAnsi" w:hAnsiTheme="majorHAnsi" w:cstheme="majorHAnsi"/>
          <w:sz w:val="20"/>
          <w:szCs w:val="20"/>
          <w:lang w:val="nl-BE"/>
        </w:rPr>
        <w:tab/>
      </w:r>
    </w:p>
    <w:p w14:paraId="0187BE85" w14:textId="77777777" w:rsidR="00B276E5" w:rsidRPr="003F0FAE" w:rsidRDefault="00600C15"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w:t>
      </w:r>
      <w:r w:rsidR="00B276E5" w:rsidRPr="003F0FAE">
        <w:rPr>
          <w:rFonts w:asciiTheme="majorHAnsi" w:hAnsiTheme="majorHAnsi" w:cstheme="majorHAnsi"/>
          <w:sz w:val="20"/>
          <w:szCs w:val="20"/>
          <w:lang w:val="nl-BE"/>
        </w:rPr>
        <w:t>opleidingsfase Educatieve Bachelor in het Secundair Onderwijs met als onderwijsvakken:</w:t>
      </w:r>
    </w:p>
    <w:p w14:paraId="4FA49B81" w14:textId="77777777" w:rsidR="00B276E5" w:rsidRPr="003F0FAE" w:rsidRDefault="00B276E5" w:rsidP="003F0FA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3F0FAE">
        <w:rPr>
          <w:rFonts w:asciiTheme="majorHAnsi" w:hAnsiTheme="majorHAnsi" w:cstheme="majorHAnsi"/>
          <w:sz w:val="20"/>
          <w:szCs w:val="20"/>
          <w:lang w:val="nl-BE"/>
        </w:rPr>
        <w:t>Onderwijsvak</w:t>
      </w:r>
      <w:proofErr w:type="spellEnd"/>
      <w:r w:rsidRPr="003F0FAE">
        <w:rPr>
          <w:rFonts w:asciiTheme="majorHAnsi" w:hAnsiTheme="majorHAnsi" w:cstheme="majorHAnsi"/>
          <w:sz w:val="20"/>
          <w:szCs w:val="20"/>
          <w:lang w:val="nl-BE"/>
        </w:rPr>
        <w:t xml:space="preserve"> 1:</w:t>
      </w:r>
      <w:r w:rsidR="008A7762" w:rsidRPr="003F0FAE">
        <w:rPr>
          <w:rFonts w:asciiTheme="majorHAnsi" w:hAnsiTheme="majorHAnsi" w:cstheme="majorHAnsi"/>
          <w:sz w:val="20"/>
          <w:szCs w:val="20"/>
          <w:lang w:val="nl-BE"/>
        </w:rPr>
        <w:t xml:space="preserve"> </w:t>
      </w:r>
      <w:r w:rsidR="008A7762" w:rsidRPr="003F0FAE">
        <w:rPr>
          <w:rFonts w:asciiTheme="majorHAnsi" w:hAnsiTheme="majorHAnsi" w:cstheme="majorHAnsi"/>
          <w:b/>
          <w:sz w:val="20"/>
          <w:szCs w:val="20"/>
          <w:lang w:val="nl-BE"/>
        </w:rPr>
        <w:t>Lichamelijke Opvoeding</w:t>
      </w:r>
    </w:p>
    <w:p w14:paraId="78EE7DA0" w14:textId="77777777" w:rsidR="00536F65" w:rsidRDefault="00536F65" w:rsidP="003F0FA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3F0FAE">
        <w:rPr>
          <w:rFonts w:asciiTheme="majorHAnsi" w:hAnsiTheme="majorHAnsi" w:cstheme="majorHAnsi"/>
          <w:sz w:val="20"/>
          <w:szCs w:val="20"/>
          <w:lang w:val="nl-BE"/>
        </w:rPr>
        <w:t>Onderwijsvak</w:t>
      </w:r>
      <w:proofErr w:type="spellEnd"/>
      <w:r w:rsidRPr="003F0FAE">
        <w:rPr>
          <w:rFonts w:asciiTheme="majorHAnsi" w:hAnsiTheme="majorHAnsi" w:cstheme="majorHAnsi"/>
          <w:sz w:val="20"/>
          <w:szCs w:val="20"/>
          <w:lang w:val="nl-BE"/>
        </w:rPr>
        <w:t xml:space="preserve"> 2: </w:t>
      </w:r>
      <w:r w:rsidRPr="003F0FAE">
        <w:rPr>
          <w:rFonts w:asciiTheme="majorHAnsi" w:hAnsiTheme="majorHAnsi" w:cstheme="majorHAnsi"/>
          <w:b/>
          <w:sz w:val="20"/>
          <w:szCs w:val="20"/>
          <w:lang w:val="nl-BE"/>
        </w:rPr>
        <w:t>………………………………………………………</w:t>
      </w:r>
    </w:p>
    <w:p w14:paraId="70565FA7"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Voornaam &amp; familienaam student:</w:t>
      </w:r>
      <w:r w:rsidRPr="003F0FAE">
        <w:rPr>
          <w:rFonts w:asciiTheme="majorHAnsi" w:hAnsiTheme="majorHAnsi" w:cstheme="majorHAnsi"/>
          <w:sz w:val="20"/>
          <w:szCs w:val="20"/>
          <w:lang w:val="nl-BE"/>
        </w:rPr>
        <w:tab/>
      </w:r>
    </w:p>
    <w:p w14:paraId="3CA085AD" w14:textId="77777777" w:rsidR="003F0FAE" w:rsidRPr="00C032E6" w:rsidRDefault="003F0FAE" w:rsidP="003F0FAE">
      <w:pPr>
        <w:tabs>
          <w:tab w:val="right" w:leader="dot" w:pos="9072"/>
        </w:tabs>
        <w:spacing w:before="100" w:line="240" w:lineRule="auto"/>
        <w:ind w:right="-274"/>
        <w:jc w:val="both"/>
        <w:rPr>
          <w:rFonts w:asciiTheme="majorHAnsi" w:hAnsiTheme="majorHAnsi" w:cstheme="majorHAnsi"/>
          <w:sz w:val="20"/>
          <w:szCs w:val="20"/>
          <w:lang w:val="fr-FR"/>
        </w:rPr>
      </w:pPr>
      <w:proofErr w:type="spellStart"/>
      <w:r w:rsidRPr="00C032E6">
        <w:rPr>
          <w:rFonts w:asciiTheme="majorHAnsi" w:hAnsiTheme="majorHAnsi" w:cstheme="majorHAnsi"/>
          <w:sz w:val="20"/>
          <w:szCs w:val="20"/>
          <w:lang w:val="fr-FR"/>
        </w:rPr>
        <w:t>Adres</w:t>
      </w:r>
      <w:proofErr w:type="spellEnd"/>
      <w:r w:rsidRPr="00C032E6">
        <w:rPr>
          <w:rFonts w:asciiTheme="majorHAnsi" w:hAnsiTheme="majorHAnsi" w:cstheme="majorHAnsi"/>
          <w:sz w:val="20"/>
          <w:szCs w:val="20"/>
          <w:lang w:val="fr-FR"/>
        </w:rPr>
        <w:t xml:space="preserve"> </w:t>
      </w:r>
      <w:proofErr w:type="spellStart"/>
      <w:r w:rsidRPr="00C032E6">
        <w:rPr>
          <w:rFonts w:asciiTheme="majorHAnsi" w:hAnsiTheme="majorHAnsi" w:cstheme="majorHAnsi"/>
          <w:sz w:val="20"/>
          <w:szCs w:val="20"/>
          <w:lang w:val="fr-FR"/>
        </w:rPr>
        <w:t>student</w:t>
      </w:r>
      <w:proofErr w:type="spellEnd"/>
      <w:r w:rsidRPr="00C032E6">
        <w:rPr>
          <w:rFonts w:asciiTheme="majorHAnsi" w:hAnsiTheme="majorHAnsi" w:cstheme="majorHAnsi"/>
          <w:sz w:val="20"/>
          <w:szCs w:val="20"/>
          <w:lang w:val="fr-FR"/>
        </w:rPr>
        <w:t xml:space="preserve">: </w:t>
      </w:r>
      <w:r w:rsidRPr="00C032E6">
        <w:rPr>
          <w:rFonts w:asciiTheme="majorHAnsi" w:hAnsiTheme="majorHAnsi" w:cstheme="majorHAnsi"/>
          <w:sz w:val="20"/>
          <w:szCs w:val="20"/>
          <w:lang w:val="fr-FR"/>
        </w:rPr>
        <w:tab/>
      </w:r>
    </w:p>
    <w:p w14:paraId="753508FF"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sz w:val="20"/>
          <w:szCs w:val="20"/>
          <w:lang w:val="fr-FR"/>
        </w:rPr>
      </w:pPr>
      <w:r w:rsidRPr="003F0FAE">
        <w:rPr>
          <w:rFonts w:asciiTheme="majorHAnsi" w:hAnsiTheme="majorHAnsi" w:cstheme="majorHAnsi"/>
          <w:sz w:val="20"/>
          <w:szCs w:val="20"/>
          <w:lang w:val="fr-FR"/>
        </w:rPr>
        <w:t xml:space="preserve">E-mail </w:t>
      </w:r>
      <w:proofErr w:type="spellStart"/>
      <w:r w:rsidRPr="003F0FAE">
        <w:rPr>
          <w:rFonts w:asciiTheme="majorHAnsi" w:hAnsiTheme="majorHAnsi" w:cstheme="majorHAnsi"/>
          <w:sz w:val="20"/>
          <w:szCs w:val="20"/>
          <w:lang w:val="fr-FR"/>
        </w:rPr>
        <w:t>student</w:t>
      </w:r>
      <w:proofErr w:type="spellEnd"/>
      <w:r w:rsidRPr="003F0FAE">
        <w:rPr>
          <w:rFonts w:asciiTheme="majorHAnsi" w:hAnsiTheme="majorHAnsi" w:cstheme="majorHAnsi"/>
          <w:sz w:val="20"/>
          <w:szCs w:val="20"/>
          <w:lang w:val="fr-FR"/>
        </w:rPr>
        <w:t>:</w:t>
      </w:r>
      <w:r w:rsidRPr="003F0FAE">
        <w:rPr>
          <w:rFonts w:asciiTheme="majorHAnsi" w:hAnsiTheme="majorHAnsi" w:cstheme="majorHAnsi"/>
          <w:sz w:val="20"/>
          <w:szCs w:val="20"/>
          <w:lang w:val="fr-FR"/>
        </w:rPr>
        <w:tab/>
        <w:t>@student.odisee.be</w:t>
      </w:r>
    </w:p>
    <w:p w14:paraId="0EA725F6"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 xml:space="preserve">Tel. of GSM student: </w:t>
      </w:r>
      <w:r w:rsidRPr="003F0FAE">
        <w:rPr>
          <w:rFonts w:asciiTheme="majorHAnsi" w:hAnsiTheme="majorHAnsi" w:cstheme="majorHAnsi"/>
          <w:sz w:val="20"/>
          <w:szCs w:val="20"/>
          <w:lang w:val="nl-BE"/>
        </w:rPr>
        <w:tab/>
      </w:r>
    </w:p>
    <w:p w14:paraId="3D6803A4"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lastRenderedPageBreak/>
        <w:t>…..opleidingsfase Educatieve Bachelor in het Secundair Onderwijs met als onderwijsvakken:</w:t>
      </w:r>
    </w:p>
    <w:p w14:paraId="5A608A09"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3F0FAE">
        <w:rPr>
          <w:rFonts w:asciiTheme="majorHAnsi" w:hAnsiTheme="majorHAnsi" w:cstheme="majorHAnsi"/>
          <w:sz w:val="20"/>
          <w:szCs w:val="20"/>
          <w:lang w:val="nl-BE"/>
        </w:rPr>
        <w:t>Onderwijsvak</w:t>
      </w:r>
      <w:proofErr w:type="spellEnd"/>
      <w:r w:rsidRPr="003F0FAE">
        <w:rPr>
          <w:rFonts w:asciiTheme="majorHAnsi" w:hAnsiTheme="majorHAnsi" w:cstheme="majorHAnsi"/>
          <w:sz w:val="20"/>
          <w:szCs w:val="20"/>
          <w:lang w:val="nl-BE"/>
        </w:rPr>
        <w:t xml:space="preserve"> 1: </w:t>
      </w:r>
      <w:r w:rsidRPr="003F0FAE">
        <w:rPr>
          <w:rFonts w:asciiTheme="majorHAnsi" w:hAnsiTheme="majorHAnsi" w:cstheme="majorHAnsi"/>
          <w:b/>
          <w:sz w:val="20"/>
          <w:szCs w:val="20"/>
          <w:lang w:val="nl-BE"/>
        </w:rPr>
        <w:t>Lichamelijke Opvoeding</w:t>
      </w:r>
    </w:p>
    <w:p w14:paraId="449C64D8"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3F0FAE">
        <w:rPr>
          <w:rFonts w:asciiTheme="majorHAnsi" w:hAnsiTheme="majorHAnsi" w:cstheme="majorHAnsi"/>
          <w:sz w:val="20"/>
          <w:szCs w:val="20"/>
          <w:lang w:val="nl-BE"/>
        </w:rPr>
        <w:t>Onderwijsvak</w:t>
      </w:r>
      <w:proofErr w:type="spellEnd"/>
      <w:r w:rsidRPr="003F0FAE">
        <w:rPr>
          <w:rFonts w:asciiTheme="majorHAnsi" w:hAnsiTheme="majorHAnsi" w:cstheme="majorHAnsi"/>
          <w:sz w:val="20"/>
          <w:szCs w:val="20"/>
          <w:lang w:val="nl-BE"/>
        </w:rPr>
        <w:t xml:space="preserve"> 2: </w:t>
      </w:r>
      <w:r w:rsidRPr="003F0FAE">
        <w:rPr>
          <w:rFonts w:asciiTheme="majorHAnsi" w:hAnsiTheme="majorHAnsi" w:cstheme="majorHAnsi"/>
          <w:b/>
          <w:sz w:val="20"/>
          <w:szCs w:val="20"/>
          <w:lang w:val="nl-BE"/>
        </w:rPr>
        <w:t>………………………………………………………</w:t>
      </w:r>
    </w:p>
    <w:p w14:paraId="3ED589B0" w14:textId="77777777" w:rsidR="003F0FAE" w:rsidRPr="003F0FAE" w:rsidRDefault="003F0FAE" w:rsidP="003F0FAE">
      <w:pPr>
        <w:tabs>
          <w:tab w:val="right" w:leader="dot" w:pos="9072"/>
        </w:tabs>
        <w:spacing w:before="100" w:line="240" w:lineRule="auto"/>
        <w:ind w:right="-274"/>
        <w:jc w:val="both"/>
        <w:rPr>
          <w:rFonts w:asciiTheme="majorHAnsi" w:hAnsiTheme="majorHAnsi" w:cstheme="majorHAnsi"/>
          <w:b/>
          <w:sz w:val="20"/>
          <w:szCs w:val="20"/>
          <w:lang w:val="nl-BE"/>
        </w:rPr>
      </w:pPr>
    </w:p>
    <w:p w14:paraId="210FE8E6" w14:textId="77777777" w:rsidR="009C1EF6" w:rsidRPr="003F0FAE" w:rsidRDefault="009C1EF6" w:rsidP="003F0FAE">
      <w:pPr>
        <w:tabs>
          <w:tab w:val="right" w:leader="dot" w:pos="9072"/>
        </w:tabs>
        <w:spacing w:line="240" w:lineRule="auto"/>
        <w:ind w:right="-458"/>
        <w:rPr>
          <w:rFonts w:asciiTheme="majorHAnsi" w:hAnsiTheme="majorHAnsi" w:cstheme="majorHAnsi"/>
          <w:sz w:val="16"/>
          <w:szCs w:val="16"/>
          <w:lang w:val="nl-NL"/>
        </w:rPr>
      </w:pPr>
    </w:p>
    <w:p w14:paraId="7A668FBA" w14:textId="77777777" w:rsidR="009C1EF6" w:rsidRPr="003F0FAE" w:rsidRDefault="009C1EF6" w:rsidP="003F0FAE">
      <w:pPr>
        <w:tabs>
          <w:tab w:val="right" w:leader="dot" w:pos="9072"/>
        </w:tabs>
        <w:spacing w:line="240" w:lineRule="auto"/>
        <w:ind w:right="-458"/>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ingeschreven aan de hogeschool voor de bacheloropleiding </w:t>
      </w:r>
    </w:p>
    <w:p w14:paraId="4BA4BA0C" w14:textId="77777777" w:rsidR="00B276E5" w:rsidRPr="003F0FAE" w:rsidRDefault="00B276E5" w:rsidP="003F0FAE">
      <w:pPr>
        <w:tabs>
          <w:tab w:val="right" w:leader="dot" w:pos="9072"/>
        </w:tabs>
        <w:spacing w:line="240" w:lineRule="auto"/>
        <w:ind w:right="-274"/>
        <w:jc w:val="both"/>
        <w:rPr>
          <w:rFonts w:asciiTheme="majorHAnsi" w:hAnsiTheme="majorHAnsi" w:cstheme="majorHAnsi"/>
          <w:b/>
          <w:sz w:val="20"/>
          <w:szCs w:val="20"/>
          <w:lang w:val="nl-BE"/>
        </w:rPr>
      </w:pPr>
      <w:r w:rsidRPr="003F0FAE">
        <w:rPr>
          <w:rFonts w:asciiTheme="majorHAnsi" w:hAnsiTheme="majorHAnsi" w:cstheme="majorHAnsi"/>
          <w:b/>
          <w:sz w:val="20"/>
          <w:szCs w:val="20"/>
          <w:lang w:val="nl-BE"/>
        </w:rPr>
        <w:t>Educatieve Bachelor in het Secundair Onderwijs</w:t>
      </w:r>
    </w:p>
    <w:p w14:paraId="0982325C" w14:textId="77777777" w:rsidR="00B276E5" w:rsidRPr="003F0FAE" w:rsidRDefault="00B276E5" w:rsidP="003F0FAE">
      <w:pPr>
        <w:tabs>
          <w:tab w:val="right" w:leader="dot" w:pos="9072"/>
        </w:tabs>
        <w:spacing w:line="240" w:lineRule="auto"/>
        <w:ind w:right="-274"/>
        <w:jc w:val="both"/>
        <w:rPr>
          <w:rFonts w:asciiTheme="majorHAnsi" w:hAnsiTheme="majorHAnsi" w:cstheme="majorHAnsi"/>
          <w:b/>
          <w:sz w:val="20"/>
          <w:szCs w:val="20"/>
          <w:lang w:val="nl-BE"/>
        </w:rPr>
      </w:pPr>
      <w:r w:rsidRPr="003F0FAE">
        <w:rPr>
          <w:rFonts w:asciiTheme="majorHAnsi" w:hAnsiTheme="majorHAnsi" w:cstheme="majorHAnsi"/>
          <w:b/>
          <w:sz w:val="20"/>
          <w:szCs w:val="20"/>
          <w:lang w:val="nl-BE"/>
        </w:rPr>
        <w:t xml:space="preserve">Odisee – Campus </w:t>
      </w:r>
      <w:r w:rsidR="008A7762" w:rsidRPr="003F0FAE">
        <w:rPr>
          <w:rFonts w:asciiTheme="majorHAnsi" w:hAnsiTheme="majorHAnsi" w:cstheme="majorHAnsi"/>
          <w:b/>
          <w:sz w:val="20"/>
          <w:szCs w:val="20"/>
          <w:lang w:val="nl-BE"/>
        </w:rPr>
        <w:t>Dilbeek</w:t>
      </w:r>
      <w:r w:rsidR="001A41AA" w:rsidRPr="003F0FAE">
        <w:rPr>
          <w:rFonts w:asciiTheme="majorHAnsi" w:hAnsiTheme="majorHAnsi" w:cstheme="majorHAnsi"/>
          <w:b/>
          <w:sz w:val="20"/>
          <w:szCs w:val="20"/>
          <w:lang w:val="nl-BE"/>
        </w:rPr>
        <w:t xml:space="preserve">, </w:t>
      </w:r>
      <w:r w:rsidR="008A7762" w:rsidRPr="003F0FAE">
        <w:rPr>
          <w:rFonts w:asciiTheme="majorHAnsi" w:hAnsiTheme="majorHAnsi" w:cstheme="majorHAnsi"/>
          <w:b/>
          <w:sz w:val="20"/>
          <w:szCs w:val="20"/>
          <w:lang w:val="nl-BE"/>
        </w:rPr>
        <w:t>Stationsstraat 301</w:t>
      </w:r>
      <w:r w:rsidR="001A41AA" w:rsidRPr="003F0FAE">
        <w:rPr>
          <w:rFonts w:asciiTheme="majorHAnsi" w:hAnsiTheme="majorHAnsi" w:cstheme="majorHAnsi"/>
          <w:b/>
          <w:sz w:val="20"/>
          <w:szCs w:val="20"/>
          <w:lang w:val="nl-BE"/>
        </w:rPr>
        <w:t xml:space="preserve">, </w:t>
      </w:r>
      <w:r w:rsidRPr="003F0FAE">
        <w:rPr>
          <w:rFonts w:asciiTheme="majorHAnsi" w:hAnsiTheme="majorHAnsi" w:cstheme="majorHAnsi"/>
          <w:b/>
          <w:sz w:val="20"/>
          <w:szCs w:val="20"/>
          <w:lang w:val="nl-BE"/>
        </w:rPr>
        <w:t>1</w:t>
      </w:r>
      <w:r w:rsidR="008A7762" w:rsidRPr="003F0FAE">
        <w:rPr>
          <w:rFonts w:asciiTheme="majorHAnsi" w:hAnsiTheme="majorHAnsi" w:cstheme="majorHAnsi"/>
          <w:b/>
          <w:sz w:val="20"/>
          <w:szCs w:val="20"/>
          <w:lang w:val="nl-BE"/>
        </w:rPr>
        <w:t>700</w:t>
      </w:r>
      <w:r w:rsidRPr="003F0FAE">
        <w:rPr>
          <w:rFonts w:asciiTheme="majorHAnsi" w:hAnsiTheme="majorHAnsi" w:cstheme="majorHAnsi"/>
          <w:b/>
          <w:sz w:val="20"/>
          <w:szCs w:val="20"/>
          <w:lang w:val="nl-BE"/>
        </w:rPr>
        <w:t xml:space="preserve"> </w:t>
      </w:r>
      <w:r w:rsidR="008A7762" w:rsidRPr="003F0FAE">
        <w:rPr>
          <w:rFonts w:asciiTheme="majorHAnsi" w:hAnsiTheme="majorHAnsi" w:cstheme="majorHAnsi"/>
          <w:b/>
          <w:sz w:val="20"/>
          <w:szCs w:val="20"/>
          <w:lang w:val="nl-BE"/>
        </w:rPr>
        <w:t>Dilbeek</w:t>
      </w:r>
      <w:r w:rsidR="00536F65" w:rsidRPr="003F0FAE">
        <w:rPr>
          <w:rFonts w:asciiTheme="majorHAnsi" w:hAnsiTheme="majorHAnsi" w:cstheme="majorHAnsi"/>
          <w:b/>
          <w:sz w:val="20"/>
          <w:szCs w:val="20"/>
          <w:lang w:val="nl-BE"/>
        </w:rPr>
        <w:t xml:space="preserve"> (voor Lichamelijke Opvoeding)</w:t>
      </w:r>
    </w:p>
    <w:p w14:paraId="62D29849" w14:textId="77777777" w:rsidR="00536F65" w:rsidRPr="003F0FAE" w:rsidRDefault="00536F65" w:rsidP="003F0FAE">
      <w:pPr>
        <w:tabs>
          <w:tab w:val="right" w:leader="dot" w:pos="9072"/>
        </w:tabs>
        <w:spacing w:line="240" w:lineRule="auto"/>
        <w:ind w:right="-274"/>
        <w:jc w:val="both"/>
        <w:rPr>
          <w:rFonts w:asciiTheme="majorHAnsi" w:hAnsiTheme="majorHAnsi" w:cstheme="majorHAnsi"/>
          <w:b/>
          <w:sz w:val="20"/>
          <w:szCs w:val="20"/>
          <w:lang w:val="nl-BE"/>
        </w:rPr>
      </w:pPr>
      <w:r w:rsidRPr="003F0FAE">
        <w:rPr>
          <w:rFonts w:asciiTheme="majorHAnsi" w:hAnsiTheme="majorHAnsi" w:cstheme="majorHAnsi"/>
          <w:b/>
          <w:sz w:val="20"/>
          <w:szCs w:val="20"/>
          <w:lang w:val="nl-BE"/>
        </w:rPr>
        <w:t>Odisee – Campus Brussel, Warmoesberg 26, 1000 Brussel (voor Algemeen Vak)</w:t>
      </w:r>
    </w:p>
    <w:p w14:paraId="44291072" w14:textId="77777777" w:rsidR="009C1EF6" w:rsidRPr="003F0FAE" w:rsidRDefault="009C1EF6" w:rsidP="003F0FAE">
      <w:pPr>
        <w:tabs>
          <w:tab w:val="right" w:leader="dot" w:pos="9072"/>
        </w:tabs>
        <w:spacing w:line="240" w:lineRule="auto"/>
        <w:rPr>
          <w:rFonts w:asciiTheme="majorHAnsi" w:hAnsiTheme="majorHAnsi" w:cstheme="majorHAnsi"/>
          <w:sz w:val="16"/>
          <w:szCs w:val="16"/>
          <w:lang w:val="nl-BE"/>
        </w:rPr>
      </w:pPr>
    </w:p>
    <w:p w14:paraId="7668BCC7"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BE"/>
        </w:rPr>
      </w:pPr>
      <w:r w:rsidRPr="003F0FAE">
        <w:rPr>
          <w:rFonts w:asciiTheme="majorHAnsi" w:hAnsiTheme="majorHAnsi" w:cstheme="majorHAnsi"/>
          <w:sz w:val="20"/>
          <w:szCs w:val="20"/>
          <w:lang w:val="nl-BE"/>
        </w:rPr>
        <w:t>hierna genoemd “de student”.</w:t>
      </w:r>
    </w:p>
    <w:p w14:paraId="2B1F168E"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BE"/>
        </w:rPr>
      </w:pPr>
      <w:r w:rsidRPr="003F0FAE">
        <w:rPr>
          <w:rFonts w:asciiTheme="majorHAnsi" w:hAnsiTheme="majorHAnsi" w:cstheme="majorHAnsi"/>
          <w:sz w:val="20"/>
          <w:szCs w:val="20"/>
          <w:lang w:val="nl-BE"/>
        </w:rPr>
        <w:t>Wordt overeengekomen als volgt:</w:t>
      </w:r>
    </w:p>
    <w:p w14:paraId="62B10D97"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BE"/>
        </w:rPr>
      </w:pPr>
    </w:p>
    <w:p w14:paraId="3D63490D" w14:textId="77777777" w:rsidR="009C1EF6" w:rsidRPr="003F0FAE" w:rsidRDefault="009C1EF6" w:rsidP="003F0FAE">
      <w:pPr>
        <w:numPr>
          <w:ilvl w:val="0"/>
          <w:numId w:val="25"/>
        </w:numPr>
        <w:tabs>
          <w:tab w:val="clear" w:pos="720"/>
          <w:tab w:val="num" w:pos="567"/>
          <w:tab w:val="right" w:leader="dot" w:pos="9072"/>
        </w:tabs>
        <w:spacing w:line="36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De stageplaats zal de student stage laten lopen op de </w:t>
      </w:r>
      <w:r w:rsidR="009C5A5A" w:rsidRPr="003F0FAE">
        <w:rPr>
          <w:rFonts w:asciiTheme="majorHAnsi" w:hAnsiTheme="majorHAnsi" w:cstheme="majorHAnsi"/>
          <w:sz w:val="20"/>
          <w:szCs w:val="20"/>
          <w:lang w:val="nl-NL"/>
        </w:rPr>
        <w:t>stageplaats:</w:t>
      </w:r>
    </w:p>
    <w:p w14:paraId="24F6407B" w14:textId="77777777" w:rsidR="00AD6B13" w:rsidRPr="003F0FAE" w:rsidRDefault="00AD6B13" w:rsidP="003F0FAE">
      <w:pPr>
        <w:pStyle w:val="Lijstalinea"/>
        <w:tabs>
          <w:tab w:val="right" w:leader="dot" w:pos="9072"/>
        </w:tabs>
        <w:spacing w:line="240" w:lineRule="auto"/>
        <w:jc w:val="both"/>
        <w:rPr>
          <w:b/>
          <w:sz w:val="20"/>
          <w:szCs w:val="20"/>
          <w:lang w:val="nl-BE"/>
        </w:rPr>
      </w:pPr>
    </w:p>
    <w:p w14:paraId="16147079" w14:textId="77777777" w:rsidR="00AD6B13" w:rsidRPr="003F0FAE" w:rsidRDefault="003F0FAE" w:rsidP="003F0FAE">
      <w:pPr>
        <w:pStyle w:val="Lijstalinea"/>
        <w:numPr>
          <w:ilvl w:val="0"/>
          <w:numId w:val="37"/>
        </w:numPr>
        <w:tabs>
          <w:tab w:val="right" w:leader="dot" w:pos="9072"/>
        </w:tabs>
        <w:spacing w:line="240" w:lineRule="auto"/>
        <w:jc w:val="both"/>
        <w:rPr>
          <w:b/>
          <w:sz w:val="20"/>
          <w:szCs w:val="20"/>
          <w:lang w:val="nl-BE"/>
        </w:rPr>
      </w:pPr>
      <w:r>
        <w:rPr>
          <w:b/>
          <w:sz w:val="20"/>
          <w:szCs w:val="20"/>
          <w:lang w:val="nl-BE"/>
        </w:rPr>
        <w:t xml:space="preserve">Van </w:t>
      </w:r>
      <w:r w:rsidR="00C032E6">
        <w:rPr>
          <w:b/>
          <w:sz w:val="20"/>
          <w:szCs w:val="20"/>
          <w:lang w:val="nl-BE"/>
        </w:rPr>
        <w:t>7</w:t>
      </w:r>
      <w:r w:rsidR="00644271" w:rsidRPr="003F0FAE">
        <w:rPr>
          <w:b/>
          <w:sz w:val="20"/>
          <w:szCs w:val="20"/>
          <w:lang w:val="nl-BE"/>
        </w:rPr>
        <w:t xml:space="preserve"> oktober tot 1</w:t>
      </w:r>
      <w:r w:rsidR="00C032E6">
        <w:rPr>
          <w:b/>
          <w:sz w:val="20"/>
          <w:szCs w:val="20"/>
          <w:lang w:val="nl-BE"/>
        </w:rPr>
        <w:t>6</w:t>
      </w:r>
      <w:r w:rsidR="00644271" w:rsidRPr="003F0FAE">
        <w:rPr>
          <w:b/>
          <w:sz w:val="20"/>
          <w:szCs w:val="20"/>
          <w:lang w:val="nl-BE"/>
        </w:rPr>
        <w:t xml:space="preserve"> december 202</w:t>
      </w:r>
      <w:r w:rsidR="00C032E6">
        <w:rPr>
          <w:b/>
          <w:sz w:val="20"/>
          <w:szCs w:val="20"/>
          <w:lang w:val="nl-BE"/>
        </w:rPr>
        <w:t>2</w:t>
      </w:r>
    </w:p>
    <w:p w14:paraId="292B97DE" w14:textId="77777777" w:rsidR="00644271" w:rsidRPr="003F0FAE" w:rsidRDefault="00644271" w:rsidP="003F0FAE">
      <w:pPr>
        <w:pStyle w:val="Lijstalinea"/>
        <w:tabs>
          <w:tab w:val="left" w:pos="550"/>
          <w:tab w:val="right" w:leader="dot" w:pos="9072"/>
        </w:tabs>
        <w:spacing w:line="360" w:lineRule="auto"/>
        <w:ind w:left="1080"/>
        <w:rPr>
          <w:sz w:val="20"/>
          <w:szCs w:val="20"/>
          <w:lang w:val="nl-BE"/>
        </w:rPr>
      </w:pPr>
    </w:p>
    <w:p w14:paraId="086DE530" w14:textId="77777777" w:rsidR="00644271" w:rsidRPr="003F0FAE" w:rsidRDefault="00CE5769" w:rsidP="003F0FAE">
      <w:pPr>
        <w:tabs>
          <w:tab w:val="left" w:pos="550"/>
          <w:tab w:val="right" w:leader="dot" w:pos="9072"/>
        </w:tabs>
        <w:spacing w:line="360" w:lineRule="auto"/>
        <w:rPr>
          <w:rFonts w:cs="Tahoma"/>
          <w:b/>
          <w:bCs/>
          <w:sz w:val="20"/>
          <w:szCs w:val="20"/>
          <w:u w:val="single"/>
          <w:lang w:val="nl-BE"/>
        </w:rPr>
      </w:pPr>
      <w:r w:rsidRPr="003F0FAE">
        <w:rPr>
          <w:b/>
          <w:sz w:val="20"/>
          <w:szCs w:val="20"/>
          <w:u w:val="single"/>
          <w:lang w:val="nl-BE"/>
        </w:rPr>
        <w:t xml:space="preserve">Planning, doelen  en opdrachten: zie draaiboek en stagewebsite </w:t>
      </w:r>
      <w:r w:rsidR="00644271" w:rsidRPr="003F0FAE">
        <w:rPr>
          <w:sz w:val="20"/>
          <w:szCs w:val="20"/>
          <w:lang w:val="nl-BE"/>
        </w:rPr>
        <w:t xml:space="preserve"> </w:t>
      </w:r>
    </w:p>
    <w:p w14:paraId="7AFE0520" w14:textId="77777777" w:rsidR="00FC427B" w:rsidRPr="003F0FAE" w:rsidRDefault="00CE5769" w:rsidP="003F0FAE">
      <w:pPr>
        <w:spacing w:line="360" w:lineRule="auto"/>
        <w:rPr>
          <w:rFonts w:cs="Tahoma"/>
          <w:bCs/>
          <w:sz w:val="20"/>
          <w:szCs w:val="20"/>
          <w:lang w:val="nl-BE"/>
        </w:rPr>
      </w:pPr>
      <w:r w:rsidRPr="003F0FAE">
        <w:rPr>
          <w:rFonts w:eastAsia="Calibri"/>
          <w:i/>
          <w:sz w:val="20"/>
          <w:szCs w:val="20"/>
          <w:lang w:val="nl-BE"/>
        </w:rPr>
        <w:t>Centraal in deze stage staat het geïntegreerd </w:t>
      </w:r>
      <w:proofErr w:type="spellStart"/>
      <w:r w:rsidRPr="003F0FAE">
        <w:rPr>
          <w:rFonts w:eastAsia="Calibri"/>
          <w:i/>
          <w:sz w:val="20"/>
          <w:szCs w:val="20"/>
          <w:lang w:val="nl-BE"/>
        </w:rPr>
        <w:t>leergebiedoverschrijdend</w:t>
      </w:r>
      <w:proofErr w:type="spellEnd"/>
      <w:r w:rsidRPr="003F0FAE">
        <w:rPr>
          <w:rFonts w:eastAsia="Calibri"/>
          <w:i/>
          <w:sz w:val="20"/>
          <w:szCs w:val="20"/>
          <w:lang w:val="nl-BE"/>
        </w:rPr>
        <w:t xml:space="preserve"> en </w:t>
      </w:r>
      <w:proofErr w:type="spellStart"/>
      <w:r w:rsidRPr="003F0FAE">
        <w:rPr>
          <w:rFonts w:eastAsia="Calibri"/>
          <w:i/>
          <w:sz w:val="20"/>
          <w:szCs w:val="20"/>
          <w:lang w:val="nl-BE"/>
        </w:rPr>
        <w:t>taalontwikkelend</w:t>
      </w:r>
      <w:proofErr w:type="spellEnd"/>
      <w:r w:rsidRPr="003F0FAE">
        <w:rPr>
          <w:rFonts w:eastAsia="Calibri"/>
          <w:i/>
          <w:sz w:val="20"/>
          <w:szCs w:val="20"/>
          <w:lang w:val="nl-BE"/>
        </w:rPr>
        <w:t xml:space="preserve"> werken in grootstedelijke context: </w:t>
      </w:r>
      <w:proofErr w:type="spellStart"/>
      <w:r w:rsidR="00FC427B" w:rsidRPr="003F0FAE">
        <w:rPr>
          <w:rFonts w:cs="Tahoma"/>
          <w:bCs/>
          <w:sz w:val="20"/>
          <w:szCs w:val="20"/>
          <w:lang w:val="nl-BE"/>
        </w:rPr>
        <w:t>Taalontwikkelend</w:t>
      </w:r>
      <w:proofErr w:type="spellEnd"/>
      <w:r w:rsidR="00FC427B" w:rsidRPr="003F0FAE">
        <w:rPr>
          <w:rFonts w:cs="Tahoma"/>
          <w:bCs/>
          <w:sz w:val="20"/>
          <w:szCs w:val="20"/>
          <w:lang w:val="nl-BE"/>
        </w:rPr>
        <w:t xml:space="preserve"> les geven, Co-teaching, Brede School activiteiten </w:t>
      </w:r>
    </w:p>
    <w:p w14:paraId="7E17A0A5" w14:textId="77777777" w:rsidR="00CE5769" w:rsidRPr="003F0FAE" w:rsidRDefault="00CE5769" w:rsidP="003F0FAE">
      <w:pPr>
        <w:spacing w:after="160" w:line="259" w:lineRule="auto"/>
        <w:rPr>
          <w:rFonts w:eastAsia="Calibri"/>
          <w:i/>
          <w:sz w:val="20"/>
          <w:szCs w:val="20"/>
          <w:lang w:val="nl-BE"/>
        </w:rPr>
      </w:pPr>
    </w:p>
    <w:p w14:paraId="6B7ADC3D" w14:textId="77777777" w:rsidR="003B1D8A" w:rsidRPr="003F0FAE" w:rsidRDefault="003F0FAE" w:rsidP="003F0FAE">
      <w:pPr>
        <w:spacing w:line="360" w:lineRule="auto"/>
        <w:rPr>
          <w:rFonts w:cs="Tahoma"/>
          <w:bCs/>
          <w:sz w:val="20"/>
          <w:szCs w:val="20"/>
          <w:lang w:val="nl-BE"/>
        </w:rPr>
      </w:pPr>
      <w:r>
        <w:rPr>
          <w:rFonts w:cs="Tahoma"/>
          <w:bCs/>
          <w:sz w:val="20"/>
          <w:szCs w:val="20"/>
          <w:lang w:val="nl-BE"/>
        </w:rPr>
        <w:t>V</w:t>
      </w:r>
      <w:r w:rsidR="00CE5769" w:rsidRPr="003F0FAE">
        <w:rPr>
          <w:rFonts w:cs="Tahoma"/>
          <w:bCs/>
          <w:sz w:val="20"/>
          <w:szCs w:val="20"/>
          <w:lang w:val="nl-BE"/>
        </w:rPr>
        <w:t>oorbereidingsmomenten</w:t>
      </w:r>
      <w:r w:rsidR="00FC427B" w:rsidRPr="003F0FAE">
        <w:rPr>
          <w:rFonts w:cs="Tahoma"/>
          <w:bCs/>
          <w:sz w:val="20"/>
          <w:szCs w:val="20"/>
          <w:lang w:val="nl-BE"/>
        </w:rPr>
        <w:t xml:space="preserve"> op de stageschool</w:t>
      </w:r>
    </w:p>
    <w:p w14:paraId="63600B91" w14:textId="77777777" w:rsidR="007673C0" w:rsidRPr="003F0FAE" w:rsidRDefault="00CE5769" w:rsidP="003F0FAE">
      <w:pPr>
        <w:spacing w:line="360" w:lineRule="auto"/>
        <w:rPr>
          <w:rFonts w:cs="Tahoma"/>
          <w:bCs/>
          <w:sz w:val="20"/>
          <w:szCs w:val="20"/>
          <w:lang w:val="nl-BE"/>
        </w:rPr>
      </w:pPr>
      <w:r w:rsidRPr="003F0FAE">
        <w:rPr>
          <w:rFonts w:cs="Tahoma"/>
          <w:bCs/>
          <w:sz w:val="20"/>
          <w:szCs w:val="20"/>
          <w:lang w:val="nl-BE"/>
        </w:rPr>
        <w:t xml:space="preserve"> en 5 </w:t>
      </w:r>
      <w:r w:rsidR="003B1D8A" w:rsidRPr="003F0FAE">
        <w:rPr>
          <w:rFonts w:cs="Tahoma"/>
          <w:bCs/>
          <w:sz w:val="20"/>
          <w:szCs w:val="20"/>
          <w:lang w:val="nl-BE"/>
        </w:rPr>
        <w:t>dagen</w:t>
      </w:r>
      <w:r w:rsidRPr="003F0FAE">
        <w:rPr>
          <w:rFonts w:cs="Tahoma"/>
          <w:bCs/>
          <w:sz w:val="20"/>
          <w:szCs w:val="20"/>
          <w:lang w:val="nl-BE"/>
        </w:rPr>
        <w:t xml:space="preserve"> </w:t>
      </w:r>
      <w:r w:rsidR="003B1D8A" w:rsidRPr="003F0FAE">
        <w:rPr>
          <w:rFonts w:cs="Tahoma"/>
          <w:bCs/>
          <w:sz w:val="20"/>
          <w:szCs w:val="20"/>
          <w:lang w:val="nl-BE"/>
        </w:rPr>
        <w:t xml:space="preserve">actieve stage, </w:t>
      </w:r>
      <w:r w:rsidRPr="003F0FAE">
        <w:rPr>
          <w:rFonts w:cs="Tahoma"/>
          <w:bCs/>
          <w:sz w:val="20"/>
          <w:szCs w:val="20"/>
          <w:lang w:val="nl-BE"/>
        </w:rPr>
        <w:t>aanwezig in de stageschool</w:t>
      </w:r>
      <w:r w:rsidR="003B1D8A" w:rsidRPr="003F0FAE">
        <w:rPr>
          <w:rFonts w:cs="Tahoma"/>
          <w:bCs/>
          <w:sz w:val="20"/>
          <w:szCs w:val="20"/>
          <w:lang w:val="nl-BE"/>
        </w:rPr>
        <w:t>:</w:t>
      </w:r>
      <w:r w:rsidRPr="003F0FAE">
        <w:rPr>
          <w:rFonts w:cs="Tahoma"/>
          <w:bCs/>
          <w:sz w:val="20"/>
          <w:szCs w:val="20"/>
          <w:lang w:val="nl-BE"/>
        </w:rPr>
        <w:t xml:space="preserve"> </w:t>
      </w:r>
      <w:r w:rsidR="003F0FAE">
        <w:rPr>
          <w:rFonts w:cs="Tahoma"/>
          <w:bCs/>
          <w:sz w:val="20"/>
          <w:szCs w:val="20"/>
          <w:lang w:val="nl-BE"/>
        </w:rPr>
        <w:t>na de Herfstvakantie</w:t>
      </w:r>
    </w:p>
    <w:p w14:paraId="76A899CE" w14:textId="77777777" w:rsidR="00536F65" w:rsidRPr="003F0FAE" w:rsidRDefault="00536F65" w:rsidP="003F0FAE">
      <w:pPr>
        <w:spacing w:line="240" w:lineRule="auto"/>
        <w:ind w:right="-274"/>
        <w:jc w:val="both"/>
        <w:rPr>
          <w:sz w:val="10"/>
          <w:szCs w:val="10"/>
          <w:lang w:val="nl-BE"/>
        </w:rPr>
      </w:pPr>
    </w:p>
    <w:p w14:paraId="3D2175C3"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Tijdens de periode vermeld in punt 1 loopt de student stage</w:t>
      </w:r>
      <w:r w:rsidR="00A47CBE" w:rsidRPr="003F0FAE">
        <w:rPr>
          <w:rFonts w:asciiTheme="majorHAnsi" w:hAnsiTheme="majorHAnsi" w:cstheme="majorHAnsi"/>
          <w:sz w:val="20"/>
          <w:szCs w:val="20"/>
          <w:lang w:val="nl-NL"/>
        </w:rPr>
        <w:t xml:space="preserve"> </w:t>
      </w:r>
      <w:r w:rsidRPr="003F0FAE">
        <w:rPr>
          <w:rFonts w:asciiTheme="majorHAnsi" w:hAnsiTheme="majorHAnsi" w:cstheme="majorHAnsi"/>
          <w:sz w:val="20"/>
          <w:szCs w:val="20"/>
          <w:lang w:val="nl-NL"/>
        </w:rPr>
        <w:t>volgens het uurrooster dat wordt afgesproken.</w:t>
      </w:r>
    </w:p>
    <w:p w14:paraId="47AF927B" w14:textId="77777777" w:rsidR="009C1EF6" w:rsidRPr="003F0FAE" w:rsidRDefault="009C1EF6" w:rsidP="003F0FAE">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3F0FAE">
        <w:rPr>
          <w:rFonts w:asciiTheme="majorHAnsi" w:hAnsiTheme="majorHAnsi" w:cstheme="majorHAnsi"/>
          <w:sz w:val="20"/>
          <w:szCs w:val="20"/>
        </w:rPr>
        <w:t>De stageplaats waakt erover dat de stage niet leidt tot een aanwezigheid op de stageplaats van meer dan 38u per week.</w:t>
      </w:r>
    </w:p>
    <w:p w14:paraId="35934DF4" w14:textId="77777777" w:rsidR="00600C15" w:rsidRPr="003F0FAE" w:rsidRDefault="00600C15" w:rsidP="003F0FAE">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14:paraId="6F22583D" w14:textId="77777777" w:rsidR="00A47CBE" w:rsidRPr="003F0FAE" w:rsidRDefault="00A47CBE" w:rsidP="003F0FAE">
      <w:pPr>
        <w:tabs>
          <w:tab w:val="left" w:pos="550"/>
          <w:tab w:val="right" w:leader="dot" w:pos="9072"/>
        </w:tabs>
        <w:spacing w:line="240" w:lineRule="auto"/>
        <w:ind w:left="567"/>
        <w:rPr>
          <w:rFonts w:asciiTheme="majorHAnsi" w:hAnsiTheme="majorHAnsi" w:cstheme="majorHAnsi"/>
          <w:sz w:val="20"/>
          <w:szCs w:val="20"/>
          <w:lang w:val="nl-NL"/>
        </w:rPr>
      </w:pPr>
      <w:r w:rsidRPr="003F0FAE">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13A00AC2" w14:textId="77777777" w:rsidR="00A47CBE" w:rsidRPr="003F0FAE" w:rsidRDefault="00A47CBE" w:rsidP="003F0FAE">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p>
    <w:p w14:paraId="7DC96BD8" w14:textId="77777777" w:rsidR="00A47CBE" w:rsidRPr="003F0FAE" w:rsidRDefault="00A47CBE" w:rsidP="003F0FAE">
      <w:pPr>
        <w:tabs>
          <w:tab w:val="right" w:leader="dot" w:pos="9072"/>
        </w:tabs>
        <w:spacing w:line="240" w:lineRule="auto"/>
        <w:ind w:left="562" w:right="-274"/>
        <w:jc w:val="both"/>
        <w:rPr>
          <w:sz w:val="20"/>
          <w:szCs w:val="20"/>
          <w:lang w:val="nl-BE"/>
        </w:rPr>
      </w:pPr>
      <w:r w:rsidRPr="003F0FAE">
        <w:rPr>
          <w:sz w:val="20"/>
          <w:szCs w:val="20"/>
          <w:lang w:val="nl-BE"/>
        </w:rPr>
        <w:t xml:space="preserve">Tijdens </w:t>
      </w:r>
      <w:r w:rsidRPr="003F0FAE">
        <w:rPr>
          <w:b/>
          <w:sz w:val="20"/>
          <w:szCs w:val="20"/>
          <w:lang w:val="nl-BE"/>
        </w:rPr>
        <w:t>de stagecontactperiode</w:t>
      </w:r>
      <w:r w:rsidRPr="003F0FAE">
        <w:rPr>
          <w:sz w:val="20"/>
          <w:szCs w:val="20"/>
          <w:lang w:val="nl-BE"/>
        </w:rPr>
        <w:t xml:space="preserve"> neemt de stagiair telefonisch contact om het lessenrooster op te halen en afspraken te maken met de mentor(en): zie</w:t>
      </w:r>
      <w:r w:rsidR="00600C15" w:rsidRPr="003F0FAE">
        <w:rPr>
          <w:sz w:val="20"/>
          <w:szCs w:val="20"/>
          <w:lang w:val="nl-BE"/>
        </w:rPr>
        <w:t xml:space="preserve"> punt 1</w:t>
      </w:r>
      <w:r w:rsidRPr="003F0FAE">
        <w:rPr>
          <w:sz w:val="20"/>
          <w:szCs w:val="20"/>
          <w:lang w:val="nl-BE"/>
        </w:rPr>
        <w:t xml:space="preserve"> </w:t>
      </w:r>
      <w:r w:rsidR="009C5A5A" w:rsidRPr="003F0FAE">
        <w:rPr>
          <w:sz w:val="20"/>
          <w:szCs w:val="20"/>
          <w:lang w:val="nl-BE"/>
        </w:rPr>
        <w:t>taken.</w:t>
      </w:r>
      <w:r w:rsidRPr="003F0FAE">
        <w:rPr>
          <w:sz w:val="20"/>
          <w:szCs w:val="20"/>
          <w:lang w:val="nl-BE"/>
        </w:rPr>
        <w:t xml:space="preserve"> De stagiair gaat eventueel langs om te bespreken. Ook de uit te voeren </w:t>
      </w:r>
      <w:proofErr w:type="spellStart"/>
      <w:r w:rsidRPr="003F0FAE">
        <w:rPr>
          <w:sz w:val="20"/>
          <w:szCs w:val="20"/>
          <w:lang w:val="nl-BE"/>
        </w:rPr>
        <w:t>mesotaken</w:t>
      </w:r>
      <w:proofErr w:type="spellEnd"/>
      <w:r w:rsidRPr="003F0FAE">
        <w:rPr>
          <w:sz w:val="20"/>
          <w:szCs w:val="20"/>
          <w:lang w:val="nl-BE"/>
        </w:rPr>
        <w:t xml:space="preserve"> worden besproken.</w:t>
      </w:r>
    </w:p>
    <w:p w14:paraId="333B4697" w14:textId="77777777" w:rsidR="00A47CBE" w:rsidRPr="003F0FAE" w:rsidRDefault="00A47CBE" w:rsidP="003F0FAE">
      <w:pPr>
        <w:spacing w:line="240" w:lineRule="auto"/>
        <w:ind w:left="1020"/>
        <w:rPr>
          <w:i/>
          <w:color w:val="FF0000"/>
          <w:sz w:val="20"/>
          <w:szCs w:val="20"/>
          <w:lang w:val="nl-BE"/>
        </w:rPr>
      </w:pPr>
    </w:p>
    <w:p w14:paraId="040FD1EC" w14:textId="77777777" w:rsidR="00A47CBE" w:rsidRPr="003F0FAE" w:rsidRDefault="00A47CBE" w:rsidP="003F0FAE">
      <w:pPr>
        <w:tabs>
          <w:tab w:val="right" w:leader="dot" w:pos="9072"/>
        </w:tabs>
        <w:spacing w:line="240" w:lineRule="auto"/>
        <w:ind w:left="562" w:right="-274"/>
        <w:jc w:val="both"/>
        <w:rPr>
          <w:sz w:val="20"/>
          <w:szCs w:val="20"/>
          <w:lang w:val="nl-BE"/>
        </w:rPr>
      </w:pPr>
      <w:r w:rsidRPr="003F0FAE">
        <w:rPr>
          <w:sz w:val="20"/>
          <w:szCs w:val="20"/>
          <w:lang w:val="nl-BE"/>
        </w:rPr>
        <w:t xml:space="preserve">De stagiair kan een </w:t>
      </w:r>
      <w:proofErr w:type="spellStart"/>
      <w:r w:rsidRPr="003F0FAE">
        <w:rPr>
          <w:sz w:val="20"/>
          <w:szCs w:val="20"/>
          <w:lang w:val="nl-BE"/>
        </w:rPr>
        <w:t>mesotaak</w:t>
      </w:r>
      <w:proofErr w:type="spellEnd"/>
      <w:r w:rsidRPr="003F0FAE">
        <w:rPr>
          <w:sz w:val="20"/>
          <w:szCs w:val="20"/>
          <w:lang w:val="nl-BE"/>
        </w:rPr>
        <w:t xml:space="preserve"> buiten de eigenlijke stageperiode uitvoeren. Dit wordt duidelijk vermeld op het uurrooster. </w:t>
      </w:r>
    </w:p>
    <w:p w14:paraId="6DF4EDA6" w14:textId="77777777" w:rsidR="00A47CBE" w:rsidRPr="003F0FAE" w:rsidRDefault="00A47CBE" w:rsidP="003F0FAE">
      <w:pPr>
        <w:tabs>
          <w:tab w:val="right" w:leader="dot" w:pos="9072"/>
        </w:tabs>
        <w:spacing w:line="240" w:lineRule="auto"/>
        <w:ind w:left="562" w:right="-274"/>
        <w:jc w:val="both"/>
        <w:rPr>
          <w:sz w:val="20"/>
          <w:szCs w:val="20"/>
          <w:lang w:val="nl-BE"/>
        </w:rPr>
      </w:pPr>
    </w:p>
    <w:p w14:paraId="684DEBDE" w14:textId="77777777" w:rsidR="001A41AA" w:rsidRPr="003F0FAE" w:rsidRDefault="001A41AA" w:rsidP="003F0FAE">
      <w:pPr>
        <w:tabs>
          <w:tab w:val="left" w:pos="550"/>
          <w:tab w:val="right" w:leader="dot" w:pos="9072"/>
        </w:tabs>
        <w:spacing w:line="240" w:lineRule="auto"/>
        <w:ind w:left="567"/>
        <w:rPr>
          <w:rFonts w:asciiTheme="majorHAnsi" w:hAnsiTheme="majorHAnsi" w:cstheme="majorHAnsi"/>
          <w:b/>
          <w:sz w:val="20"/>
          <w:szCs w:val="20"/>
          <w:lang w:val="nl-NL"/>
        </w:rPr>
      </w:pPr>
      <w:r w:rsidRPr="003F0FAE">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3F0FAE">
        <w:rPr>
          <w:rFonts w:asciiTheme="majorHAnsi" w:hAnsiTheme="majorHAnsi" w:cstheme="majorHAnsi"/>
          <w:sz w:val="20"/>
          <w:szCs w:val="20"/>
          <w:lang w:val="nl-NL"/>
        </w:rPr>
        <w:t>o.w.v</w:t>
      </w:r>
      <w:proofErr w:type="spellEnd"/>
      <w:r w:rsidRPr="003F0FAE">
        <w:rPr>
          <w:rFonts w:asciiTheme="majorHAnsi" w:hAnsiTheme="majorHAnsi" w:cstheme="majorHAnsi"/>
          <w:sz w:val="20"/>
          <w:szCs w:val="20"/>
          <w:lang w:val="nl-NL"/>
        </w:rPr>
        <w:t xml:space="preserve">. uitstap, </w:t>
      </w:r>
      <w:r w:rsidR="00ED4CF9" w:rsidRPr="003F0FAE">
        <w:rPr>
          <w:rFonts w:asciiTheme="majorHAnsi" w:hAnsiTheme="majorHAnsi" w:cstheme="majorHAnsi"/>
          <w:sz w:val="20"/>
          <w:szCs w:val="20"/>
          <w:lang w:val="nl-NL"/>
        </w:rPr>
        <w:t xml:space="preserve">(langdurige) </w:t>
      </w:r>
      <w:r w:rsidRPr="003F0FAE">
        <w:rPr>
          <w:rFonts w:asciiTheme="majorHAnsi" w:hAnsiTheme="majorHAnsi" w:cstheme="majorHAnsi"/>
          <w:sz w:val="20"/>
          <w:szCs w:val="20"/>
          <w:lang w:val="nl-NL"/>
        </w:rPr>
        <w:t xml:space="preserve">ziekte </w:t>
      </w:r>
      <w:r w:rsidR="00ED4CF9" w:rsidRPr="003F0FAE">
        <w:rPr>
          <w:rFonts w:asciiTheme="majorHAnsi" w:hAnsiTheme="majorHAnsi" w:cstheme="majorHAnsi"/>
          <w:sz w:val="20"/>
          <w:szCs w:val="20"/>
          <w:lang w:val="nl-NL"/>
        </w:rPr>
        <w:t xml:space="preserve">van de </w:t>
      </w:r>
      <w:r w:rsidRPr="003F0FAE">
        <w:rPr>
          <w:rFonts w:asciiTheme="majorHAnsi" w:hAnsiTheme="majorHAnsi" w:cstheme="majorHAnsi"/>
          <w:sz w:val="20"/>
          <w:szCs w:val="20"/>
          <w:lang w:val="nl-NL"/>
        </w:rPr>
        <w:t xml:space="preserve">student, activiteiten stageplaats, …) dan zal de student </w:t>
      </w:r>
      <w:r w:rsidRPr="003F0FAE">
        <w:rPr>
          <w:rFonts w:asciiTheme="majorHAnsi" w:hAnsiTheme="majorHAnsi" w:cstheme="majorHAnsi"/>
          <w:b/>
          <w:sz w:val="20"/>
          <w:szCs w:val="20"/>
          <w:lang w:val="nl-NL"/>
        </w:rPr>
        <w:t xml:space="preserve">in een mail naar de stagecoördinator van Odisee </w:t>
      </w:r>
      <w:r w:rsidR="003F6122" w:rsidRPr="003F0FAE">
        <w:rPr>
          <w:rFonts w:asciiTheme="majorHAnsi" w:hAnsiTheme="majorHAnsi" w:cstheme="majorHAnsi"/>
          <w:b/>
          <w:sz w:val="20"/>
          <w:szCs w:val="20"/>
          <w:lang w:val="nl-NL"/>
        </w:rPr>
        <w:t xml:space="preserve">voor LO </w:t>
      </w:r>
      <w:r w:rsidRPr="003F0FAE">
        <w:rPr>
          <w:rFonts w:asciiTheme="majorHAnsi" w:hAnsiTheme="majorHAnsi" w:cstheme="majorHAnsi"/>
          <w:b/>
          <w:sz w:val="20"/>
          <w:szCs w:val="20"/>
          <w:lang w:val="nl-NL"/>
        </w:rPr>
        <w:t>(</w:t>
      </w:r>
      <w:hyperlink r:id="rId16" w:history="1">
        <w:r w:rsidR="00C032E6" w:rsidRPr="00122311">
          <w:rPr>
            <w:rStyle w:val="Hyperlink"/>
            <w:rFonts w:asciiTheme="majorHAnsi" w:hAnsiTheme="majorHAnsi" w:cstheme="majorHAnsi"/>
            <w:b/>
            <w:lang w:val="nl-NL"/>
          </w:rPr>
          <w:t>tine.bex@odisee.be</w:t>
        </w:r>
      </w:hyperlink>
      <w:r w:rsidR="003F6122" w:rsidRPr="003F0FAE">
        <w:rPr>
          <w:rStyle w:val="Hyperlink"/>
          <w:rFonts w:asciiTheme="majorHAnsi" w:hAnsiTheme="majorHAnsi" w:cstheme="majorHAnsi"/>
          <w:b/>
          <w:lang w:val="nl-NL"/>
        </w:rPr>
        <w:t xml:space="preserve">), </w:t>
      </w:r>
      <w:r w:rsidR="003F6122" w:rsidRPr="003F0FAE">
        <w:rPr>
          <w:rFonts w:asciiTheme="majorHAnsi" w:hAnsiTheme="majorHAnsi" w:cstheme="majorHAnsi"/>
          <w:b/>
          <w:sz w:val="20"/>
          <w:szCs w:val="20"/>
          <w:lang w:val="nl-NL"/>
        </w:rPr>
        <w:t xml:space="preserve">naar de stagecoördinator van Odisee </w:t>
      </w:r>
      <w:r w:rsidRPr="003F0FAE">
        <w:rPr>
          <w:rFonts w:asciiTheme="majorHAnsi" w:hAnsiTheme="majorHAnsi" w:cstheme="majorHAnsi"/>
          <w:b/>
          <w:sz w:val="20"/>
          <w:szCs w:val="20"/>
          <w:lang w:val="nl-NL"/>
        </w:rPr>
        <w:t>én in een mail naar de directie van de stageschool aangeven:</w:t>
      </w:r>
    </w:p>
    <w:p w14:paraId="105E9984" w14:textId="77777777" w:rsidR="001A41AA" w:rsidRPr="003F0FAE" w:rsidRDefault="001A41AA" w:rsidP="003F0FAE">
      <w:pPr>
        <w:numPr>
          <w:ilvl w:val="0"/>
          <w:numId w:val="27"/>
        </w:numPr>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Op welke dag(en) de stage niet kan doorgaan</w:t>
      </w:r>
    </w:p>
    <w:p w14:paraId="183405B8" w14:textId="77777777" w:rsidR="001A41AA" w:rsidRPr="003F0FAE" w:rsidRDefault="001A41AA" w:rsidP="003F0FAE">
      <w:pPr>
        <w:numPr>
          <w:ilvl w:val="0"/>
          <w:numId w:val="27"/>
        </w:numPr>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Op welke dag(en) de inhaalstage gepland wordt</w:t>
      </w:r>
    </w:p>
    <w:p w14:paraId="1ECC1021" w14:textId="77777777" w:rsidR="009C1EF6" w:rsidRPr="003F0FAE" w:rsidRDefault="001A41AA" w:rsidP="003F0FAE">
      <w:pPr>
        <w:numPr>
          <w:ilvl w:val="0"/>
          <w:numId w:val="27"/>
        </w:numPr>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lastRenderedPageBreak/>
        <w:t>De reden van verplaatsing/ inhaalstage</w:t>
      </w:r>
    </w:p>
    <w:p w14:paraId="159382E1" w14:textId="77777777" w:rsidR="001A41AA" w:rsidRPr="003F0FAE" w:rsidRDefault="001A41AA" w:rsidP="003F0FAE">
      <w:pPr>
        <w:spacing w:line="240" w:lineRule="auto"/>
        <w:ind w:left="567" w:right="-274"/>
        <w:rPr>
          <w:rFonts w:asciiTheme="majorHAnsi" w:hAnsiTheme="majorHAnsi" w:cstheme="majorHAnsi"/>
          <w:sz w:val="20"/>
          <w:szCs w:val="20"/>
          <w:lang w:val="nl-NL"/>
        </w:rPr>
      </w:pPr>
    </w:p>
    <w:p w14:paraId="5710B0C0" w14:textId="77777777" w:rsidR="00ED4CF9" w:rsidRPr="003F0FAE" w:rsidRDefault="001A41AA" w:rsidP="003F0FAE">
      <w:pPr>
        <w:spacing w:line="240" w:lineRule="auto"/>
        <w:ind w:left="567" w:right="-274"/>
        <w:rPr>
          <w:rFonts w:asciiTheme="majorHAnsi" w:hAnsiTheme="majorHAnsi" w:cstheme="majorHAnsi"/>
          <w:sz w:val="20"/>
          <w:szCs w:val="20"/>
          <w:lang w:val="nl-NL"/>
        </w:rPr>
      </w:pPr>
      <w:bookmarkStart w:id="1" w:name="_Hlk42600535"/>
      <w:r w:rsidRPr="003F0FAE">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3F0FAE">
        <w:rPr>
          <w:rFonts w:asciiTheme="majorHAnsi" w:hAnsiTheme="majorHAnsi" w:cstheme="majorHAnsi"/>
          <w:sz w:val="20"/>
          <w:szCs w:val="20"/>
          <w:lang w:val="nl-NL"/>
        </w:rPr>
        <w:t xml:space="preserve"> Bij (langdurige) ziekte van de student, neemt hij/zij </w:t>
      </w:r>
      <w:r w:rsidR="00840DC4" w:rsidRPr="003F0FAE">
        <w:rPr>
          <w:rFonts w:asciiTheme="majorHAnsi" w:hAnsiTheme="majorHAnsi" w:cstheme="majorHAnsi"/>
          <w:sz w:val="20"/>
          <w:szCs w:val="20"/>
          <w:lang w:val="nl-NL"/>
        </w:rPr>
        <w:t xml:space="preserve">onmiddellijk </w:t>
      </w:r>
      <w:r w:rsidR="00ED4CF9" w:rsidRPr="003F0FAE">
        <w:rPr>
          <w:rFonts w:asciiTheme="majorHAnsi" w:hAnsiTheme="majorHAnsi" w:cstheme="majorHAnsi"/>
          <w:sz w:val="20"/>
          <w:szCs w:val="20"/>
          <w:lang w:val="nl-NL"/>
        </w:rPr>
        <w:t xml:space="preserve">contact op met de stagecoördinator van Odisee en bezorgt het ziekte-attest als bewijs. </w:t>
      </w:r>
      <w:r w:rsidR="00840DC4" w:rsidRPr="003F0FAE">
        <w:rPr>
          <w:rFonts w:asciiTheme="majorHAnsi" w:hAnsiTheme="majorHAnsi" w:cstheme="majorHAnsi"/>
          <w:sz w:val="20"/>
          <w:szCs w:val="20"/>
          <w:lang w:val="nl-NL"/>
        </w:rPr>
        <w:t>De student brengt ook de stageplaats op de hoogte.</w:t>
      </w:r>
    </w:p>
    <w:bookmarkEnd w:id="1"/>
    <w:p w14:paraId="3659ACBD" w14:textId="77777777" w:rsidR="001A41AA" w:rsidRPr="003F0FAE" w:rsidRDefault="001A41AA" w:rsidP="003F0FAE">
      <w:pPr>
        <w:spacing w:line="240" w:lineRule="auto"/>
        <w:ind w:right="-274"/>
        <w:jc w:val="both"/>
        <w:rPr>
          <w:rFonts w:asciiTheme="majorHAnsi" w:hAnsiTheme="majorHAnsi" w:cstheme="majorHAnsi"/>
          <w:sz w:val="20"/>
          <w:szCs w:val="20"/>
          <w:lang w:val="nl-NL"/>
        </w:rPr>
      </w:pPr>
    </w:p>
    <w:p w14:paraId="29449339"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46D0ACE6" w14:textId="77777777" w:rsidR="007F0DDF" w:rsidRPr="003F0FAE" w:rsidRDefault="007F0DDF" w:rsidP="003F0FAE">
      <w:pPr>
        <w:tabs>
          <w:tab w:val="right" w:leader="dot" w:pos="9072"/>
        </w:tabs>
        <w:spacing w:line="240" w:lineRule="auto"/>
        <w:rPr>
          <w:rFonts w:asciiTheme="majorHAnsi" w:hAnsiTheme="majorHAnsi" w:cstheme="majorHAnsi"/>
          <w:sz w:val="20"/>
          <w:szCs w:val="20"/>
          <w:lang w:val="nl-NL"/>
        </w:rPr>
      </w:pPr>
    </w:p>
    <w:p w14:paraId="4E85E06D" w14:textId="77777777" w:rsidR="004A7949" w:rsidRPr="003F0FAE" w:rsidRDefault="009C1EF6" w:rsidP="003F0FAE">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De stageplaats verklaart dat uit de risicoanalyse is gebleken dat</w:t>
      </w:r>
      <w:r w:rsidR="004A7949" w:rsidRPr="003F0FAE">
        <w:rPr>
          <w:rFonts w:asciiTheme="majorHAnsi" w:hAnsiTheme="majorHAnsi" w:cstheme="majorHAnsi"/>
          <w:sz w:val="20"/>
          <w:szCs w:val="20"/>
          <w:lang w:val="nl-NL"/>
        </w:rPr>
        <w:t>:</w:t>
      </w:r>
    </w:p>
    <w:p w14:paraId="00FF8C85"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 xml:space="preserve">er geen verplichtingen zijn </w:t>
      </w:r>
      <w:r w:rsidR="001B43ED" w:rsidRPr="003F0FAE">
        <w:rPr>
          <w:rFonts w:asciiTheme="majorHAnsi" w:hAnsiTheme="majorHAnsi" w:cstheme="majorHAnsi"/>
          <w:sz w:val="20"/>
          <w:szCs w:val="20"/>
          <w:lang w:val="nl-BE"/>
        </w:rPr>
        <w:t xml:space="preserve"> i</w:t>
      </w:r>
      <w:r w:rsidRPr="003F0FAE">
        <w:rPr>
          <w:rFonts w:asciiTheme="majorHAnsi" w:hAnsiTheme="majorHAnsi" w:cstheme="majorHAnsi"/>
          <w:sz w:val="20"/>
          <w:szCs w:val="20"/>
          <w:lang w:val="nl-BE"/>
        </w:rPr>
        <w:t xml:space="preserve">nzake gezondheidstoezicht, inentingen, </w:t>
      </w:r>
      <w:proofErr w:type="spellStart"/>
      <w:r w:rsidRPr="003F0FAE">
        <w:rPr>
          <w:rFonts w:asciiTheme="majorHAnsi" w:hAnsiTheme="majorHAnsi" w:cstheme="majorHAnsi"/>
          <w:sz w:val="20"/>
          <w:szCs w:val="20"/>
          <w:lang w:val="nl-BE"/>
        </w:rPr>
        <w:t>dosimetrische</w:t>
      </w:r>
      <w:proofErr w:type="spellEnd"/>
      <w:r w:rsidRPr="003F0FAE">
        <w:rPr>
          <w:rFonts w:asciiTheme="majorHAnsi" w:hAnsiTheme="majorHAnsi" w:cstheme="majorHAnsi"/>
          <w:sz w:val="20"/>
          <w:szCs w:val="20"/>
          <w:lang w:val="nl-BE"/>
        </w:rPr>
        <w:t xml:space="preserve"> controle of inzake maatregelen i.v.m. </w:t>
      </w:r>
      <w:r w:rsidR="001B43ED" w:rsidRPr="003F0FAE">
        <w:rPr>
          <w:rFonts w:asciiTheme="majorHAnsi" w:hAnsiTheme="majorHAnsi" w:cstheme="majorHAnsi"/>
          <w:sz w:val="20"/>
          <w:szCs w:val="20"/>
          <w:lang w:val="nl-BE"/>
        </w:rPr>
        <w:t>d</w:t>
      </w:r>
      <w:r w:rsidRPr="003F0FAE">
        <w:rPr>
          <w:rFonts w:asciiTheme="majorHAnsi" w:hAnsiTheme="majorHAnsi" w:cstheme="majorHAnsi"/>
          <w:sz w:val="20"/>
          <w:szCs w:val="20"/>
          <w:lang w:val="nl-BE"/>
        </w:rPr>
        <w:t>e moederschapsbescherming.</w:t>
      </w:r>
    </w:p>
    <w:p w14:paraId="66BE7267" w14:textId="77777777" w:rsidR="009C1EF6" w:rsidRPr="003F0FAE" w:rsidRDefault="009C1EF6" w:rsidP="003F0FAE">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3F0FAE">
        <w:rPr>
          <w:rFonts w:asciiTheme="majorHAnsi" w:hAnsiTheme="majorHAnsi" w:cstheme="majorHAnsi"/>
          <w:b/>
          <w:sz w:val="20"/>
          <w:szCs w:val="20"/>
          <w:lang w:val="nl-NL"/>
        </w:rPr>
        <w:t>OF</w:t>
      </w:r>
    </w:p>
    <w:p w14:paraId="3337BA14" w14:textId="77777777" w:rsidR="009C1EF6" w:rsidRPr="003F0FAE" w:rsidRDefault="009C1EF6" w:rsidP="003F0FAE">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De uitvoering van het gezondheidstoezicht en/of de </w:t>
      </w:r>
      <w:proofErr w:type="spellStart"/>
      <w:r w:rsidRPr="003F0FAE">
        <w:rPr>
          <w:rFonts w:asciiTheme="majorHAnsi" w:hAnsiTheme="majorHAnsi" w:cstheme="majorHAnsi"/>
          <w:sz w:val="20"/>
          <w:szCs w:val="20"/>
          <w:lang w:val="nl-NL"/>
        </w:rPr>
        <w:t>dosimetrische</w:t>
      </w:r>
      <w:proofErr w:type="spellEnd"/>
      <w:r w:rsidRPr="003F0FAE">
        <w:rPr>
          <w:rFonts w:asciiTheme="majorHAnsi" w:hAnsiTheme="majorHAnsi" w:cstheme="majorHAnsi"/>
          <w:sz w:val="20"/>
          <w:szCs w:val="20"/>
          <w:lang w:val="nl-NL"/>
        </w:rPr>
        <w:t xml:space="preserve"> controle/het toedienen van de inentingen wordt toevertrouwd (aankruisen wat van toepassing is):</w:t>
      </w:r>
    </w:p>
    <w:p w14:paraId="7BEA5C57"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aan de preventiedienst van de hogeschool</w:t>
      </w:r>
    </w:p>
    <w:p w14:paraId="68E575F5"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aan de preventiedienst van de stageplaats.</w:t>
      </w:r>
    </w:p>
    <w:p w14:paraId="45EB17B0" w14:textId="77777777" w:rsidR="009C1EF6" w:rsidRPr="003F0FAE" w:rsidRDefault="009C1EF6" w:rsidP="003F0FAE">
      <w:pPr>
        <w:pStyle w:val="Plattetekstinspringen"/>
        <w:tabs>
          <w:tab w:val="clear" w:pos="9072"/>
          <w:tab w:val="left" w:pos="993"/>
          <w:tab w:val="right" w:leader="dot" w:pos="9130"/>
        </w:tabs>
        <w:ind w:left="993"/>
        <w:rPr>
          <w:rFonts w:asciiTheme="majorHAnsi" w:hAnsiTheme="majorHAnsi" w:cstheme="majorHAnsi"/>
          <w:sz w:val="20"/>
          <w:szCs w:val="20"/>
          <w:lang w:val="nl-BE"/>
        </w:rPr>
      </w:pPr>
    </w:p>
    <w:p w14:paraId="66F8930D" w14:textId="77777777" w:rsidR="009C1EF6" w:rsidRPr="003F0FAE" w:rsidRDefault="009C1EF6" w:rsidP="003F0FAE">
      <w:pPr>
        <w:tabs>
          <w:tab w:val="right" w:leader="dot" w:pos="9072"/>
        </w:tabs>
        <w:spacing w:line="240" w:lineRule="auto"/>
        <w:ind w:left="567" w:right="-458"/>
        <w:rPr>
          <w:rFonts w:asciiTheme="majorHAnsi" w:hAnsiTheme="majorHAnsi" w:cstheme="majorHAnsi"/>
          <w:sz w:val="20"/>
          <w:szCs w:val="20"/>
          <w:lang w:val="nl-NL"/>
        </w:rPr>
      </w:pPr>
      <w:r w:rsidRPr="003F0FAE">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92E4AF0" w14:textId="77777777" w:rsidR="009C1EF6" w:rsidRPr="003F0FAE" w:rsidRDefault="009C1EF6" w:rsidP="003F0FAE">
      <w:pPr>
        <w:tabs>
          <w:tab w:val="right" w:leader="dot" w:pos="9072"/>
        </w:tabs>
        <w:spacing w:line="240" w:lineRule="auto"/>
        <w:ind w:left="567" w:right="-458"/>
        <w:rPr>
          <w:rFonts w:asciiTheme="majorHAnsi" w:hAnsiTheme="majorHAnsi" w:cstheme="majorHAnsi"/>
          <w:sz w:val="20"/>
          <w:szCs w:val="20"/>
          <w:lang w:val="nl-NL"/>
        </w:rPr>
      </w:pPr>
      <w:r w:rsidRPr="003F0FAE">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2FFDC4A3" w14:textId="77777777" w:rsidR="009C1EF6" w:rsidRPr="003F0FAE" w:rsidRDefault="009C1EF6" w:rsidP="003F0FAE">
      <w:pPr>
        <w:tabs>
          <w:tab w:val="right" w:leader="dot" w:pos="9072"/>
        </w:tabs>
        <w:spacing w:line="240" w:lineRule="auto"/>
        <w:ind w:left="567" w:right="-458"/>
        <w:rPr>
          <w:rFonts w:asciiTheme="majorHAnsi" w:hAnsiTheme="majorHAnsi" w:cstheme="majorHAnsi"/>
          <w:sz w:val="20"/>
          <w:szCs w:val="20"/>
          <w:lang w:val="nl-NL"/>
        </w:rPr>
      </w:pPr>
    </w:p>
    <w:p w14:paraId="356D66D3" w14:textId="77777777" w:rsidR="009C1EF6" w:rsidRPr="003F0FAE" w:rsidRDefault="009C1EF6" w:rsidP="003F0FAE">
      <w:pPr>
        <w:tabs>
          <w:tab w:val="right" w:leader="dot" w:pos="9072"/>
        </w:tabs>
        <w:spacing w:line="240" w:lineRule="auto"/>
        <w:ind w:left="567"/>
        <w:rPr>
          <w:rFonts w:asciiTheme="majorHAnsi" w:hAnsiTheme="majorHAnsi" w:cstheme="majorHAnsi"/>
          <w:sz w:val="20"/>
          <w:szCs w:val="20"/>
          <w:lang w:val="nl-NL"/>
        </w:rPr>
      </w:pPr>
      <w:r w:rsidRPr="003F0FAE">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410E7CAD" w14:textId="77777777" w:rsidR="009C1EF6" w:rsidRPr="003F0FAE" w:rsidRDefault="009C1EF6" w:rsidP="003F0FAE">
      <w:pPr>
        <w:tabs>
          <w:tab w:val="right" w:leader="dot" w:pos="9072"/>
        </w:tabs>
        <w:spacing w:line="240" w:lineRule="auto"/>
        <w:ind w:left="567"/>
        <w:rPr>
          <w:rFonts w:asciiTheme="majorHAnsi" w:hAnsiTheme="majorHAnsi" w:cstheme="majorHAnsi"/>
          <w:sz w:val="20"/>
          <w:szCs w:val="20"/>
          <w:lang w:val="nl-NL"/>
        </w:rPr>
      </w:pPr>
      <w:r w:rsidRPr="003F0FAE">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63D1D263" w14:textId="77777777" w:rsidR="009C1EF6" w:rsidRPr="003F0FAE" w:rsidRDefault="009C1EF6" w:rsidP="003F0FAE">
      <w:pPr>
        <w:tabs>
          <w:tab w:val="right" w:leader="dot" w:pos="9072"/>
        </w:tabs>
        <w:spacing w:line="240" w:lineRule="auto"/>
        <w:ind w:left="567" w:right="-458"/>
        <w:rPr>
          <w:rFonts w:asciiTheme="majorHAnsi" w:hAnsiTheme="majorHAnsi" w:cstheme="majorHAnsi"/>
          <w:sz w:val="20"/>
          <w:szCs w:val="20"/>
          <w:lang w:val="nl-NL"/>
        </w:rPr>
      </w:pPr>
    </w:p>
    <w:p w14:paraId="0380FC21" w14:textId="77777777" w:rsidR="009C1EF6" w:rsidRPr="003F0FAE" w:rsidRDefault="009C1EF6" w:rsidP="003F0FAE">
      <w:pPr>
        <w:tabs>
          <w:tab w:val="right" w:leader="dot" w:pos="9072"/>
        </w:tabs>
        <w:spacing w:line="240" w:lineRule="auto"/>
        <w:ind w:left="567" w:right="-458"/>
        <w:rPr>
          <w:rFonts w:asciiTheme="majorHAnsi" w:hAnsiTheme="majorHAnsi" w:cstheme="majorHAnsi"/>
          <w:sz w:val="20"/>
          <w:szCs w:val="20"/>
          <w:lang w:val="nl-NL"/>
        </w:rPr>
      </w:pPr>
      <w:r w:rsidRPr="003F0FAE">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3F0FAE">
        <w:rPr>
          <w:rFonts w:asciiTheme="majorHAnsi" w:hAnsiTheme="majorHAnsi" w:cstheme="majorHAnsi"/>
          <w:i/>
          <w:sz w:val="20"/>
          <w:szCs w:val="20"/>
          <w:lang w:val="nl-NL"/>
        </w:rPr>
        <w:t>aankruisen wat van toepassing is</w:t>
      </w:r>
      <w:r w:rsidRPr="003F0FAE">
        <w:rPr>
          <w:rFonts w:asciiTheme="majorHAnsi" w:hAnsiTheme="majorHAnsi" w:cstheme="majorHAnsi"/>
          <w:sz w:val="20"/>
          <w:szCs w:val="20"/>
          <w:lang w:val="nl-NL"/>
        </w:rPr>
        <w:t>:</w:t>
      </w:r>
    </w:p>
    <w:p w14:paraId="06554181"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de toe te passen preventiemaatregelen</w:t>
      </w:r>
    </w:p>
    <w:p w14:paraId="0FBE983B"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de aangepaste opleiding met het oog op de toepassing van de preventiemaatregelen</w:t>
      </w:r>
    </w:p>
    <w:p w14:paraId="1DE2C2E9"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de verplichtingen die de student moet naleven i.v.m. de risico’s eigen aan de werkpost of activiteit</w:t>
      </w:r>
    </w:p>
    <w:p w14:paraId="1F5C3652" w14:textId="77777777" w:rsidR="009C1EF6" w:rsidRPr="003F0FAE" w:rsidRDefault="009C1EF6" w:rsidP="003F0FAE">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3F0FAE">
        <w:rPr>
          <w:rFonts w:asciiTheme="majorHAnsi" w:hAnsiTheme="majorHAnsi" w:cstheme="majorHAnsi"/>
          <w:sz w:val="20"/>
          <w:szCs w:val="20"/>
          <w:lang w:val="nl-BE"/>
        </w:rPr>
        <w:t>niet van toepassing.</w:t>
      </w:r>
    </w:p>
    <w:p w14:paraId="2F9C9AD1" w14:textId="77777777" w:rsidR="009C1EF6" w:rsidRPr="003F0FAE" w:rsidRDefault="009C1EF6" w:rsidP="003F0FAE">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25EC1227"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6C812DEB" w14:textId="77777777" w:rsidR="009C1EF6" w:rsidRPr="003F0FAE" w:rsidRDefault="009C1EF6" w:rsidP="003F0FAE">
      <w:pPr>
        <w:tabs>
          <w:tab w:val="right" w:leader="dot" w:pos="9072"/>
        </w:tabs>
        <w:spacing w:line="240" w:lineRule="auto"/>
        <w:ind w:left="567"/>
        <w:rPr>
          <w:rFonts w:asciiTheme="majorHAnsi" w:hAnsiTheme="majorHAnsi" w:cstheme="majorHAnsi"/>
          <w:sz w:val="20"/>
          <w:szCs w:val="20"/>
          <w:lang w:val="nl-NL"/>
        </w:rPr>
      </w:pPr>
    </w:p>
    <w:p w14:paraId="32CB82B6" w14:textId="77777777" w:rsidR="002F267E" w:rsidRPr="003F0FAE" w:rsidRDefault="002F267E" w:rsidP="003F0FAE">
      <w:pPr>
        <w:tabs>
          <w:tab w:val="right" w:leader="dot" w:pos="9072"/>
        </w:tabs>
        <w:spacing w:line="240" w:lineRule="auto"/>
        <w:ind w:left="567"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De mentor van de stageplaats is:</w:t>
      </w:r>
    </w:p>
    <w:p w14:paraId="44626126" w14:textId="77777777" w:rsidR="002F267E" w:rsidRPr="003F0FAE" w:rsidRDefault="002F267E" w:rsidP="003F0FAE">
      <w:pPr>
        <w:tabs>
          <w:tab w:val="right" w:leader="dot" w:pos="9072"/>
        </w:tabs>
        <w:spacing w:line="240" w:lineRule="auto"/>
        <w:ind w:left="567"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Voornaam &amp; Familienaam:</w:t>
      </w:r>
      <w:r w:rsidRPr="003F0FAE">
        <w:rPr>
          <w:rFonts w:asciiTheme="majorHAnsi" w:hAnsiTheme="majorHAnsi" w:cstheme="majorHAnsi"/>
          <w:sz w:val="20"/>
          <w:szCs w:val="20"/>
          <w:lang w:val="nl-BE"/>
        </w:rPr>
        <w:tab/>
      </w:r>
    </w:p>
    <w:p w14:paraId="0D35D144" w14:textId="77777777" w:rsidR="002F267E" w:rsidRPr="003F0FAE" w:rsidRDefault="002F267E" w:rsidP="003F0FAE">
      <w:pPr>
        <w:tabs>
          <w:tab w:val="right" w:leader="dot" w:pos="9072"/>
        </w:tabs>
        <w:spacing w:line="240" w:lineRule="auto"/>
        <w:ind w:left="567"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E-mailadres:</w:t>
      </w:r>
      <w:r w:rsidRPr="003F0FAE">
        <w:rPr>
          <w:rFonts w:asciiTheme="majorHAnsi" w:hAnsiTheme="majorHAnsi" w:cstheme="majorHAnsi"/>
          <w:sz w:val="20"/>
          <w:szCs w:val="20"/>
          <w:lang w:val="nl-BE"/>
        </w:rPr>
        <w:tab/>
      </w:r>
    </w:p>
    <w:p w14:paraId="64A9C4BD" w14:textId="77777777" w:rsidR="00A45258" w:rsidRPr="003F0FAE" w:rsidRDefault="00A45258" w:rsidP="003F0FAE">
      <w:pPr>
        <w:tabs>
          <w:tab w:val="right" w:leader="dot" w:pos="9072"/>
        </w:tabs>
        <w:spacing w:line="240" w:lineRule="auto"/>
        <w:ind w:left="567"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GSM: ………………………………………………………………………………………………………………………………………………………..</w:t>
      </w:r>
    </w:p>
    <w:p w14:paraId="5FED78D9" w14:textId="77777777" w:rsidR="009C1EF6" w:rsidRPr="003F0FAE" w:rsidRDefault="00A45258" w:rsidP="003F0FAE">
      <w:pPr>
        <w:tabs>
          <w:tab w:val="right" w:leader="dot" w:pos="9072"/>
        </w:tabs>
        <w:spacing w:line="240" w:lineRule="auto"/>
        <w:ind w:left="567" w:right="-274"/>
        <w:jc w:val="both"/>
        <w:rPr>
          <w:rFonts w:asciiTheme="majorHAnsi" w:hAnsiTheme="majorHAnsi" w:cstheme="majorHAnsi"/>
          <w:sz w:val="20"/>
          <w:szCs w:val="20"/>
          <w:lang w:val="nl-BE"/>
        </w:rPr>
      </w:pPr>
      <w:r w:rsidRPr="003F0FAE">
        <w:rPr>
          <w:rFonts w:asciiTheme="majorHAnsi" w:hAnsiTheme="majorHAnsi" w:cstheme="majorHAnsi"/>
          <w:sz w:val="20"/>
          <w:szCs w:val="20"/>
          <w:lang w:val="nl-BE"/>
        </w:rPr>
        <w:t xml:space="preserve"> </w:t>
      </w:r>
      <w:r w:rsidR="002F267E" w:rsidRPr="003F0FAE">
        <w:rPr>
          <w:rFonts w:asciiTheme="majorHAnsi" w:hAnsiTheme="majorHAnsi" w:cstheme="majorHAnsi"/>
          <w:sz w:val="20"/>
          <w:szCs w:val="20"/>
          <w:lang w:val="nl-BE"/>
        </w:rPr>
        <w:t>(</w:t>
      </w:r>
      <w:r w:rsidR="002F267E" w:rsidRPr="003F0FAE">
        <w:rPr>
          <w:rFonts w:asciiTheme="majorHAnsi" w:hAnsiTheme="majorHAnsi" w:cstheme="majorHAnsi"/>
          <w:i/>
          <w:sz w:val="20"/>
          <w:szCs w:val="20"/>
          <w:lang w:val="nl-BE"/>
        </w:rPr>
        <w:t>naam en contactgegevens stagementor stageplaats</w:t>
      </w:r>
      <w:r w:rsidR="002F267E" w:rsidRPr="003F0FAE">
        <w:rPr>
          <w:rFonts w:asciiTheme="majorHAnsi" w:hAnsiTheme="majorHAnsi" w:cstheme="majorHAnsi"/>
          <w:sz w:val="20"/>
          <w:szCs w:val="20"/>
          <w:lang w:val="nl-BE"/>
        </w:rPr>
        <w:t>)</w:t>
      </w:r>
    </w:p>
    <w:p w14:paraId="34421624" w14:textId="77777777" w:rsidR="00A45258" w:rsidRPr="003F0FAE" w:rsidRDefault="00A45258" w:rsidP="003F0FAE">
      <w:pPr>
        <w:tabs>
          <w:tab w:val="right" w:leader="dot" w:pos="9072"/>
        </w:tabs>
        <w:spacing w:line="240" w:lineRule="auto"/>
        <w:ind w:left="567"/>
        <w:rPr>
          <w:rFonts w:asciiTheme="majorHAnsi" w:hAnsiTheme="majorHAnsi" w:cstheme="majorHAnsi"/>
          <w:sz w:val="20"/>
          <w:szCs w:val="20"/>
          <w:lang w:val="nl-BE"/>
        </w:rPr>
      </w:pPr>
      <w:r w:rsidRPr="003F0FAE">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66583FD6" w14:textId="77777777" w:rsidR="00426EFC" w:rsidRPr="003F0FAE" w:rsidRDefault="00426EFC" w:rsidP="003F0FAE">
      <w:pPr>
        <w:tabs>
          <w:tab w:val="right" w:leader="dot" w:pos="9072"/>
        </w:tabs>
        <w:spacing w:line="240" w:lineRule="auto"/>
        <w:ind w:right="-274"/>
        <w:rPr>
          <w:rFonts w:asciiTheme="majorHAnsi" w:hAnsiTheme="majorHAnsi" w:cstheme="majorHAnsi"/>
          <w:sz w:val="20"/>
          <w:szCs w:val="20"/>
          <w:lang w:val="nl-BE"/>
        </w:rPr>
      </w:pPr>
      <w:r w:rsidRPr="003F0FAE">
        <w:rPr>
          <w:noProof/>
          <w:sz w:val="20"/>
          <w:szCs w:val="20"/>
          <w:lang w:val="nl-BE" w:eastAsia="nl-BE"/>
        </w:rPr>
        <w:lastRenderedPageBreak/>
        <w:drawing>
          <wp:anchor distT="0" distB="0" distL="114300" distR="114300" simplePos="0" relativeHeight="251671552" behindDoc="0" locked="0" layoutInCell="1" allowOverlap="1" wp14:anchorId="02F6DB4A" wp14:editId="53475B88">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5EFFF" w14:textId="77777777" w:rsidR="00426EFC" w:rsidRPr="003F0FAE" w:rsidRDefault="00426EFC" w:rsidP="003F0FAE">
      <w:pPr>
        <w:tabs>
          <w:tab w:val="right" w:leader="dot" w:pos="9072"/>
        </w:tabs>
        <w:spacing w:line="240" w:lineRule="auto"/>
        <w:ind w:left="567"/>
        <w:rPr>
          <w:rFonts w:asciiTheme="majorHAnsi" w:hAnsiTheme="majorHAnsi" w:cstheme="majorHAnsi"/>
          <w:b/>
          <w:noProof/>
          <w:sz w:val="20"/>
          <w:szCs w:val="20"/>
          <w:lang w:val="nl-BE"/>
        </w:rPr>
      </w:pPr>
      <w:r w:rsidRPr="003F0FAE">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8" w:history="1">
        <w:r w:rsidRPr="003F0FAE">
          <w:rPr>
            <w:rStyle w:val="Hyperlink"/>
            <w:rFonts w:asciiTheme="majorHAnsi" w:hAnsiTheme="majorHAnsi" w:cstheme="majorHAnsi"/>
            <w:b/>
            <w:noProof/>
            <w:sz w:val="20"/>
            <w:szCs w:val="20"/>
            <w:lang w:val="nl-BE"/>
          </w:rPr>
          <w:t>https://stage.odisee.be/onderwijs/basobrusseldilbeek/</w:t>
        </w:r>
      </w:hyperlink>
    </w:p>
    <w:p w14:paraId="2D25021F" w14:textId="77777777" w:rsidR="00426EFC" w:rsidRPr="003F0FAE" w:rsidRDefault="00426EFC" w:rsidP="003F0FAE">
      <w:pPr>
        <w:tabs>
          <w:tab w:val="right" w:leader="dot" w:pos="9072"/>
        </w:tabs>
        <w:spacing w:line="240" w:lineRule="auto"/>
        <w:ind w:left="567"/>
        <w:rPr>
          <w:rFonts w:asciiTheme="majorHAnsi" w:hAnsiTheme="majorHAnsi" w:cstheme="majorHAnsi"/>
          <w:b/>
          <w:noProof/>
          <w:sz w:val="20"/>
          <w:szCs w:val="20"/>
          <w:lang w:val="nl-BE"/>
        </w:rPr>
      </w:pPr>
    </w:p>
    <w:p w14:paraId="7FCF3C18" w14:textId="77777777" w:rsidR="00426EFC" w:rsidRPr="003F0FAE" w:rsidRDefault="00426EFC" w:rsidP="003F0FAE">
      <w:pPr>
        <w:tabs>
          <w:tab w:val="right" w:leader="dot" w:pos="9072"/>
        </w:tabs>
        <w:spacing w:line="240" w:lineRule="auto"/>
        <w:ind w:left="567" w:right="-274"/>
        <w:jc w:val="both"/>
        <w:rPr>
          <w:rFonts w:asciiTheme="majorHAnsi" w:hAnsiTheme="majorHAnsi" w:cstheme="majorHAnsi"/>
          <w:sz w:val="20"/>
          <w:szCs w:val="20"/>
          <w:lang w:val="nl-BE"/>
        </w:rPr>
      </w:pPr>
    </w:p>
    <w:p w14:paraId="4C4166F2" w14:textId="77777777" w:rsidR="00426EFC" w:rsidRPr="003F0FAE" w:rsidRDefault="00426EFC" w:rsidP="003F0FAE">
      <w:pPr>
        <w:tabs>
          <w:tab w:val="right" w:leader="dot" w:pos="9072"/>
        </w:tabs>
        <w:spacing w:line="240" w:lineRule="auto"/>
        <w:ind w:left="567" w:right="-274"/>
        <w:jc w:val="both"/>
        <w:rPr>
          <w:rFonts w:asciiTheme="majorHAnsi" w:hAnsiTheme="majorHAnsi" w:cstheme="majorHAnsi"/>
          <w:i/>
          <w:sz w:val="20"/>
          <w:szCs w:val="20"/>
          <w:lang w:val="nl-BE"/>
        </w:rPr>
      </w:pPr>
      <w:r w:rsidRPr="003F0FAE">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04172011" w14:textId="77777777" w:rsidR="00426EFC" w:rsidRPr="003F0FAE" w:rsidRDefault="00426EFC" w:rsidP="003F0FAE">
      <w:pPr>
        <w:tabs>
          <w:tab w:val="right" w:leader="dot" w:pos="9072"/>
        </w:tabs>
        <w:spacing w:line="240" w:lineRule="auto"/>
        <w:ind w:right="-274"/>
        <w:jc w:val="both"/>
        <w:rPr>
          <w:rFonts w:asciiTheme="majorHAnsi" w:hAnsiTheme="majorHAnsi" w:cstheme="majorHAnsi"/>
          <w:sz w:val="20"/>
          <w:szCs w:val="20"/>
          <w:lang w:val="nl-BE"/>
        </w:rPr>
      </w:pPr>
    </w:p>
    <w:p w14:paraId="0635F0F7" w14:textId="1EE401AE" w:rsidR="00961ADF" w:rsidRPr="003F0FAE" w:rsidRDefault="00961ADF" w:rsidP="003F0FAE">
      <w:pPr>
        <w:tabs>
          <w:tab w:val="right" w:leader="dot" w:pos="9072"/>
        </w:tabs>
        <w:spacing w:line="240" w:lineRule="auto"/>
        <w:ind w:left="567"/>
        <w:jc w:val="both"/>
        <w:rPr>
          <w:sz w:val="20"/>
          <w:szCs w:val="20"/>
          <w:lang w:val="nl-BE"/>
        </w:rPr>
      </w:pPr>
      <w:r w:rsidRPr="003F0FAE">
        <w:rPr>
          <w:sz w:val="20"/>
          <w:szCs w:val="20"/>
          <w:lang w:val="nl-BE"/>
        </w:rPr>
        <w:t>De stagecoördinator</w:t>
      </w:r>
      <w:r w:rsidR="007673C0" w:rsidRPr="003F0FAE">
        <w:rPr>
          <w:sz w:val="20"/>
          <w:szCs w:val="20"/>
          <w:lang w:val="nl-BE"/>
        </w:rPr>
        <w:t xml:space="preserve"> is </w:t>
      </w:r>
      <w:r w:rsidRPr="003F0FAE">
        <w:rPr>
          <w:sz w:val="20"/>
          <w:szCs w:val="20"/>
          <w:lang w:val="nl-BE"/>
        </w:rPr>
        <w:t xml:space="preserve"> </w:t>
      </w:r>
      <w:r w:rsidR="00C032E6">
        <w:rPr>
          <w:sz w:val="20"/>
          <w:szCs w:val="20"/>
          <w:lang w:val="nl-BE"/>
        </w:rPr>
        <w:t>Tine Bex</w:t>
      </w:r>
      <w:r w:rsidRPr="003F0FAE">
        <w:rPr>
          <w:sz w:val="20"/>
          <w:szCs w:val="20"/>
          <w:lang w:val="nl-BE"/>
        </w:rPr>
        <w:t xml:space="preserve"> (LO)</w:t>
      </w:r>
    </w:p>
    <w:p w14:paraId="5E69DD77" w14:textId="0C60B193" w:rsidR="00961ADF" w:rsidRPr="00C032E6" w:rsidRDefault="007673C0" w:rsidP="003F0FAE">
      <w:pPr>
        <w:tabs>
          <w:tab w:val="right" w:leader="dot" w:pos="9072"/>
        </w:tabs>
        <w:spacing w:line="240" w:lineRule="auto"/>
        <w:jc w:val="both"/>
        <w:rPr>
          <w:sz w:val="20"/>
          <w:szCs w:val="20"/>
          <w:lang w:val="nl-BE"/>
        </w:rPr>
      </w:pPr>
      <w:r w:rsidRPr="00C032E6">
        <w:rPr>
          <w:sz w:val="20"/>
          <w:szCs w:val="20"/>
          <w:lang w:val="nl-BE"/>
        </w:rPr>
        <w:t xml:space="preserve">              </w:t>
      </w:r>
      <w:hyperlink r:id="rId19" w:history="1">
        <w:r w:rsidR="00D33391" w:rsidRPr="00CB0251">
          <w:rPr>
            <w:rStyle w:val="Hyperlink"/>
            <w:sz w:val="20"/>
            <w:szCs w:val="20"/>
            <w:lang w:val="nl-BE"/>
          </w:rPr>
          <w:t>Tine.bex@odisee.be</w:t>
        </w:r>
      </w:hyperlink>
      <w:r w:rsidR="00C032E6" w:rsidRPr="00C032E6">
        <w:rPr>
          <w:sz w:val="20"/>
          <w:szCs w:val="20"/>
          <w:lang w:val="nl-BE"/>
        </w:rPr>
        <w:t xml:space="preserve"> </w:t>
      </w:r>
      <w:hyperlink r:id="rId20" w:history="1"/>
      <w:r w:rsidR="00961ADF" w:rsidRPr="00C032E6">
        <w:rPr>
          <w:sz w:val="20"/>
          <w:szCs w:val="20"/>
          <w:lang w:val="nl-BE"/>
        </w:rPr>
        <w:t xml:space="preserve"> –  Campus Dilbeek – Stationsstraat 301, 1700 Dilbeek</w:t>
      </w:r>
    </w:p>
    <w:p w14:paraId="1E61FEBE" w14:textId="77777777" w:rsidR="00961ADF" w:rsidRPr="00C032E6" w:rsidRDefault="00961ADF" w:rsidP="003F0FAE">
      <w:pPr>
        <w:tabs>
          <w:tab w:val="right" w:leader="dot" w:pos="9072"/>
        </w:tabs>
        <w:spacing w:line="240" w:lineRule="auto"/>
        <w:ind w:left="567"/>
        <w:jc w:val="both"/>
        <w:rPr>
          <w:sz w:val="20"/>
          <w:szCs w:val="20"/>
          <w:lang w:val="nl-BE"/>
        </w:rPr>
      </w:pPr>
    </w:p>
    <w:p w14:paraId="307670B4" w14:textId="77777777" w:rsidR="00961ADF" w:rsidRPr="00C032E6" w:rsidRDefault="00961ADF" w:rsidP="003F0FAE">
      <w:pPr>
        <w:tabs>
          <w:tab w:val="right" w:leader="dot" w:pos="9072"/>
        </w:tabs>
        <w:spacing w:line="240" w:lineRule="auto"/>
        <w:ind w:left="567" w:right="-274"/>
        <w:jc w:val="both"/>
        <w:rPr>
          <w:b/>
          <w:sz w:val="20"/>
          <w:szCs w:val="20"/>
          <w:lang w:val="nl-BE"/>
        </w:rPr>
      </w:pPr>
    </w:p>
    <w:p w14:paraId="4ACE6D46"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6C4305FF" w14:textId="77777777" w:rsidR="009C1EF6" w:rsidRPr="003F0FAE" w:rsidRDefault="009C1EF6" w:rsidP="003F0FAE">
      <w:pPr>
        <w:tabs>
          <w:tab w:val="right" w:leader="dot" w:pos="9072"/>
        </w:tabs>
        <w:spacing w:line="240" w:lineRule="auto"/>
        <w:ind w:left="567"/>
        <w:rPr>
          <w:rFonts w:asciiTheme="majorHAnsi" w:hAnsiTheme="majorHAnsi" w:cstheme="majorHAnsi"/>
          <w:sz w:val="20"/>
          <w:szCs w:val="20"/>
          <w:lang w:val="nl-NL"/>
        </w:rPr>
      </w:pPr>
    </w:p>
    <w:p w14:paraId="6249F33B"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4A051857" w14:textId="77777777" w:rsidR="009C1EF6" w:rsidRPr="003F0FAE" w:rsidRDefault="009C1EF6" w:rsidP="003F0FAE">
      <w:pPr>
        <w:tabs>
          <w:tab w:val="left" w:pos="90"/>
        </w:tabs>
        <w:spacing w:line="240" w:lineRule="auto"/>
        <w:ind w:left="567"/>
        <w:rPr>
          <w:rFonts w:asciiTheme="majorHAnsi" w:hAnsiTheme="majorHAnsi" w:cstheme="majorHAnsi"/>
          <w:bCs/>
          <w:sz w:val="20"/>
          <w:szCs w:val="20"/>
          <w:lang w:val="nl-NL" w:eastAsia="nl-NL"/>
        </w:rPr>
      </w:pPr>
      <w:r w:rsidRPr="003F0FAE">
        <w:rPr>
          <w:rFonts w:asciiTheme="majorHAnsi" w:hAnsiTheme="majorHAnsi" w:cstheme="majorHAnsi"/>
          <w:bCs/>
          <w:sz w:val="20"/>
          <w:szCs w:val="20"/>
          <w:lang w:val="nl-NL" w:eastAsia="nl-NL"/>
        </w:rPr>
        <w:t xml:space="preserve">Via deze stageovereenkomst maakt de hogeschool de student en de </w:t>
      </w:r>
      <w:r w:rsidRPr="003F0FAE">
        <w:rPr>
          <w:rFonts w:asciiTheme="majorHAnsi" w:hAnsiTheme="majorHAnsi" w:cstheme="majorHAnsi"/>
          <w:sz w:val="20"/>
          <w:szCs w:val="20"/>
          <w:lang w:val="nl-NL"/>
        </w:rPr>
        <w:t>stagebegeleider</w:t>
      </w:r>
      <w:r w:rsidRPr="003F0FAE">
        <w:rPr>
          <w:rFonts w:asciiTheme="majorHAnsi" w:hAnsiTheme="majorHAnsi" w:cstheme="majorHAnsi"/>
          <w:bCs/>
          <w:sz w:val="20"/>
          <w:szCs w:val="20"/>
          <w:lang w:val="nl-NL" w:eastAsia="nl-NL"/>
        </w:rPr>
        <w:t xml:space="preserve">/ </w:t>
      </w:r>
      <w:r w:rsidRPr="003F0FAE">
        <w:rPr>
          <w:rFonts w:asciiTheme="majorHAnsi" w:hAnsiTheme="majorHAnsi" w:cstheme="majorHAnsi"/>
          <w:sz w:val="20"/>
          <w:szCs w:val="20"/>
          <w:lang w:val="nl-NL"/>
        </w:rPr>
        <w:t>stageplaats</w:t>
      </w:r>
      <w:r w:rsidRPr="003F0FAE">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4083AFC0" w14:textId="77777777" w:rsidR="009C1EF6" w:rsidRPr="003F0FAE" w:rsidRDefault="009C1EF6" w:rsidP="003F0FAE">
      <w:pPr>
        <w:tabs>
          <w:tab w:val="left" w:pos="90"/>
        </w:tabs>
        <w:spacing w:line="240" w:lineRule="auto"/>
        <w:ind w:left="567"/>
        <w:rPr>
          <w:rFonts w:asciiTheme="majorHAnsi" w:hAnsiTheme="majorHAnsi" w:cstheme="majorHAnsi"/>
          <w:sz w:val="16"/>
          <w:szCs w:val="16"/>
          <w:lang w:val="nl-NL" w:eastAsia="nl-NL"/>
        </w:rPr>
      </w:pPr>
    </w:p>
    <w:p w14:paraId="16FA330B" w14:textId="77777777" w:rsidR="009C1EF6" w:rsidRPr="003F0FAE" w:rsidRDefault="009C1EF6" w:rsidP="003F0FAE">
      <w:pPr>
        <w:tabs>
          <w:tab w:val="right" w:leader="dot" w:pos="9072"/>
        </w:tabs>
        <w:spacing w:line="240" w:lineRule="auto"/>
        <w:ind w:left="567"/>
        <w:rPr>
          <w:rFonts w:asciiTheme="majorHAnsi" w:hAnsiTheme="majorHAnsi" w:cstheme="majorHAnsi"/>
          <w:sz w:val="20"/>
          <w:szCs w:val="20"/>
          <w:lang w:val="nl-NL"/>
        </w:rPr>
      </w:pPr>
      <w:r w:rsidRPr="003F0FAE">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784DBC1" w14:textId="77777777" w:rsidR="009C1EF6" w:rsidRPr="003F0FAE" w:rsidRDefault="009C1EF6" w:rsidP="003F0FAE">
      <w:pPr>
        <w:tabs>
          <w:tab w:val="right" w:leader="dot" w:pos="9072"/>
        </w:tabs>
        <w:spacing w:line="240" w:lineRule="auto"/>
        <w:rPr>
          <w:rFonts w:asciiTheme="majorHAnsi" w:hAnsiTheme="majorHAnsi" w:cstheme="majorHAnsi"/>
          <w:sz w:val="16"/>
          <w:szCs w:val="16"/>
          <w:lang w:val="nl-NL"/>
        </w:rPr>
      </w:pPr>
    </w:p>
    <w:p w14:paraId="5EEF3BC6" w14:textId="77777777" w:rsidR="009C1EF6" w:rsidRPr="003F0FAE" w:rsidRDefault="00114052"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1AD511C5" w14:textId="77777777" w:rsidR="004A7949" w:rsidRPr="003F0FAE" w:rsidRDefault="004A7949" w:rsidP="003F0FAE">
      <w:pPr>
        <w:spacing w:line="240" w:lineRule="auto"/>
        <w:rPr>
          <w:rFonts w:asciiTheme="majorHAnsi" w:hAnsiTheme="majorHAnsi" w:cstheme="majorHAnsi"/>
          <w:bCs/>
          <w:sz w:val="16"/>
          <w:szCs w:val="16"/>
          <w:lang w:val="nl-NL" w:eastAsia="nl-NL"/>
        </w:rPr>
      </w:pPr>
    </w:p>
    <w:p w14:paraId="7B176930" w14:textId="77777777" w:rsidR="009C1EF6" w:rsidRPr="003F0FAE" w:rsidRDefault="009C1EF6" w:rsidP="003F0FAE">
      <w:pPr>
        <w:tabs>
          <w:tab w:val="right" w:leader="dot" w:pos="9072"/>
        </w:tabs>
        <w:spacing w:line="240" w:lineRule="auto"/>
        <w:ind w:left="567"/>
        <w:rPr>
          <w:rFonts w:asciiTheme="majorHAnsi" w:hAnsiTheme="majorHAnsi" w:cstheme="majorHAnsi"/>
          <w:bCs/>
          <w:sz w:val="20"/>
          <w:szCs w:val="20"/>
          <w:lang w:val="nl-NL" w:eastAsia="nl-NL"/>
        </w:rPr>
      </w:pPr>
      <w:r w:rsidRPr="003F0FAE">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4C2B403C" w14:textId="77777777" w:rsidR="009C1EF6" w:rsidRPr="003F0FAE" w:rsidRDefault="009C1EF6" w:rsidP="003F0FAE">
      <w:pPr>
        <w:tabs>
          <w:tab w:val="right" w:leader="dot" w:pos="9072"/>
        </w:tabs>
        <w:spacing w:line="240" w:lineRule="auto"/>
        <w:ind w:left="567"/>
        <w:rPr>
          <w:rFonts w:asciiTheme="majorHAnsi" w:hAnsiTheme="majorHAnsi" w:cstheme="majorHAnsi"/>
          <w:bCs/>
          <w:sz w:val="16"/>
          <w:szCs w:val="16"/>
          <w:lang w:val="nl-NL" w:eastAsia="nl-NL"/>
        </w:rPr>
      </w:pPr>
    </w:p>
    <w:p w14:paraId="324C29EB" w14:textId="77777777" w:rsidR="009C1EF6" w:rsidRPr="003F0FAE" w:rsidRDefault="009C1EF6" w:rsidP="003F0FAE">
      <w:pPr>
        <w:tabs>
          <w:tab w:val="right" w:leader="dot" w:pos="9072"/>
        </w:tabs>
        <w:spacing w:line="240" w:lineRule="auto"/>
        <w:ind w:left="567"/>
        <w:rPr>
          <w:rFonts w:asciiTheme="majorHAnsi" w:hAnsiTheme="majorHAnsi" w:cstheme="majorHAnsi"/>
          <w:bCs/>
          <w:sz w:val="20"/>
          <w:szCs w:val="20"/>
          <w:lang w:val="nl-NL" w:eastAsia="nl-NL"/>
        </w:rPr>
      </w:pPr>
      <w:r w:rsidRPr="003F0FAE">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14:paraId="2EF0FA55" w14:textId="77777777" w:rsidR="009C1EF6" w:rsidRPr="003F0FAE" w:rsidRDefault="009C1EF6" w:rsidP="003F0FAE">
      <w:pPr>
        <w:pStyle w:val="Plattetekstinspringen"/>
        <w:rPr>
          <w:rFonts w:asciiTheme="majorHAnsi" w:hAnsiTheme="majorHAnsi" w:cstheme="majorHAnsi"/>
          <w:bCs/>
          <w:color w:val="000000"/>
          <w:sz w:val="16"/>
          <w:szCs w:val="16"/>
          <w:lang w:val="nl-BE"/>
        </w:rPr>
      </w:pPr>
    </w:p>
    <w:p w14:paraId="6DC0602C"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3F0FAE">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14:paraId="08367B43" w14:textId="77777777" w:rsidR="009C1EF6" w:rsidRPr="003F0FAE" w:rsidRDefault="009C1EF6" w:rsidP="003F0FAE">
      <w:pPr>
        <w:tabs>
          <w:tab w:val="right" w:leader="dot" w:pos="9072"/>
        </w:tabs>
        <w:spacing w:line="240" w:lineRule="auto"/>
        <w:ind w:left="567"/>
        <w:rPr>
          <w:rFonts w:asciiTheme="majorHAnsi" w:hAnsiTheme="majorHAnsi" w:cstheme="majorHAnsi"/>
          <w:bCs/>
          <w:sz w:val="16"/>
          <w:szCs w:val="16"/>
          <w:lang w:val="nl-NL" w:eastAsia="nl-NL"/>
        </w:rPr>
      </w:pPr>
    </w:p>
    <w:p w14:paraId="2D2375CF"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De stageplaats maakt het evaluatieverslag op overeenkomstig </w:t>
      </w:r>
      <w:r w:rsidR="004A742F" w:rsidRPr="003F0FAE">
        <w:rPr>
          <w:rFonts w:asciiTheme="majorHAnsi" w:hAnsiTheme="majorHAnsi" w:cstheme="majorHAnsi"/>
          <w:sz w:val="20"/>
          <w:szCs w:val="20"/>
          <w:lang w:val="nl-NL"/>
        </w:rPr>
        <w:t>de afspraken met de opleiding</w:t>
      </w:r>
      <w:r w:rsidR="00600C15" w:rsidRPr="003F0FAE">
        <w:rPr>
          <w:rFonts w:asciiTheme="majorHAnsi" w:hAnsiTheme="majorHAnsi" w:cstheme="majorHAnsi"/>
          <w:sz w:val="20"/>
          <w:szCs w:val="20"/>
          <w:lang w:val="nl-NL"/>
        </w:rPr>
        <w:t>: zie stagewebsite</w:t>
      </w:r>
      <w:r w:rsidR="004A742F" w:rsidRPr="003F0FAE">
        <w:rPr>
          <w:rFonts w:asciiTheme="majorHAnsi" w:hAnsiTheme="majorHAnsi" w:cstheme="majorHAnsi"/>
          <w:sz w:val="20"/>
          <w:szCs w:val="20"/>
          <w:lang w:val="nl-NL"/>
        </w:rPr>
        <w:t>.</w:t>
      </w:r>
    </w:p>
    <w:p w14:paraId="446B5014" w14:textId="77777777" w:rsidR="009C1EF6" w:rsidRPr="003F0FAE" w:rsidRDefault="009C1EF6" w:rsidP="003F0FAE">
      <w:pPr>
        <w:pStyle w:val="Lijstalinea"/>
        <w:spacing w:line="240" w:lineRule="auto"/>
        <w:rPr>
          <w:rFonts w:asciiTheme="majorHAnsi" w:hAnsiTheme="majorHAnsi" w:cstheme="majorHAnsi"/>
          <w:sz w:val="16"/>
          <w:szCs w:val="16"/>
          <w:lang w:val="nl-NL"/>
        </w:rPr>
      </w:pPr>
    </w:p>
    <w:p w14:paraId="63EBECD9"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t>Onkosten verbonden aan opdrachten gegeven door de stageplaats kunnen niet verhaald worden op de studenten of de hogeschool.</w:t>
      </w:r>
    </w:p>
    <w:p w14:paraId="6CEA3C03" w14:textId="77777777" w:rsidR="009C1EF6" w:rsidRPr="003F0FAE" w:rsidRDefault="009C1EF6" w:rsidP="003F0FAE">
      <w:pPr>
        <w:tabs>
          <w:tab w:val="right" w:leader="dot" w:pos="9072"/>
        </w:tabs>
        <w:spacing w:line="240" w:lineRule="auto"/>
        <w:ind w:left="567"/>
        <w:rPr>
          <w:rFonts w:asciiTheme="majorHAnsi" w:hAnsiTheme="majorHAnsi" w:cstheme="majorHAnsi"/>
          <w:sz w:val="16"/>
          <w:szCs w:val="16"/>
          <w:lang w:val="nl-NL"/>
        </w:rPr>
      </w:pPr>
    </w:p>
    <w:p w14:paraId="710D309B" w14:textId="77777777" w:rsidR="009C1EF6" w:rsidRPr="003F0FAE" w:rsidRDefault="009C1EF6" w:rsidP="003F0FAE">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3F0FAE">
        <w:rPr>
          <w:rFonts w:asciiTheme="majorHAnsi" w:hAnsiTheme="majorHAnsi" w:cstheme="majorHAnsi"/>
          <w:sz w:val="20"/>
          <w:szCs w:val="20"/>
          <w:lang w:val="nl-NL"/>
        </w:rPr>
        <w:lastRenderedPageBreak/>
        <w:t xml:space="preserve">Betwistingen omtrent de toepassing van deze overeenkomst zullen geregeld worden in onderling overleg. </w:t>
      </w:r>
    </w:p>
    <w:p w14:paraId="220E8B58" w14:textId="77777777" w:rsidR="009C1EF6" w:rsidRPr="003F0FAE" w:rsidRDefault="009C1EF6" w:rsidP="003F0FAE">
      <w:pPr>
        <w:pStyle w:val="Lijstalinea"/>
        <w:spacing w:line="240" w:lineRule="auto"/>
        <w:rPr>
          <w:rFonts w:asciiTheme="majorHAnsi" w:hAnsiTheme="majorHAnsi" w:cstheme="majorHAnsi"/>
          <w:sz w:val="16"/>
          <w:szCs w:val="16"/>
          <w:lang w:val="nl-NL"/>
        </w:rPr>
      </w:pPr>
    </w:p>
    <w:p w14:paraId="23046B23" w14:textId="77777777" w:rsidR="009C1EF6" w:rsidRPr="003F0FAE" w:rsidRDefault="009C1EF6" w:rsidP="003F0FAE">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 xml:space="preserve">Aldus opgemaakt te </w:t>
      </w:r>
      <w:r w:rsidRPr="003F0FAE">
        <w:rPr>
          <w:rFonts w:asciiTheme="majorHAnsi" w:hAnsiTheme="majorHAnsi" w:cstheme="majorHAnsi"/>
          <w:sz w:val="20"/>
          <w:szCs w:val="20"/>
          <w:lang w:val="nl-NL"/>
        </w:rPr>
        <w:tab/>
        <w:t xml:space="preserve">, op </w:t>
      </w:r>
      <w:r w:rsidRPr="003F0FAE">
        <w:rPr>
          <w:rFonts w:asciiTheme="majorHAnsi" w:hAnsiTheme="majorHAnsi" w:cstheme="majorHAnsi"/>
          <w:sz w:val="20"/>
          <w:szCs w:val="20"/>
          <w:lang w:val="nl-NL"/>
        </w:rPr>
        <w:tab/>
      </w:r>
    </w:p>
    <w:p w14:paraId="7B8EF215"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in 3 exemplaren, waarvan elk der partijen erkent een ondertekend exemplaar ontvangen te hebben.</w:t>
      </w:r>
    </w:p>
    <w:p w14:paraId="35E9FDB3"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NL"/>
        </w:rPr>
      </w:pPr>
    </w:p>
    <w:p w14:paraId="6CB68F6C" w14:textId="77777777" w:rsidR="009C1EF6" w:rsidRPr="003F0FAE" w:rsidRDefault="009C1EF6" w:rsidP="003F0FAE">
      <w:pPr>
        <w:tabs>
          <w:tab w:val="right" w:leader="dot" w:pos="9072"/>
        </w:tabs>
        <w:spacing w:line="240" w:lineRule="auto"/>
        <w:rPr>
          <w:rFonts w:asciiTheme="majorHAnsi" w:hAnsiTheme="majorHAnsi" w:cstheme="majorHAnsi"/>
          <w:sz w:val="20"/>
          <w:szCs w:val="20"/>
          <w:lang w:val="nl-NL"/>
        </w:rPr>
      </w:pPr>
    </w:p>
    <w:p w14:paraId="32A90272" w14:textId="77777777" w:rsidR="009A1426" w:rsidRPr="003F0FAE" w:rsidRDefault="00BC5755" w:rsidP="003F0FAE">
      <w:pPr>
        <w:tabs>
          <w:tab w:val="left" w:pos="3258"/>
          <w:tab w:val="left" w:pos="6516"/>
        </w:tabs>
        <w:spacing w:line="240" w:lineRule="auto"/>
        <w:rPr>
          <w:rFonts w:asciiTheme="majorHAnsi" w:hAnsiTheme="majorHAnsi" w:cstheme="majorHAnsi"/>
          <w:i/>
          <w:sz w:val="20"/>
          <w:szCs w:val="20"/>
          <w:lang w:val="nl-NL"/>
        </w:rPr>
      </w:pPr>
      <w:r w:rsidRPr="003F0FAE">
        <w:rPr>
          <w:rFonts w:asciiTheme="majorHAnsi" w:hAnsiTheme="majorHAnsi" w:cstheme="majorHAnsi"/>
          <w:sz w:val="20"/>
          <w:szCs w:val="20"/>
          <w:lang w:val="nl-NL"/>
        </w:rPr>
        <w:tab/>
      </w:r>
      <w:r w:rsidR="00C032E6">
        <w:rPr>
          <w:rFonts w:asciiTheme="majorHAnsi" w:hAnsiTheme="majorHAnsi" w:cstheme="majorHAnsi"/>
          <w:sz w:val="20"/>
          <w:szCs w:val="20"/>
          <w:lang w:val="nl-NL"/>
        </w:rPr>
        <w:t>Tine Bex</w:t>
      </w:r>
      <w:r w:rsidR="003F0FAE">
        <w:rPr>
          <w:rFonts w:asciiTheme="majorHAnsi" w:hAnsiTheme="majorHAnsi" w:cstheme="majorHAnsi"/>
          <w:i/>
          <w:sz w:val="20"/>
          <w:szCs w:val="20"/>
          <w:lang w:val="nl-NL"/>
        </w:rPr>
        <w:t xml:space="preserve">, Stagecoördinator </w:t>
      </w:r>
    </w:p>
    <w:p w14:paraId="18CF8B96" w14:textId="77777777" w:rsidR="00ED4CF9" w:rsidRDefault="00ED4CF9" w:rsidP="003F0FAE">
      <w:pPr>
        <w:tabs>
          <w:tab w:val="right" w:leader="dot" w:pos="9072"/>
        </w:tabs>
        <w:spacing w:line="240" w:lineRule="auto"/>
        <w:rPr>
          <w:rFonts w:asciiTheme="majorHAnsi" w:hAnsiTheme="majorHAnsi" w:cstheme="majorHAnsi"/>
          <w:sz w:val="20"/>
          <w:szCs w:val="20"/>
          <w:lang w:val="nl-BE"/>
        </w:rPr>
      </w:pPr>
    </w:p>
    <w:p w14:paraId="6D2AA77F" w14:textId="77777777" w:rsidR="003F0FAE" w:rsidRDefault="003F0FAE" w:rsidP="003F0FAE">
      <w:pPr>
        <w:tabs>
          <w:tab w:val="right" w:leader="dot" w:pos="9072"/>
        </w:tabs>
        <w:spacing w:line="240" w:lineRule="auto"/>
        <w:rPr>
          <w:rFonts w:asciiTheme="majorHAnsi" w:hAnsiTheme="majorHAnsi" w:cstheme="majorHAnsi"/>
          <w:sz w:val="20"/>
          <w:szCs w:val="20"/>
          <w:lang w:val="nl-BE"/>
        </w:rPr>
      </w:pPr>
    </w:p>
    <w:p w14:paraId="1868A136" w14:textId="77777777" w:rsidR="003F0FAE" w:rsidRPr="003F0FAE" w:rsidRDefault="003F0FAE" w:rsidP="003F0FAE">
      <w:pPr>
        <w:tabs>
          <w:tab w:val="right" w:leader="dot" w:pos="9072"/>
        </w:tabs>
        <w:spacing w:line="240" w:lineRule="auto"/>
        <w:rPr>
          <w:rFonts w:asciiTheme="majorHAnsi" w:hAnsiTheme="majorHAnsi" w:cstheme="majorHAnsi"/>
          <w:sz w:val="20"/>
          <w:szCs w:val="20"/>
          <w:lang w:val="nl-BE"/>
        </w:rPr>
      </w:pPr>
    </w:p>
    <w:p w14:paraId="00FD41A7" w14:textId="77777777" w:rsidR="009C1EF6" w:rsidRPr="003F0FAE" w:rsidRDefault="009C1EF6" w:rsidP="003F0FAE">
      <w:pPr>
        <w:tabs>
          <w:tab w:val="left" w:pos="3258"/>
          <w:tab w:val="left" w:pos="6516"/>
        </w:tabs>
        <w:spacing w:line="240" w:lineRule="auto"/>
        <w:rPr>
          <w:rFonts w:asciiTheme="majorHAnsi" w:hAnsiTheme="majorHAnsi" w:cstheme="majorHAnsi"/>
          <w:sz w:val="20"/>
          <w:szCs w:val="20"/>
          <w:lang w:val="nl-NL"/>
        </w:rPr>
      </w:pPr>
      <w:r w:rsidRPr="003F0FAE">
        <w:rPr>
          <w:rFonts w:asciiTheme="majorHAnsi" w:hAnsiTheme="majorHAnsi" w:cstheme="majorHAnsi"/>
          <w:sz w:val="20"/>
          <w:szCs w:val="20"/>
          <w:lang w:val="nl-NL"/>
        </w:rPr>
        <w:t>Voor de stageplaats</w:t>
      </w:r>
      <w:r w:rsidRPr="003F0FAE">
        <w:rPr>
          <w:rFonts w:asciiTheme="majorHAnsi" w:hAnsiTheme="majorHAnsi" w:cstheme="majorHAnsi"/>
          <w:sz w:val="20"/>
          <w:szCs w:val="20"/>
          <w:lang w:val="nl-NL"/>
        </w:rPr>
        <w:tab/>
        <w:t>Voor de hogeschool</w:t>
      </w:r>
      <w:r w:rsidRPr="003F0FAE">
        <w:rPr>
          <w:rFonts w:asciiTheme="majorHAnsi" w:hAnsiTheme="majorHAnsi" w:cstheme="majorHAnsi"/>
          <w:sz w:val="20"/>
          <w:szCs w:val="20"/>
          <w:lang w:val="nl-NL"/>
        </w:rPr>
        <w:tab/>
        <w:t>De student</w:t>
      </w:r>
    </w:p>
    <w:p w14:paraId="0ECC5D84" w14:textId="77777777" w:rsidR="009C1EF6" w:rsidRPr="00F679DC" w:rsidRDefault="009C1EF6" w:rsidP="003F0FAE">
      <w:pPr>
        <w:tabs>
          <w:tab w:val="left" w:pos="3258"/>
          <w:tab w:val="left" w:pos="6516"/>
        </w:tabs>
        <w:spacing w:line="240" w:lineRule="auto"/>
        <w:ind w:right="-277"/>
        <w:rPr>
          <w:rFonts w:asciiTheme="majorHAnsi" w:hAnsiTheme="majorHAnsi" w:cstheme="majorHAnsi"/>
          <w:i/>
          <w:sz w:val="20"/>
          <w:szCs w:val="20"/>
          <w:lang w:val="nl-NL"/>
        </w:rPr>
      </w:pPr>
      <w:r w:rsidRPr="003F0FAE">
        <w:rPr>
          <w:rFonts w:asciiTheme="majorHAnsi" w:hAnsiTheme="majorHAnsi" w:cstheme="majorHAnsi"/>
          <w:i/>
          <w:sz w:val="20"/>
          <w:szCs w:val="20"/>
          <w:lang w:val="nl-NL"/>
        </w:rPr>
        <w:t>(naam en handtekening)</w:t>
      </w:r>
      <w:r w:rsidRPr="003F0FAE">
        <w:rPr>
          <w:rFonts w:asciiTheme="majorHAnsi" w:hAnsiTheme="majorHAnsi" w:cstheme="majorHAnsi"/>
          <w:i/>
          <w:sz w:val="20"/>
          <w:szCs w:val="20"/>
          <w:lang w:val="nl-NL"/>
        </w:rPr>
        <w:tab/>
        <w:t>(naam en handtekening</w:t>
      </w:r>
      <w:r w:rsidR="00BC5755" w:rsidRPr="003F0FAE">
        <w:rPr>
          <w:rFonts w:asciiTheme="majorHAnsi" w:hAnsiTheme="majorHAnsi" w:cstheme="majorHAnsi"/>
          <w:i/>
          <w:sz w:val="20"/>
          <w:szCs w:val="20"/>
          <w:lang w:val="nl-NL"/>
        </w:rPr>
        <w:t>)</w:t>
      </w:r>
      <w:r w:rsidRPr="00F679DC">
        <w:rPr>
          <w:rFonts w:asciiTheme="majorHAnsi" w:hAnsiTheme="majorHAnsi" w:cstheme="majorHAnsi"/>
          <w:i/>
          <w:sz w:val="20"/>
          <w:szCs w:val="20"/>
          <w:lang w:val="nl-NL"/>
        </w:rPr>
        <w:tab/>
        <w:t>(naam en handtekening)</w:t>
      </w:r>
    </w:p>
    <w:p w14:paraId="512C4D1F" w14:textId="77777777" w:rsidR="009C1EF6" w:rsidRPr="00F679DC" w:rsidRDefault="009C1EF6" w:rsidP="009C1EF6">
      <w:pPr>
        <w:tabs>
          <w:tab w:val="right" w:leader="dot" w:pos="9072"/>
        </w:tabs>
        <w:spacing w:line="240" w:lineRule="auto"/>
        <w:ind w:left="1080"/>
        <w:rPr>
          <w:rFonts w:asciiTheme="majorHAnsi" w:hAnsiTheme="majorHAnsi" w:cstheme="majorHAnsi"/>
          <w:sz w:val="20"/>
          <w:szCs w:val="20"/>
          <w:lang w:val="nl-NL"/>
        </w:rPr>
      </w:pPr>
    </w:p>
    <w:p w14:paraId="2B977E22" w14:textId="77777777" w:rsidR="009C1EF6" w:rsidRPr="00F679DC" w:rsidRDefault="009C1EF6" w:rsidP="009C1EF6">
      <w:pPr>
        <w:tabs>
          <w:tab w:val="right" w:leader="dot" w:pos="9072"/>
        </w:tabs>
        <w:spacing w:line="240" w:lineRule="auto"/>
        <w:rPr>
          <w:rFonts w:asciiTheme="majorHAnsi" w:hAnsiTheme="majorHAnsi" w:cstheme="majorHAnsi"/>
          <w:sz w:val="20"/>
          <w:szCs w:val="20"/>
          <w:lang w:val="nl-NL"/>
        </w:rPr>
      </w:pPr>
      <w:r w:rsidRPr="00F679DC">
        <w:rPr>
          <w:rFonts w:asciiTheme="majorHAnsi" w:hAnsiTheme="majorHAnsi" w:cstheme="majorHAnsi"/>
          <w:sz w:val="20"/>
          <w:szCs w:val="20"/>
          <w:lang w:val="nl-NL"/>
        </w:rPr>
        <w:t>Bijlage 1: ingevulde werkpostfiche</w:t>
      </w:r>
    </w:p>
    <w:p w14:paraId="6DCEB4AB" w14:textId="77777777"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F679DC">
        <w:rPr>
          <w:rFonts w:asciiTheme="majorHAnsi" w:hAnsiTheme="majorHAnsi" w:cstheme="majorHAnsi"/>
          <w:sz w:val="20"/>
          <w:szCs w:val="20"/>
          <w:lang w:val="nl-NL"/>
        </w:rPr>
        <w:t>Bijlage 2: (in voorkomend geval) formulier van gezondheids</w:t>
      </w:r>
      <w:r w:rsidR="007F0DDF" w:rsidRPr="00F679DC">
        <w:rPr>
          <w:rFonts w:asciiTheme="majorHAnsi" w:hAnsiTheme="majorHAnsi" w:cstheme="majorHAnsi"/>
          <w:sz w:val="20"/>
          <w:szCs w:val="20"/>
          <w:lang w:val="nl-NL"/>
        </w:rPr>
        <w:t>toezicht</w:t>
      </w:r>
    </w:p>
    <w:sectPr w:rsidR="004106AB" w:rsidRPr="00F679DC" w:rsidSect="004A7949">
      <w:headerReference w:type="default" r:id="rId21"/>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E72EE" w14:textId="77777777" w:rsidR="009E734C" w:rsidRDefault="009E734C" w:rsidP="00751395">
      <w:r>
        <w:separator/>
      </w:r>
    </w:p>
    <w:p w14:paraId="71CBECA6" w14:textId="77777777" w:rsidR="009E734C" w:rsidRDefault="009E734C"/>
    <w:p w14:paraId="3742947E" w14:textId="77777777" w:rsidR="009E734C" w:rsidRDefault="009E734C" w:rsidP="000A6772"/>
  </w:endnote>
  <w:endnote w:type="continuationSeparator" w:id="0">
    <w:p w14:paraId="1E3D26A5" w14:textId="77777777" w:rsidR="009E734C" w:rsidRDefault="009E734C" w:rsidP="00751395">
      <w:r>
        <w:continuationSeparator/>
      </w:r>
    </w:p>
    <w:p w14:paraId="2B005472" w14:textId="77777777" w:rsidR="009E734C" w:rsidRDefault="009E734C"/>
    <w:p w14:paraId="46B45E59" w14:textId="77777777" w:rsidR="009E734C" w:rsidRDefault="009E734C"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embedRegular r:id="rId1" w:fontKey="{EAABF83A-F67E-494B-8CF2-32982275C5AD}"/>
    <w:embedBold r:id="rId2" w:fontKey="{204E419C-FE6B-4A1D-9A81-0974A8004761}"/>
    <w:embedItalic r:id="rId3" w:fontKey="{99CC7892-9AAD-4224-9702-E0EE6522780D}"/>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A86246F6-659B-40C5-8316-23CB2B451C13}"/>
    <w:embedBold r:id="rId5" w:fontKey="{379CC041-F643-495A-9799-39FC13B94288}"/>
    <w:embedItalic r:id="rId6" w:fontKey="{6DFC4A00-A038-4A96-B05C-DAB7B0A5D135}"/>
  </w:font>
  <w:font w:name="Cambria">
    <w:panose1 w:val="02040503050406030204"/>
    <w:charset w:val="00"/>
    <w:family w:val="roman"/>
    <w:pitch w:val="variable"/>
    <w:sig w:usb0="E00006FF" w:usb1="420024FF" w:usb2="02000000" w:usb3="00000000" w:csb0="0000019F" w:csb1="00000000"/>
    <w:embedRegular r:id="rId7" w:fontKey="{2ED50AC1-991A-440F-9655-3B7FE7E3A31A}"/>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5B9DAE39-EB6D-40AF-9775-47E762684CF6}"/>
  </w:font>
  <w:font w:name="Arial Narrow">
    <w:panose1 w:val="020B0606020202030204"/>
    <w:charset w:val="00"/>
    <w:family w:val="swiss"/>
    <w:pitch w:val="variable"/>
    <w:sig w:usb0="00000287" w:usb1="00000800" w:usb2="00000000" w:usb3="00000000" w:csb0="0000009F" w:csb1="00000000"/>
    <w:embedRegular r:id="rId9" w:fontKey="{2D75431E-E141-4F47-A8C7-DEC6C9ECD0BB}"/>
  </w:font>
  <w:font w:name="Cambria Math">
    <w:panose1 w:val="02040503050406030204"/>
    <w:charset w:val="00"/>
    <w:family w:val="roman"/>
    <w:pitch w:val="variable"/>
    <w:sig w:usb0="E00006FF" w:usb1="420024FF" w:usb2="02000000" w:usb3="00000000" w:csb0="0000019F" w:csb1="00000000"/>
    <w:embedRegular r:id="rId10" w:fontKey="{D3D55558-2195-4B26-8856-83B2131494FF}"/>
  </w:font>
  <w:font w:name="Tahoma">
    <w:panose1 w:val="020B0604030504040204"/>
    <w:charset w:val="00"/>
    <w:family w:val="swiss"/>
    <w:pitch w:val="variable"/>
    <w:sig w:usb0="E1002EFF" w:usb1="C000605B" w:usb2="00000029" w:usb3="00000000" w:csb0="000101FF" w:csb1="00000000"/>
    <w:embedRegular r:id="rId11" w:fontKey="{D94818D3-768A-435C-A9CE-22C69F8F298C}"/>
    <w:embedBold r:id="rId12" w:fontKey="{099E51B3-BA16-41B3-B192-EF57CF1AF713}"/>
  </w:font>
  <w:font w:name="MS Gothic">
    <w:altName w:val="ＭＳ ゴシック"/>
    <w:panose1 w:val="020B0609070205080204"/>
    <w:charset w:val="80"/>
    <w:family w:val="modern"/>
    <w:pitch w:val="fixed"/>
    <w:sig w:usb0="E00002FF" w:usb1="6AC7FDFB" w:usb2="08000012" w:usb3="00000000" w:csb0="0002009F" w:csb1="00000000"/>
    <w:embedRegular r:id="rId13" w:subsetted="1" w:fontKey="{67252413-833A-4385-8D1A-F2BB10871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4C43"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00888A39"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12B650E"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48D09457"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04D7B32D"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3F0FAE">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3F0FAE">
      <w:rPr>
        <w:rStyle w:val="Paginanummer"/>
        <w:noProof/>
      </w:rPr>
      <w:t>5</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06210"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8AEEC76"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9B22D08"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33764E4B"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CA66A89" w14:textId="77777777" w:rsidR="00A47692" w:rsidRPr="008E55DB" w:rsidRDefault="00A47692"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003F0FAE">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003F0FAE">
      <w:rPr>
        <w:rStyle w:val="Paginanummer"/>
        <w:rFonts w:asciiTheme="majorHAnsi" w:hAnsiTheme="majorHAnsi" w:cstheme="majorHAnsi"/>
        <w:noProof/>
        <w:sz w:val="16"/>
        <w:szCs w:val="16"/>
      </w:rPr>
      <w:t>5</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DD82C" w14:textId="77777777" w:rsidR="009E734C" w:rsidRDefault="009E734C" w:rsidP="00751395">
      <w:r>
        <w:separator/>
      </w:r>
    </w:p>
    <w:p w14:paraId="377B0B18" w14:textId="77777777" w:rsidR="009E734C" w:rsidRDefault="009E734C"/>
    <w:p w14:paraId="06655BFB" w14:textId="77777777" w:rsidR="009E734C" w:rsidRDefault="009E734C" w:rsidP="000A6772"/>
  </w:footnote>
  <w:footnote w:type="continuationSeparator" w:id="0">
    <w:p w14:paraId="35CB28A4" w14:textId="77777777" w:rsidR="009E734C" w:rsidRDefault="009E734C" w:rsidP="00751395">
      <w:r>
        <w:continuationSeparator/>
      </w:r>
    </w:p>
    <w:p w14:paraId="4DE2F112" w14:textId="77777777" w:rsidR="009E734C" w:rsidRDefault="009E734C"/>
    <w:p w14:paraId="1647230C" w14:textId="77777777" w:rsidR="009E734C" w:rsidRDefault="009E734C"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921C" w14:textId="77777777" w:rsidR="00A47692" w:rsidRDefault="00A47692" w:rsidP="00306CDD">
    <w:pPr>
      <w:tabs>
        <w:tab w:val="center" w:pos="4730"/>
        <w:tab w:val="right" w:pos="9461"/>
      </w:tabs>
    </w:pPr>
    <w:r>
      <w:t>[Type text]</w:t>
    </w:r>
    <w:r>
      <w:tab/>
      <w:t>[Type text]</w:t>
    </w:r>
    <w:r>
      <w:tab/>
      <w:t>[Type text]</w:t>
    </w:r>
  </w:p>
  <w:p w14:paraId="76651914"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01D3" w14:textId="77777777" w:rsidR="00A47692" w:rsidRDefault="00A47692">
    <w:r>
      <w:rPr>
        <w:noProof/>
        <w:lang w:val="nl-BE" w:eastAsia="nl-BE"/>
      </w:rPr>
      <w:drawing>
        <wp:inline distT="0" distB="0" distL="0" distR="0" wp14:anchorId="6730A171" wp14:editId="4FAE5A58">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F0DB9D7" w14:textId="77777777" w:rsidR="00A47692" w:rsidRDefault="00A47692"/>
  <w:p w14:paraId="7C9F642A" w14:textId="77777777" w:rsidR="00A47692" w:rsidRDefault="00A47692"/>
  <w:p w14:paraId="09D2913A" w14:textId="77777777" w:rsidR="00A47692" w:rsidRDefault="00A47692"/>
  <w:p w14:paraId="6E1A1C2F" w14:textId="77777777" w:rsidR="00A47692" w:rsidRDefault="00A47692"/>
  <w:p w14:paraId="7AB8272A" w14:textId="77777777" w:rsidR="00A47692" w:rsidRDefault="00A47692"/>
  <w:p w14:paraId="05C36C46"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7B55"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6ECCCA31" wp14:editId="4175AD0A">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A8C9B"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35D0E07D"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2940EE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3B0AB59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24E421F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5EF7D39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ECCCA31"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1D5A8C9B" w14:textId="77777777"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14:paraId="35D0E07D"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2940EE82"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3B0AB590"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14:paraId="24E421F7"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5EF7D399"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5A7C408F" wp14:editId="6BC5855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960DE"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13984653" wp14:editId="53CEA628">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5BE9"/>
    <w:multiLevelType w:val="hybridMultilevel"/>
    <w:tmpl w:val="81609DF8"/>
    <w:lvl w:ilvl="0" w:tplc="21480858">
      <w:start w:val="1"/>
      <w:numFmt w:val="bullet"/>
      <w:lvlText w:val="-"/>
      <w:lvlJc w:val="left"/>
      <w:pPr>
        <w:ind w:left="1080" w:hanging="360"/>
      </w:pPr>
      <w:rPr>
        <w:rFonts w:ascii="Corbel" w:eastAsia="MS Mincho" w:hAnsi="Corbe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F44740D"/>
    <w:multiLevelType w:val="hybridMultilevel"/>
    <w:tmpl w:val="62B63E76"/>
    <w:lvl w:ilvl="0" w:tplc="59349172">
      <w:start w:val="1"/>
      <w:numFmt w:val="bullet"/>
      <w:lvlText w:val="-"/>
      <w:lvlJc w:val="left"/>
      <w:pPr>
        <w:ind w:left="1080" w:hanging="360"/>
      </w:pPr>
      <w:rPr>
        <w:rFonts w:ascii="Corbel" w:eastAsia="MS Mincho" w:hAnsi="Corbe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9244F7"/>
    <w:multiLevelType w:val="hybridMultilevel"/>
    <w:tmpl w:val="96DA8CB2"/>
    <w:lvl w:ilvl="0" w:tplc="244A965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61455C"/>
    <w:multiLevelType w:val="hybridMultilevel"/>
    <w:tmpl w:val="2B4C54B4"/>
    <w:lvl w:ilvl="0" w:tplc="0813000D">
      <w:start w:val="1"/>
      <w:numFmt w:val="bullet"/>
      <w:lvlText w:val=""/>
      <w:lvlJc w:val="left"/>
      <w:pPr>
        <w:ind w:left="1069" w:hanging="360"/>
      </w:pPr>
      <w:rPr>
        <w:rFonts w:ascii="Wingdings" w:hAnsi="Wingdings"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4C756AC3"/>
    <w:multiLevelType w:val="hybridMultilevel"/>
    <w:tmpl w:val="7E448C24"/>
    <w:lvl w:ilvl="0" w:tplc="A914D658">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C7C3858"/>
    <w:multiLevelType w:val="hybridMultilevel"/>
    <w:tmpl w:val="AD981862"/>
    <w:lvl w:ilvl="0" w:tplc="08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9" w15:restartNumberingAfterBreak="0">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30"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5E12F7E"/>
    <w:multiLevelType w:val="hybridMultilevel"/>
    <w:tmpl w:val="BCAC9D5A"/>
    <w:lvl w:ilvl="0" w:tplc="0E10D660">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6952ED1"/>
    <w:multiLevelType w:val="hybridMultilevel"/>
    <w:tmpl w:val="89C4AFD4"/>
    <w:lvl w:ilvl="0" w:tplc="0813000D">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3"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5"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0068B0"/>
    <w:multiLevelType w:val="hybridMultilevel"/>
    <w:tmpl w:val="76E22148"/>
    <w:lvl w:ilvl="0" w:tplc="846CB56E">
      <w:start w:val="1"/>
      <w:numFmt w:val="bullet"/>
      <w:lvlText w:val=""/>
      <w:lvlJc w:val="left"/>
      <w:pPr>
        <w:ind w:left="360" w:hanging="360"/>
      </w:pPr>
      <w:rPr>
        <w:rFonts w:ascii="Wingdings" w:hAnsi="Wingdings" w:hint="default"/>
        <w:color w:val="auto"/>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hint="default"/>
      </w:rPr>
    </w:lvl>
    <w:lvl w:ilvl="3" w:tplc="08130001">
      <w:start w:val="1"/>
      <w:numFmt w:val="bullet"/>
      <w:lvlText w:val=""/>
      <w:lvlJc w:val="left"/>
      <w:pPr>
        <w:ind w:left="3655" w:hanging="360"/>
      </w:pPr>
      <w:rPr>
        <w:rFonts w:ascii="Symbol" w:hAnsi="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hint="default"/>
      </w:rPr>
    </w:lvl>
    <w:lvl w:ilvl="6" w:tplc="08130001">
      <w:start w:val="1"/>
      <w:numFmt w:val="bullet"/>
      <w:lvlText w:val=""/>
      <w:lvlJc w:val="left"/>
      <w:pPr>
        <w:ind w:left="5815" w:hanging="360"/>
      </w:pPr>
      <w:rPr>
        <w:rFonts w:ascii="Symbol" w:hAnsi="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hint="default"/>
      </w:rPr>
    </w:lvl>
  </w:abstractNum>
  <w:num w:numId="1">
    <w:abstractNumId w:val="24"/>
  </w:num>
  <w:num w:numId="2">
    <w:abstractNumId w:val="19"/>
  </w:num>
  <w:num w:numId="3">
    <w:abstractNumId w:val="6"/>
  </w:num>
  <w:num w:numId="4">
    <w:abstractNumId w:val="30"/>
  </w:num>
  <w:num w:numId="5">
    <w:abstractNumId w:val="36"/>
  </w:num>
  <w:num w:numId="6">
    <w:abstractNumId w:val="13"/>
  </w:num>
  <w:num w:numId="7">
    <w:abstractNumId w:val="15"/>
  </w:num>
  <w:num w:numId="8">
    <w:abstractNumId w:val="1"/>
  </w:num>
  <w:num w:numId="9">
    <w:abstractNumId w:val="12"/>
  </w:num>
  <w:num w:numId="10">
    <w:abstractNumId w:val="26"/>
  </w:num>
  <w:num w:numId="11">
    <w:abstractNumId w:val="5"/>
  </w:num>
  <w:num w:numId="12">
    <w:abstractNumId w:val="2"/>
  </w:num>
  <w:num w:numId="13">
    <w:abstractNumId w:val="21"/>
  </w:num>
  <w:num w:numId="14">
    <w:abstractNumId w:val="22"/>
  </w:num>
  <w:num w:numId="15">
    <w:abstractNumId w:val="3"/>
  </w:num>
  <w:num w:numId="16">
    <w:abstractNumId w:val="34"/>
  </w:num>
  <w:num w:numId="17">
    <w:abstractNumId w:val="14"/>
  </w:num>
  <w:num w:numId="18">
    <w:abstractNumId w:val="20"/>
  </w:num>
  <w:num w:numId="19">
    <w:abstractNumId w:val="11"/>
  </w:num>
  <w:num w:numId="20">
    <w:abstractNumId w:val="4"/>
  </w:num>
  <w:num w:numId="21">
    <w:abstractNumId w:val="7"/>
  </w:num>
  <w:num w:numId="22">
    <w:abstractNumId w:val="33"/>
  </w:num>
  <w:num w:numId="23">
    <w:abstractNumId w:val="35"/>
  </w:num>
  <w:num w:numId="24">
    <w:abstractNumId w:val="25"/>
  </w:num>
  <w:num w:numId="25">
    <w:abstractNumId w:val="17"/>
  </w:num>
  <w:num w:numId="26">
    <w:abstractNumId w:val="28"/>
  </w:num>
  <w:num w:numId="27">
    <w:abstractNumId w:val="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37"/>
  </w:num>
  <w:num w:numId="31">
    <w:abstractNumId w:val="29"/>
  </w:num>
  <w:num w:numId="32">
    <w:abstractNumId w:val="18"/>
  </w:num>
  <w:num w:numId="33">
    <w:abstractNumId w:val="32"/>
  </w:num>
  <w:num w:numId="34">
    <w:abstractNumId w:val="23"/>
  </w:num>
  <w:num w:numId="35">
    <w:abstractNumId w:val="31"/>
  </w:num>
  <w:num w:numId="36">
    <w:abstractNumId w:val="0"/>
  </w:num>
  <w:num w:numId="37">
    <w:abstractNumId w:val="10"/>
  </w:num>
  <w:num w:numId="38">
    <w:abstractNumId w:val="29"/>
  </w:num>
  <w:num w:numId="39">
    <w:abstractNumId w:val="27"/>
  </w:num>
  <w:num w:numId="4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2B88"/>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A0771"/>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42BA"/>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37221"/>
    <w:rsid w:val="00341809"/>
    <w:rsid w:val="003617CC"/>
    <w:rsid w:val="00367B86"/>
    <w:rsid w:val="00377FC1"/>
    <w:rsid w:val="003855D8"/>
    <w:rsid w:val="00393B59"/>
    <w:rsid w:val="00396462"/>
    <w:rsid w:val="003A6A67"/>
    <w:rsid w:val="003A73CC"/>
    <w:rsid w:val="003B1D8A"/>
    <w:rsid w:val="003B2F83"/>
    <w:rsid w:val="003F0FAE"/>
    <w:rsid w:val="003F5A54"/>
    <w:rsid w:val="003F6122"/>
    <w:rsid w:val="00403259"/>
    <w:rsid w:val="00403342"/>
    <w:rsid w:val="004106AB"/>
    <w:rsid w:val="00426EFC"/>
    <w:rsid w:val="00440324"/>
    <w:rsid w:val="00443E7D"/>
    <w:rsid w:val="0045002B"/>
    <w:rsid w:val="004530C9"/>
    <w:rsid w:val="00453401"/>
    <w:rsid w:val="00453E42"/>
    <w:rsid w:val="00462C97"/>
    <w:rsid w:val="00476AAB"/>
    <w:rsid w:val="004864FE"/>
    <w:rsid w:val="00486F7F"/>
    <w:rsid w:val="00494DDB"/>
    <w:rsid w:val="004A742F"/>
    <w:rsid w:val="004A7949"/>
    <w:rsid w:val="004B1FEC"/>
    <w:rsid w:val="004D2D34"/>
    <w:rsid w:val="004E6CD8"/>
    <w:rsid w:val="00506589"/>
    <w:rsid w:val="00511A28"/>
    <w:rsid w:val="00516203"/>
    <w:rsid w:val="00516671"/>
    <w:rsid w:val="00516F24"/>
    <w:rsid w:val="00536F65"/>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0C15"/>
    <w:rsid w:val="006014F9"/>
    <w:rsid w:val="00606E89"/>
    <w:rsid w:val="00607297"/>
    <w:rsid w:val="00613E6E"/>
    <w:rsid w:val="00614060"/>
    <w:rsid w:val="006141ED"/>
    <w:rsid w:val="006167E6"/>
    <w:rsid w:val="00617253"/>
    <w:rsid w:val="00633127"/>
    <w:rsid w:val="006422B6"/>
    <w:rsid w:val="00642A37"/>
    <w:rsid w:val="00644271"/>
    <w:rsid w:val="00654656"/>
    <w:rsid w:val="00656EE7"/>
    <w:rsid w:val="00660B74"/>
    <w:rsid w:val="006646CD"/>
    <w:rsid w:val="00667ADF"/>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41FB"/>
    <w:rsid w:val="007178A0"/>
    <w:rsid w:val="00721D63"/>
    <w:rsid w:val="00725227"/>
    <w:rsid w:val="007426E3"/>
    <w:rsid w:val="007462BC"/>
    <w:rsid w:val="007506B4"/>
    <w:rsid w:val="007510B2"/>
    <w:rsid w:val="00751395"/>
    <w:rsid w:val="007548F0"/>
    <w:rsid w:val="00764B36"/>
    <w:rsid w:val="007668E5"/>
    <w:rsid w:val="007673C0"/>
    <w:rsid w:val="00784F84"/>
    <w:rsid w:val="007A1772"/>
    <w:rsid w:val="007A2392"/>
    <w:rsid w:val="007A2FC7"/>
    <w:rsid w:val="007A7733"/>
    <w:rsid w:val="007C091D"/>
    <w:rsid w:val="007E1073"/>
    <w:rsid w:val="007E2D87"/>
    <w:rsid w:val="007F0DDF"/>
    <w:rsid w:val="007F2D76"/>
    <w:rsid w:val="00800C86"/>
    <w:rsid w:val="008024F8"/>
    <w:rsid w:val="00812DCB"/>
    <w:rsid w:val="00813708"/>
    <w:rsid w:val="008213CC"/>
    <w:rsid w:val="00834B12"/>
    <w:rsid w:val="00840DC4"/>
    <w:rsid w:val="008454D3"/>
    <w:rsid w:val="0085557F"/>
    <w:rsid w:val="00865C89"/>
    <w:rsid w:val="00870208"/>
    <w:rsid w:val="00881755"/>
    <w:rsid w:val="00890940"/>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61ADF"/>
    <w:rsid w:val="00985C58"/>
    <w:rsid w:val="009908BD"/>
    <w:rsid w:val="009A1426"/>
    <w:rsid w:val="009A1F05"/>
    <w:rsid w:val="009A321D"/>
    <w:rsid w:val="009C1EF6"/>
    <w:rsid w:val="009C4ADA"/>
    <w:rsid w:val="009C5A5A"/>
    <w:rsid w:val="009C7F68"/>
    <w:rsid w:val="009E734C"/>
    <w:rsid w:val="009F2F78"/>
    <w:rsid w:val="00A05F6C"/>
    <w:rsid w:val="00A208F1"/>
    <w:rsid w:val="00A23BC7"/>
    <w:rsid w:val="00A24DA8"/>
    <w:rsid w:val="00A272EF"/>
    <w:rsid w:val="00A45258"/>
    <w:rsid w:val="00A47692"/>
    <w:rsid w:val="00A47748"/>
    <w:rsid w:val="00A47CBE"/>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6B13"/>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17C0"/>
    <w:rsid w:val="00BF4E5B"/>
    <w:rsid w:val="00C0095D"/>
    <w:rsid w:val="00C032E6"/>
    <w:rsid w:val="00C06FBE"/>
    <w:rsid w:val="00C1474D"/>
    <w:rsid w:val="00C15460"/>
    <w:rsid w:val="00C2006E"/>
    <w:rsid w:val="00C200BB"/>
    <w:rsid w:val="00C2106E"/>
    <w:rsid w:val="00C246B3"/>
    <w:rsid w:val="00C319B2"/>
    <w:rsid w:val="00C324C0"/>
    <w:rsid w:val="00C3442C"/>
    <w:rsid w:val="00C37E36"/>
    <w:rsid w:val="00C7626F"/>
    <w:rsid w:val="00C85C07"/>
    <w:rsid w:val="00C93A6C"/>
    <w:rsid w:val="00CB508F"/>
    <w:rsid w:val="00CD0433"/>
    <w:rsid w:val="00CD12DA"/>
    <w:rsid w:val="00CD5808"/>
    <w:rsid w:val="00CE1315"/>
    <w:rsid w:val="00CE2456"/>
    <w:rsid w:val="00CE5769"/>
    <w:rsid w:val="00CE7D72"/>
    <w:rsid w:val="00CF1269"/>
    <w:rsid w:val="00D00D40"/>
    <w:rsid w:val="00D14B9B"/>
    <w:rsid w:val="00D22F9D"/>
    <w:rsid w:val="00D33391"/>
    <w:rsid w:val="00D406AE"/>
    <w:rsid w:val="00D434B5"/>
    <w:rsid w:val="00D46F26"/>
    <w:rsid w:val="00D6307A"/>
    <w:rsid w:val="00D7027A"/>
    <w:rsid w:val="00D70ED4"/>
    <w:rsid w:val="00D81B02"/>
    <w:rsid w:val="00D8208A"/>
    <w:rsid w:val="00D823AF"/>
    <w:rsid w:val="00D853F0"/>
    <w:rsid w:val="00D86291"/>
    <w:rsid w:val="00D96F83"/>
    <w:rsid w:val="00D978A8"/>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410F"/>
    <w:rsid w:val="00EE75A3"/>
    <w:rsid w:val="00EF4025"/>
    <w:rsid w:val="00F01D96"/>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27B"/>
    <w:rsid w:val="00FC43D8"/>
    <w:rsid w:val="00FC4637"/>
    <w:rsid w:val="00FC638E"/>
    <w:rsid w:val="00FD337D"/>
    <w:rsid w:val="00FD39B1"/>
    <w:rsid w:val="00FD3E53"/>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704094"/>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customStyle="1" w:styleId="Onopgelostemelding1">
    <w:name w:val="Onopgeloste melding1"/>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 w:type="character" w:styleId="Onopgelostemelding">
    <w:name w:val="Unresolved Mention"/>
    <w:basedOn w:val="Standaardalinea-lettertype"/>
    <w:uiPriority w:val="99"/>
    <w:semiHidden/>
    <w:unhideWhenUsed/>
    <w:rsid w:val="00C03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tine.bex@odisee.be" TargetMode="External"/><Relationship Id="rId20" Type="http://schemas.openxmlformats.org/officeDocument/2006/relationships/hyperlink" Target="mailto:anne.dejonghe@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ine.bex@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A81B765E7B294D983A8EE29ACF9666" ma:contentTypeVersion="13" ma:contentTypeDescription="Een nieuw document maken." ma:contentTypeScope="" ma:versionID="8d23b95d8c6c400bec907dd5d83933ec">
  <xsd:schema xmlns:xsd="http://www.w3.org/2001/XMLSchema" xmlns:xs="http://www.w3.org/2001/XMLSchema" xmlns:p="http://schemas.microsoft.com/office/2006/metadata/properties" xmlns:ns3="bbd8aa3f-a7c8-4b7b-a061-3513cc819509" xmlns:ns4="f8f24a62-05ff-4865-9b66-41d4c5eaecc7" targetNamespace="http://schemas.microsoft.com/office/2006/metadata/properties" ma:root="true" ma:fieldsID="add3904b41659fc024f4a5764581f115" ns3:_="" ns4:_="">
    <xsd:import namespace="bbd8aa3f-a7c8-4b7b-a061-3513cc819509"/>
    <xsd:import namespace="f8f24a62-05ff-4865-9b66-41d4c5eaecc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8aa3f-a7c8-4b7b-a061-3513cc819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f24a62-05ff-4865-9b66-41d4c5eaecc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purl.org/dc/terms/"/>
    <ds:schemaRef ds:uri="http://schemas.openxmlformats.org/package/2006/metadata/core-properties"/>
    <ds:schemaRef ds:uri="bbd8aa3f-a7c8-4b7b-a061-3513cc819509"/>
    <ds:schemaRef ds:uri="http://purl.org/dc/dcmitype/"/>
    <ds:schemaRef ds:uri="f8f24a62-05ff-4865-9b66-41d4c5eaecc7"/>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3E45D795-5556-43E3-8EB3-66A068633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8aa3f-a7c8-4b7b-a061-3513cc819509"/>
    <ds:schemaRef ds:uri="f8f24a62-05ff-4865-9b66-41d4c5eae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44653D-BA36-4519-B3F2-EA252F05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1615</Words>
  <Characters>8885</Characters>
  <Application>Microsoft Office Word</Application>
  <DocSecurity>4</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Koen Kelchtermans</cp:lastModifiedBy>
  <cp:revision>2</cp:revision>
  <cp:lastPrinted>2019-11-13T08:08:00Z</cp:lastPrinted>
  <dcterms:created xsi:type="dcterms:W3CDTF">2022-10-09T17:50:00Z</dcterms:created>
  <dcterms:modified xsi:type="dcterms:W3CDTF">2022-10-09T17:50:00Z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0x01010063A81B765E7B294D983A8EE29ACF9666</vt:lpwstr>
  </property>
</Properties>
</file>