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5A8E2B" w14:textId="77777777" w:rsidR="00B02C3B" w:rsidRPr="00F679DC" w:rsidRDefault="00B02C3B" w:rsidP="00FD337D">
      <w:pPr>
        <w:tabs>
          <w:tab w:val="left" w:pos="454"/>
          <w:tab w:val="left" w:pos="4139"/>
          <w:tab w:val="left" w:pos="6804"/>
        </w:tabs>
        <w:rPr>
          <w:rFonts w:asciiTheme="majorHAnsi" w:hAnsiTheme="majorHAnsi" w:cstheme="majorHAnsi"/>
          <w:szCs w:val="21"/>
          <w:lang w:val="de-DE"/>
        </w:rPr>
        <w:sectPr w:rsidR="00B02C3B" w:rsidRPr="00F679DC" w:rsidSect="004A7949">
          <w:headerReference w:type="even" r:id="rId11"/>
          <w:headerReference w:type="default" r:id="rId12"/>
          <w:footerReference w:type="even" r:id="rId13"/>
          <w:footerReference w:type="default" r:id="rId14"/>
          <w:headerReference w:type="first" r:id="rId15"/>
          <w:footerReference w:type="first" r:id="rId16"/>
          <w:pgSz w:w="11900" w:h="16840" w:code="9"/>
          <w:pgMar w:top="1418" w:right="1418" w:bottom="1418" w:left="1418" w:header="0" w:footer="420" w:gutter="0"/>
          <w:cols w:space="708"/>
          <w:titlePg/>
          <w:docGrid w:linePitch="360"/>
        </w:sectPr>
      </w:pPr>
    </w:p>
    <w:p w14:paraId="420CD732" w14:textId="77777777" w:rsidR="004106AB" w:rsidRPr="00F679DC" w:rsidRDefault="004106AB" w:rsidP="004106AB">
      <w:pPr>
        <w:rPr>
          <w:rFonts w:asciiTheme="majorHAnsi" w:hAnsiTheme="majorHAnsi" w:cstheme="majorHAnsi"/>
          <w:lang w:val="nl-BE"/>
        </w:rPr>
      </w:pPr>
    </w:p>
    <w:p w14:paraId="01A86F43" w14:textId="4333B2B2" w:rsidR="009C1EF6" w:rsidRPr="006248DA" w:rsidRDefault="009C1EF6" w:rsidP="009C1EF6">
      <w:pPr>
        <w:pStyle w:val="Titel"/>
        <w:tabs>
          <w:tab w:val="right" w:leader="dot" w:pos="9072"/>
        </w:tabs>
        <w:ind w:right="11"/>
        <w:rPr>
          <w:rFonts w:asciiTheme="majorHAnsi" w:hAnsiTheme="majorHAnsi" w:cstheme="majorHAnsi"/>
          <w:b/>
          <w:bCs/>
          <w:sz w:val="24"/>
        </w:rPr>
      </w:pPr>
      <w:r w:rsidRPr="006248DA">
        <w:rPr>
          <w:rFonts w:asciiTheme="majorHAnsi" w:hAnsiTheme="majorHAnsi" w:cstheme="majorHAnsi"/>
          <w:b/>
          <w:bCs/>
          <w:sz w:val="24"/>
        </w:rPr>
        <w:t xml:space="preserve">STAGEOVEREENKOMST </w:t>
      </w:r>
      <w:r w:rsidR="00551DB3" w:rsidRPr="006248DA">
        <w:rPr>
          <w:rFonts w:asciiTheme="majorHAnsi" w:hAnsiTheme="majorHAnsi" w:cstheme="majorHAnsi"/>
          <w:b/>
          <w:bCs/>
          <w:sz w:val="24"/>
        </w:rPr>
        <w:t>202</w:t>
      </w:r>
      <w:r w:rsidR="00357542" w:rsidRPr="006248DA">
        <w:rPr>
          <w:rFonts w:asciiTheme="majorHAnsi" w:hAnsiTheme="majorHAnsi" w:cstheme="majorHAnsi"/>
          <w:b/>
          <w:bCs/>
          <w:sz w:val="24"/>
        </w:rPr>
        <w:t>2</w:t>
      </w:r>
      <w:r w:rsidR="00551DB3" w:rsidRPr="006248DA">
        <w:rPr>
          <w:rFonts w:asciiTheme="majorHAnsi" w:hAnsiTheme="majorHAnsi" w:cstheme="majorHAnsi"/>
          <w:b/>
          <w:bCs/>
          <w:sz w:val="24"/>
        </w:rPr>
        <w:t>-202</w:t>
      </w:r>
      <w:r w:rsidR="00357542" w:rsidRPr="006248DA">
        <w:rPr>
          <w:rFonts w:asciiTheme="majorHAnsi" w:hAnsiTheme="majorHAnsi" w:cstheme="majorHAnsi"/>
          <w:b/>
          <w:bCs/>
          <w:sz w:val="24"/>
        </w:rPr>
        <w:t>3</w:t>
      </w:r>
    </w:p>
    <w:p w14:paraId="35C10581" w14:textId="77777777" w:rsidR="009C1EF6" w:rsidRPr="006248DA" w:rsidRDefault="009C1EF6" w:rsidP="009C1EF6">
      <w:pPr>
        <w:pStyle w:val="Titel"/>
        <w:tabs>
          <w:tab w:val="right" w:leader="dot" w:pos="9072"/>
        </w:tabs>
        <w:ind w:right="11"/>
        <w:rPr>
          <w:rFonts w:asciiTheme="majorHAnsi" w:hAnsiTheme="majorHAnsi" w:cstheme="majorHAnsi"/>
          <w:b/>
          <w:bCs/>
          <w:sz w:val="24"/>
        </w:rPr>
      </w:pPr>
      <w:r w:rsidRPr="006248DA">
        <w:rPr>
          <w:rFonts w:asciiTheme="majorHAnsi" w:hAnsiTheme="majorHAnsi" w:cstheme="majorHAnsi"/>
          <w:b/>
          <w:bCs/>
          <w:sz w:val="24"/>
        </w:rPr>
        <w:t>Stageplaats – Student – Odisee</w:t>
      </w:r>
    </w:p>
    <w:p w14:paraId="48FCE720" w14:textId="77777777" w:rsidR="00AE0423" w:rsidRPr="006248DA" w:rsidRDefault="00AE0423" w:rsidP="009C1EF6">
      <w:pPr>
        <w:pStyle w:val="Titel"/>
        <w:tabs>
          <w:tab w:val="right" w:leader="dot" w:pos="9072"/>
        </w:tabs>
        <w:ind w:right="11"/>
        <w:rPr>
          <w:rFonts w:asciiTheme="majorHAnsi" w:hAnsiTheme="majorHAnsi" w:cstheme="majorHAnsi"/>
          <w:b/>
          <w:bCs/>
          <w:sz w:val="24"/>
          <w:lang w:val="nl-BE"/>
        </w:rPr>
      </w:pPr>
      <w:r w:rsidRPr="006248DA">
        <w:rPr>
          <w:rFonts w:asciiTheme="majorHAnsi" w:hAnsiTheme="majorHAnsi" w:cstheme="majorHAnsi"/>
          <w:b/>
          <w:bCs/>
          <w:sz w:val="24"/>
          <w:lang w:val="nl-BE"/>
        </w:rPr>
        <w:t>Educatieve Bachelor in het Secundair Onderwijs</w:t>
      </w:r>
      <w:r w:rsidR="00870208" w:rsidRPr="006248DA">
        <w:rPr>
          <w:rFonts w:asciiTheme="majorHAnsi" w:hAnsiTheme="majorHAnsi" w:cstheme="majorHAnsi"/>
          <w:b/>
          <w:bCs/>
          <w:sz w:val="24"/>
          <w:lang w:val="nl-BE"/>
        </w:rPr>
        <w:t xml:space="preserve"> - Campus Dilbeek</w:t>
      </w:r>
    </w:p>
    <w:p w14:paraId="293BA3F2" w14:textId="4270E20A" w:rsidR="00BB791A" w:rsidRPr="00F10002" w:rsidRDefault="00BB791A" w:rsidP="00BB791A">
      <w:pPr>
        <w:pStyle w:val="Titel"/>
        <w:tabs>
          <w:tab w:val="right" w:leader="dot" w:pos="9072"/>
        </w:tabs>
        <w:ind w:right="-274"/>
        <w:rPr>
          <w:rFonts w:ascii="Calibri Light" w:hAnsi="Calibri Light" w:cs="Calibri Light"/>
          <w:b/>
          <w:bCs/>
          <w:sz w:val="20"/>
          <w:szCs w:val="20"/>
          <w:u w:val="single"/>
          <w:lang w:val="nl-BE"/>
        </w:rPr>
      </w:pPr>
      <w:r w:rsidRPr="00F10002">
        <w:rPr>
          <w:rFonts w:ascii="Calibri Light" w:hAnsi="Calibri Light" w:cs="Calibri Light"/>
          <w:b/>
          <w:bCs/>
          <w:sz w:val="20"/>
          <w:szCs w:val="20"/>
          <w:u w:val="single"/>
          <w:lang w:val="nl-BE"/>
        </w:rPr>
        <w:t>1 E-BaSO-</w:t>
      </w:r>
      <w:r w:rsidR="008A7762" w:rsidRPr="00F10002">
        <w:rPr>
          <w:rFonts w:ascii="Calibri Light" w:hAnsi="Calibri Light" w:cs="Calibri Light"/>
          <w:b/>
          <w:bCs/>
          <w:sz w:val="20"/>
          <w:szCs w:val="20"/>
          <w:u w:val="single"/>
          <w:lang w:val="nl-BE"/>
        </w:rPr>
        <w:t>D</w:t>
      </w:r>
      <w:r w:rsidRPr="00F10002">
        <w:rPr>
          <w:rFonts w:ascii="Calibri Light" w:hAnsi="Calibri Light" w:cs="Calibri Light"/>
          <w:b/>
          <w:bCs/>
          <w:sz w:val="20"/>
          <w:szCs w:val="20"/>
          <w:u w:val="single"/>
          <w:lang w:val="nl-BE"/>
        </w:rPr>
        <w:t xml:space="preserve"> Stage </w:t>
      </w:r>
      <w:r w:rsidR="00330205" w:rsidRPr="00F10002">
        <w:rPr>
          <w:rFonts w:ascii="Calibri Light" w:hAnsi="Calibri Light" w:cs="Calibri Light"/>
          <w:b/>
          <w:bCs/>
          <w:sz w:val="20"/>
          <w:szCs w:val="20"/>
          <w:u w:val="single"/>
          <w:lang w:val="nl-BE"/>
        </w:rPr>
        <w:t>LO</w:t>
      </w:r>
    </w:p>
    <w:p w14:paraId="700D5546" w14:textId="77777777" w:rsidR="00BB791A" w:rsidRPr="006248DA" w:rsidRDefault="00BB791A" w:rsidP="00BB791A">
      <w:pPr>
        <w:pStyle w:val="Titel"/>
        <w:tabs>
          <w:tab w:val="right" w:leader="dot" w:pos="9072"/>
        </w:tabs>
        <w:ind w:right="-274"/>
        <w:rPr>
          <w:rFonts w:ascii="Calibri Light" w:hAnsi="Calibri Light" w:cs="Calibri Light"/>
          <w:b/>
          <w:bCs/>
          <w:sz w:val="20"/>
          <w:szCs w:val="20"/>
          <w:u w:val="single"/>
        </w:rPr>
      </w:pPr>
      <w:r w:rsidRPr="006248DA">
        <w:rPr>
          <w:rFonts w:ascii="Calibri Light" w:hAnsi="Calibri Light" w:cs="Calibri Light"/>
          <w:b/>
          <w:bCs/>
          <w:sz w:val="20"/>
          <w:szCs w:val="20"/>
          <w:u w:val="single"/>
        </w:rPr>
        <w:t>1</w:t>
      </w:r>
      <w:r w:rsidRPr="006248DA">
        <w:rPr>
          <w:rFonts w:ascii="Calibri Light" w:hAnsi="Calibri Light" w:cs="Calibri Light"/>
          <w:b/>
          <w:bCs/>
          <w:sz w:val="20"/>
          <w:szCs w:val="20"/>
          <w:u w:val="single"/>
          <w:vertAlign w:val="superscript"/>
        </w:rPr>
        <w:t>ste</w:t>
      </w:r>
      <w:r w:rsidRPr="006248DA">
        <w:rPr>
          <w:rFonts w:ascii="Calibri Light" w:hAnsi="Calibri Light" w:cs="Calibri Light"/>
          <w:b/>
          <w:bCs/>
          <w:sz w:val="20"/>
          <w:szCs w:val="20"/>
          <w:u w:val="single"/>
        </w:rPr>
        <w:t xml:space="preserve"> opleidingsfase</w:t>
      </w:r>
    </w:p>
    <w:p w14:paraId="4A8D60E1" w14:textId="77777777" w:rsidR="009C1EF6" w:rsidRPr="006248DA" w:rsidRDefault="009C1EF6" w:rsidP="009C1EF6">
      <w:pPr>
        <w:tabs>
          <w:tab w:val="right" w:leader="dot" w:pos="9072"/>
        </w:tabs>
        <w:spacing w:line="240" w:lineRule="auto"/>
        <w:rPr>
          <w:rFonts w:asciiTheme="majorHAnsi" w:hAnsiTheme="majorHAnsi" w:cstheme="majorHAnsi"/>
          <w:sz w:val="16"/>
          <w:szCs w:val="16"/>
          <w:lang w:val="nl-BE"/>
        </w:rPr>
      </w:pPr>
    </w:p>
    <w:p w14:paraId="2CCA7AB8" w14:textId="77777777" w:rsidR="009C1EF6" w:rsidRPr="006248DA" w:rsidRDefault="009C1EF6" w:rsidP="009C1EF6">
      <w:pPr>
        <w:tabs>
          <w:tab w:val="right" w:leader="dot" w:pos="8507"/>
        </w:tabs>
        <w:spacing w:line="240" w:lineRule="auto"/>
        <w:ind w:right="-665"/>
        <w:rPr>
          <w:rFonts w:asciiTheme="majorHAnsi" w:hAnsiTheme="majorHAnsi" w:cstheme="majorHAnsi"/>
          <w:sz w:val="20"/>
          <w:szCs w:val="20"/>
          <w:lang w:val="nl-NL"/>
        </w:rPr>
      </w:pPr>
      <w:r w:rsidRPr="006248DA">
        <w:rPr>
          <w:rFonts w:asciiTheme="majorHAnsi" w:hAnsiTheme="majorHAnsi" w:cstheme="majorHAnsi"/>
          <w:sz w:val="20"/>
          <w:szCs w:val="20"/>
          <w:lang w:val="nl-NL"/>
        </w:rPr>
        <w:t>Tussen (naam, adres en telefoonnummer van de stageplaats: administratieve zetel)</w:t>
      </w:r>
    </w:p>
    <w:p w14:paraId="6ED2BCA8" w14:textId="77777777" w:rsidR="009C1EF6" w:rsidRPr="006248DA"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6248DA">
        <w:rPr>
          <w:rFonts w:asciiTheme="majorHAnsi" w:hAnsiTheme="majorHAnsi" w:cstheme="majorHAnsi"/>
          <w:sz w:val="20"/>
          <w:szCs w:val="20"/>
          <w:lang w:val="nl-NL"/>
        </w:rPr>
        <w:tab/>
      </w:r>
    </w:p>
    <w:p w14:paraId="259C74BD" w14:textId="77777777" w:rsidR="009C1EF6" w:rsidRPr="006248DA"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6248DA">
        <w:rPr>
          <w:rFonts w:asciiTheme="majorHAnsi" w:hAnsiTheme="majorHAnsi" w:cstheme="majorHAnsi"/>
          <w:sz w:val="20"/>
          <w:szCs w:val="20"/>
          <w:lang w:val="nl-NL"/>
        </w:rPr>
        <w:tab/>
      </w:r>
    </w:p>
    <w:p w14:paraId="7E374C4D" w14:textId="77777777" w:rsidR="009C1EF6" w:rsidRPr="006248DA"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6248DA">
        <w:rPr>
          <w:rFonts w:asciiTheme="majorHAnsi" w:hAnsiTheme="majorHAnsi" w:cstheme="majorHAnsi"/>
          <w:sz w:val="20"/>
          <w:szCs w:val="20"/>
          <w:lang w:val="nl-NL"/>
        </w:rPr>
        <w:tab/>
      </w:r>
    </w:p>
    <w:p w14:paraId="2A77176A" w14:textId="77777777" w:rsidR="009C1EF6" w:rsidRPr="006248DA" w:rsidRDefault="009C1EF6" w:rsidP="004A7949">
      <w:pPr>
        <w:tabs>
          <w:tab w:val="right" w:leader="dot" w:pos="8507"/>
        </w:tabs>
        <w:spacing w:line="240" w:lineRule="auto"/>
        <w:ind w:right="-665"/>
        <w:rPr>
          <w:rFonts w:asciiTheme="majorHAnsi" w:hAnsiTheme="majorHAnsi" w:cstheme="majorHAnsi"/>
          <w:sz w:val="16"/>
          <w:szCs w:val="16"/>
          <w:lang w:val="nl-NL"/>
        </w:rPr>
      </w:pPr>
      <w:r w:rsidRPr="006248DA">
        <w:rPr>
          <w:rFonts w:asciiTheme="majorHAnsi" w:hAnsiTheme="majorHAnsi" w:cstheme="majorHAnsi"/>
          <w:noProof/>
          <w:sz w:val="16"/>
          <w:szCs w:val="16"/>
          <w:lang w:val="nl-BE" w:eastAsia="nl-BE"/>
        </w:rPr>
        <mc:AlternateContent>
          <mc:Choice Requires="wps">
            <w:drawing>
              <wp:anchor distT="0" distB="0" distL="114300" distR="114300" simplePos="0" relativeHeight="251658250" behindDoc="0" locked="0" layoutInCell="1" allowOverlap="1" wp14:anchorId="7293198A" wp14:editId="1047C297">
                <wp:simplePos x="0" y="0"/>
                <wp:positionH relativeFrom="column">
                  <wp:posOffset>2863850</wp:posOffset>
                </wp:positionH>
                <wp:positionV relativeFrom="paragraph">
                  <wp:posOffset>69850</wp:posOffset>
                </wp:positionV>
                <wp:extent cx="209550" cy="189865"/>
                <wp:effectExtent l="0" t="0" r="19050" b="19685"/>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3CE97926" w14:textId="77777777" w:rsidR="00F10002" w:rsidRPr="007327A7" w:rsidRDefault="00F10002"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93198A" id="_x0000_t202" coordsize="21600,21600" o:spt="202" path="m,l,21600r21600,l21600,xe">
                <v:stroke joinstyle="miter"/>
                <v:path gradientshapeok="t" o:connecttype="rect"/>
              </v:shapetype>
              <v:shape id="Tekstvak 14" o:spid="_x0000_s1026" type="#_x0000_t202" style="position:absolute;margin-left:225.5pt;margin-top:5.5pt;width:16.5pt;height:14.9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">
                <v:textbox>
                  <w:txbxContent>
                    <w:p w14:paraId="3CE97926" w14:textId="77777777" w:rsidR="00F10002" w:rsidRPr="007327A7" w:rsidRDefault="00F10002" w:rsidP="009C1EF6">
                      <w:pPr>
                        <w:rPr>
                          <w:rFonts w:ascii="Arial Narrow" w:hAnsi="Arial Narrow"/>
                          <w:sz w:val="16"/>
                          <w:szCs w:val="16"/>
                        </w:rPr>
                      </w:pPr>
                    </w:p>
                  </w:txbxContent>
                </v:textbox>
              </v:shape>
            </w:pict>
          </mc:Fallback>
        </mc:AlternateContent>
      </w:r>
      <w:r w:rsidRPr="006248DA">
        <w:rPr>
          <w:rFonts w:asciiTheme="majorHAnsi" w:hAnsiTheme="majorHAnsi" w:cstheme="majorHAnsi"/>
          <w:noProof/>
          <w:sz w:val="16"/>
          <w:szCs w:val="16"/>
          <w:lang w:val="nl-BE" w:eastAsia="nl-BE"/>
        </w:rPr>
        <mc:AlternateContent>
          <mc:Choice Requires="wps">
            <w:drawing>
              <wp:anchor distT="0" distB="0" distL="114300" distR="114300" simplePos="0" relativeHeight="251658249" behindDoc="0" locked="0" layoutInCell="1" allowOverlap="1" wp14:anchorId="2C00CD49" wp14:editId="35D0265D">
                <wp:simplePos x="0" y="0"/>
                <wp:positionH relativeFrom="column">
                  <wp:posOffset>2863850</wp:posOffset>
                </wp:positionH>
                <wp:positionV relativeFrom="paragraph">
                  <wp:posOffset>69850</wp:posOffset>
                </wp:positionV>
                <wp:extent cx="209550" cy="189865"/>
                <wp:effectExtent l="0" t="0" r="19050" b="19685"/>
                <wp:wrapNone/>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1917A08F" w14:textId="77777777" w:rsidR="00F10002" w:rsidRPr="007327A7" w:rsidRDefault="00F10002" w:rsidP="009C1EF6">
                            <w:pPr>
                              <w:rPr>
                                <w:rFonts w:ascii="Cambria Math" w:hAnsi="Cambria Math" w:cs="Tahoma"/>
                                <w:sz w:val="16"/>
                                <w:szCs w:val="16"/>
                              </w:rPr>
                            </w:pPr>
                            <w:r>
                              <w:rPr>
                                <w:rFonts w:ascii="Cambria Math" w:hAnsi="Cambria Math" w:cs="Tahoma"/>
                                <w:sz w:val="16"/>
                                <w:szCs w:val="16"/>
                              </w:rPr>
                              <w:t>ͦоо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0CD49" id="Tekstvak 13" o:spid="_x0000_s1027" type="#_x0000_t202" style="position:absolute;margin-left:225.5pt;margin-top:5.5pt;width:16.5pt;height:14.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">
                <v:textbox>
                  <w:txbxContent>
                    <w:p w14:paraId="1917A08F" w14:textId="77777777" w:rsidR="00F10002" w:rsidRPr="007327A7" w:rsidRDefault="00F10002" w:rsidP="009C1EF6">
                      <w:pPr>
                        <w:rPr>
                          <w:rFonts w:ascii="Cambria Math" w:hAnsi="Cambria Math" w:cs="Tahoma"/>
                          <w:sz w:val="16"/>
                          <w:szCs w:val="16"/>
                        </w:rPr>
                      </w:pPr>
                      <w:r>
                        <w:rPr>
                          <w:rFonts w:ascii="Cambria Math" w:hAnsi="Cambria Math" w:cs="Tahoma"/>
                          <w:sz w:val="16"/>
                          <w:szCs w:val="16"/>
                        </w:rPr>
                        <w:t>ͦоо</w:t>
                      </w:r>
                    </w:p>
                  </w:txbxContent>
                </v:textbox>
              </v:shape>
            </w:pict>
          </mc:Fallback>
        </mc:AlternateContent>
      </w:r>
      <w:r w:rsidRPr="006248DA">
        <w:rPr>
          <w:rFonts w:asciiTheme="majorHAnsi" w:hAnsiTheme="majorHAnsi" w:cstheme="majorHAnsi"/>
          <w:noProof/>
          <w:sz w:val="16"/>
          <w:szCs w:val="16"/>
          <w:lang w:val="nl-BE" w:eastAsia="nl-BE"/>
        </w:rPr>
        <mc:AlternateContent>
          <mc:Choice Requires="wps">
            <w:drawing>
              <wp:anchor distT="0" distB="0" distL="114300" distR="114300" simplePos="0" relativeHeight="251658240" behindDoc="0" locked="0" layoutInCell="1" allowOverlap="1" wp14:anchorId="0D5C8425" wp14:editId="3146486C">
                <wp:simplePos x="0" y="0"/>
                <wp:positionH relativeFrom="column">
                  <wp:posOffset>3981450</wp:posOffset>
                </wp:positionH>
                <wp:positionV relativeFrom="paragraph">
                  <wp:posOffset>69850</wp:posOffset>
                </wp:positionV>
                <wp:extent cx="209550" cy="189865"/>
                <wp:effectExtent l="0" t="0" r="19050" b="19685"/>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53AAC509" w14:textId="77777777" w:rsidR="00F10002" w:rsidRPr="000F6616" w:rsidRDefault="00F10002"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C8425" id="Tekstvak 12" o:spid="_x0000_s1028" type="#_x0000_t202" style="position:absolute;margin-left:313.5pt;margin-top:5.5pt;width:16.5pt;height:1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">
                <v:textbox>
                  <w:txbxContent>
                    <w:p w14:paraId="53AAC509" w14:textId="77777777" w:rsidR="00F10002" w:rsidRPr="000F6616" w:rsidRDefault="00F10002" w:rsidP="009C1EF6">
                      <w:pPr>
                        <w:rPr>
                          <w:rFonts w:ascii="Arial Narrow" w:hAnsi="Arial Narrow"/>
                          <w:sz w:val="16"/>
                          <w:szCs w:val="16"/>
                        </w:rPr>
                      </w:pPr>
                    </w:p>
                  </w:txbxContent>
                </v:textbox>
              </v:shape>
            </w:pict>
          </mc:Fallback>
        </mc:AlternateContent>
      </w:r>
      <w:r w:rsidRPr="006248DA">
        <w:rPr>
          <w:rFonts w:asciiTheme="majorHAnsi" w:hAnsiTheme="majorHAnsi" w:cstheme="majorHAnsi"/>
          <w:noProof/>
          <w:sz w:val="16"/>
          <w:szCs w:val="16"/>
          <w:lang w:val="nl-BE" w:eastAsia="nl-BE"/>
        </w:rPr>
        <mc:AlternateContent>
          <mc:Choice Requires="wps">
            <w:drawing>
              <wp:anchor distT="0" distB="0" distL="114300" distR="114300" simplePos="0" relativeHeight="251658242" behindDoc="0" locked="0" layoutInCell="1" allowOverlap="1" wp14:anchorId="70552DEC" wp14:editId="0ECFBD02">
                <wp:simplePos x="0" y="0"/>
                <wp:positionH relativeFrom="column">
                  <wp:posOffset>3422650</wp:posOffset>
                </wp:positionH>
                <wp:positionV relativeFrom="paragraph">
                  <wp:posOffset>69850</wp:posOffset>
                </wp:positionV>
                <wp:extent cx="209550" cy="189865"/>
                <wp:effectExtent l="0" t="0" r="19050" b="19685"/>
                <wp:wrapNone/>
                <wp:docPr id="1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6416F8B2" w14:textId="77777777" w:rsidR="00F10002" w:rsidRPr="000F6616" w:rsidRDefault="00F10002"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52DEC" id="Tekstvak 11" o:spid="_x0000_s1029" type="#_x0000_t202" style="position:absolute;margin-left:269.5pt;margin-top:5.5pt;width:16.5pt;height:14.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">
                <v:textbox>
                  <w:txbxContent>
                    <w:p w14:paraId="6416F8B2" w14:textId="77777777" w:rsidR="00F10002" w:rsidRPr="000F6616" w:rsidRDefault="00F10002" w:rsidP="009C1EF6">
                      <w:pPr>
                        <w:rPr>
                          <w:rFonts w:ascii="Arial Narrow" w:hAnsi="Arial Narrow"/>
                          <w:sz w:val="16"/>
                          <w:szCs w:val="16"/>
                        </w:rPr>
                      </w:pPr>
                    </w:p>
                  </w:txbxContent>
                </v:textbox>
              </v:shape>
            </w:pict>
          </mc:Fallback>
        </mc:AlternateContent>
      </w:r>
      <w:r w:rsidRPr="006248DA">
        <w:rPr>
          <w:rFonts w:asciiTheme="majorHAnsi" w:hAnsiTheme="majorHAnsi" w:cstheme="majorHAnsi"/>
          <w:noProof/>
          <w:sz w:val="16"/>
          <w:szCs w:val="16"/>
          <w:lang w:val="nl-BE" w:eastAsia="nl-BE"/>
        </w:rPr>
        <mc:AlternateContent>
          <mc:Choice Requires="wps">
            <w:drawing>
              <wp:anchor distT="0" distB="0" distL="114300" distR="114300" simplePos="0" relativeHeight="251658244" behindDoc="0" locked="0" layoutInCell="1" allowOverlap="1" wp14:anchorId="5292BC62" wp14:editId="6251E074">
                <wp:simplePos x="0" y="0"/>
                <wp:positionH relativeFrom="column">
                  <wp:posOffset>4540250</wp:posOffset>
                </wp:positionH>
                <wp:positionV relativeFrom="paragraph">
                  <wp:posOffset>69850</wp:posOffset>
                </wp:positionV>
                <wp:extent cx="209550" cy="189865"/>
                <wp:effectExtent l="0" t="0" r="19050" b="19685"/>
                <wp:wrapNone/>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00DB8D5A" w14:textId="77777777" w:rsidR="00F10002" w:rsidRPr="000F6616" w:rsidRDefault="00F10002"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2BC62" id="Tekstvak 10" o:spid="_x0000_s1030" type="#_x0000_t202" style="position:absolute;margin-left:357.5pt;margin-top:5.5pt;width:16.5pt;height:14.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">
                <v:textbox>
                  <w:txbxContent>
                    <w:p w14:paraId="00DB8D5A" w14:textId="77777777" w:rsidR="00F10002" w:rsidRPr="000F6616" w:rsidRDefault="00F10002" w:rsidP="009C1EF6">
                      <w:pPr>
                        <w:rPr>
                          <w:rFonts w:ascii="Arial Narrow" w:hAnsi="Arial Narrow"/>
                          <w:sz w:val="16"/>
                          <w:szCs w:val="16"/>
                        </w:rPr>
                      </w:pPr>
                    </w:p>
                  </w:txbxContent>
                </v:textbox>
              </v:shape>
            </w:pict>
          </mc:Fallback>
        </mc:AlternateContent>
      </w:r>
      <w:r w:rsidRPr="006248DA">
        <w:rPr>
          <w:rFonts w:asciiTheme="majorHAnsi" w:hAnsiTheme="majorHAnsi" w:cstheme="majorHAnsi"/>
          <w:noProof/>
          <w:sz w:val="16"/>
          <w:szCs w:val="16"/>
          <w:lang w:val="nl-BE" w:eastAsia="nl-BE"/>
        </w:rPr>
        <mc:AlternateContent>
          <mc:Choice Requires="wps">
            <w:drawing>
              <wp:anchor distT="0" distB="0" distL="114300" distR="114300" simplePos="0" relativeHeight="251658246" behindDoc="0" locked="0" layoutInCell="1" allowOverlap="1" wp14:anchorId="7A1CAEB5" wp14:editId="39675D86">
                <wp:simplePos x="0" y="0"/>
                <wp:positionH relativeFrom="column">
                  <wp:posOffset>4819650</wp:posOffset>
                </wp:positionH>
                <wp:positionV relativeFrom="paragraph">
                  <wp:posOffset>69850</wp:posOffset>
                </wp:positionV>
                <wp:extent cx="209550" cy="189865"/>
                <wp:effectExtent l="0" t="0" r="19050" b="19685"/>
                <wp:wrapNone/>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7B85FBBA" w14:textId="77777777" w:rsidR="00F10002" w:rsidRPr="000F6616" w:rsidRDefault="00F10002"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CAEB5" id="Tekstvak 9" o:spid="_x0000_s1031" type="#_x0000_t202" style="position:absolute;margin-left:379.5pt;margin-top:5.5pt;width:16.5pt;height:14.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">
                <v:textbox>
                  <w:txbxContent>
                    <w:p w14:paraId="7B85FBBA" w14:textId="77777777" w:rsidR="00F10002" w:rsidRPr="000F6616" w:rsidRDefault="00F10002" w:rsidP="009C1EF6">
                      <w:pPr>
                        <w:rPr>
                          <w:rFonts w:ascii="Arial Narrow" w:hAnsi="Arial Narrow"/>
                          <w:sz w:val="16"/>
                          <w:szCs w:val="16"/>
                        </w:rPr>
                      </w:pPr>
                    </w:p>
                  </w:txbxContent>
                </v:textbox>
              </v:shape>
            </w:pict>
          </mc:Fallback>
        </mc:AlternateContent>
      </w:r>
      <w:r w:rsidRPr="006248DA">
        <w:rPr>
          <w:rFonts w:asciiTheme="majorHAnsi" w:hAnsiTheme="majorHAnsi" w:cstheme="majorHAnsi"/>
          <w:noProof/>
          <w:sz w:val="16"/>
          <w:szCs w:val="16"/>
          <w:lang w:val="nl-BE" w:eastAsia="nl-BE"/>
        </w:rPr>
        <mc:AlternateContent>
          <mc:Choice Requires="wps">
            <w:drawing>
              <wp:anchor distT="0" distB="0" distL="114300" distR="114300" simplePos="0" relativeHeight="251658248" behindDoc="0" locked="0" layoutInCell="1" allowOverlap="1" wp14:anchorId="4D7BBC9D" wp14:editId="1EFFB232">
                <wp:simplePos x="0" y="0"/>
                <wp:positionH relativeFrom="column">
                  <wp:posOffset>5378450</wp:posOffset>
                </wp:positionH>
                <wp:positionV relativeFrom="paragraph">
                  <wp:posOffset>69850</wp:posOffset>
                </wp:positionV>
                <wp:extent cx="209550" cy="189865"/>
                <wp:effectExtent l="0" t="0" r="19050" b="19685"/>
                <wp:wrapNone/>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7AB69859" w14:textId="77777777" w:rsidR="00F10002" w:rsidRPr="000F6616" w:rsidRDefault="00F10002"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BBC9D" id="Tekstvak 8" o:spid="_x0000_s1032" type="#_x0000_t202" style="position:absolute;margin-left:423.5pt;margin-top:5.5pt;width:16.5pt;height:14.9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">
                <v:textbox>
                  <w:txbxContent>
                    <w:p w14:paraId="7AB69859" w14:textId="77777777" w:rsidR="00F10002" w:rsidRPr="000F6616" w:rsidRDefault="00F10002" w:rsidP="009C1EF6">
                      <w:pPr>
                        <w:rPr>
                          <w:rFonts w:ascii="Arial Narrow" w:hAnsi="Arial Narrow"/>
                          <w:sz w:val="16"/>
                          <w:szCs w:val="16"/>
                        </w:rPr>
                      </w:pPr>
                    </w:p>
                  </w:txbxContent>
                </v:textbox>
              </v:shape>
            </w:pict>
          </mc:Fallback>
        </mc:AlternateContent>
      </w:r>
      <w:r w:rsidRPr="006248DA">
        <w:rPr>
          <w:rFonts w:asciiTheme="majorHAnsi" w:hAnsiTheme="majorHAnsi" w:cstheme="majorHAnsi"/>
          <w:noProof/>
          <w:sz w:val="16"/>
          <w:szCs w:val="16"/>
          <w:lang w:val="nl-BE" w:eastAsia="nl-BE"/>
        </w:rPr>
        <mc:AlternateContent>
          <mc:Choice Requires="wps">
            <w:drawing>
              <wp:anchor distT="0" distB="0" distL="114300" distR="114300" simplePos="0" relativeHeight="251658247" behindDoc="0" locked="0" layoutInCell="1" allowOverlap="1" wp14:anchorId="5263F5DD" wp14:editId="5FDC06FC">
                <wp:simplePos x="0" y="0"/>
                <wp:positionH relativeFrom="column">
                  <wp:posOffset>5099050</wp:posOffset>
                </wp:positionH>
                <wp:positionV relativeFrom="paragraph">
                  <wp:posOffset>69850</wp:posOffset>
                </wp:positionV>
                <wp:extent cx="209550" cy="189865"/>
                <wp:effectExtent l="0" t="0" r="19050" b="19685"/>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1954EB0F" w14:textId="77777777" w:rsidR="00F10002" w:rsidRPr="000F6616" w:rsidRDefault="00F10002"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3F5DD" id="Tekstvak 7" o:spid="_x0000_s1033" type="#_x0000_t202" style="position:absolute;margin-left:401.5pt;margin-top:5.5pt;width:16.5pt;height:14.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">
                <v:textbox>
                  <w:txbxContent>
                    <w:p w14:paraId="1954EB0F" w14:textId="77777777" w:rsidR="00F10002" w:rsidRPr="000F6616" w:rsidRDefault="00F10002" w:rsidP="009C1EF6">
                      <w:pPr>
                        <w:rPr>
                          <w:rFonts w:ascii="Arial Narrow" w:hAnsi="Arial Narrow"/>
                          <w:sz w:val="16"/>
                          <w:szCs w:val="16"/>
                        </w:rPr>
                      </w:pPr>
                    </w:p>
                  </w:txbxContent>
                </v:textbox>
              </v:shape>
            </w:pict>
          </mc:Fallback>
        </mc:AlternateContent>
      </w:r>
      <w:r w:rsidRPr="006248DA">
        <w:rPr>
          <w:rFonts w:asciiTheme="majorHAnsi" w:hAnsiTheme="majorHAnsi" w:cstheme="majorHAnsi"/>
          <w:noProof/>
          <w:sz w:val="16"/>
          <w:szCs w:val="16"/>
          <w:lang w:val="nl-BE" w:eastAsia="nl-BE"/>
        </w:rPr>
        <mc:AlternateContent>
          <mc:Choice Requires="wps">
            <w:drawing>
              <wp:anchor distT="0" distB="0" distL="114300" distR="114300" simplePos="0" relativeHeight="251658245" behindDoc="0" locked="0" layoutInCell="1" allowOverlap="1" wp14:anchorId="1704DA60" wp14:editId="303A4CC6">
                <wp:simplePos x="0" y="0"/>
                <wp:positionH relativeFrom="column">
                  <wp:posOffset>3702050</wp:posOffset>
                </wp:positionH>
                <wp:positionV relativeFrom="paragraph">
                  <wp:posOffset>69850</wp:posOffset>
                </wp:positionV>
                <wp:extent cx="209550" cy="189865"/>
                <wp:effectExtent l="0" t="0" r="19050" b="19685"/>
                <wp:wrapNone/>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02D8BAAF" w14:textId="77777777" w:rsidR="00F10002" w:rsidRPr="000F6616" w:rsidRDefault="00F10002"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4DA60" id="Tekstvak 6" o:spid="_x0000_s1034" type="#_x0000_t202" style="position:absolute;margin-left:291.5pt;margin-top:5.5pt;width:16.5pt;height:14.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">
                <v:textbox>
                  <w:txbxContent>
                    <w:p w14:paraId="02D8BAAF" w14:textId="77777777" w:rsidR="00F10002" w:rsidRPr="000F6616" w:rsidRDefault="00F10002" w:rsidP="009C1EF6">
                      <w:pPr>
                        <w:rPr>
                          <w:rFonts w:ascii="Arial Narrow" w:hAnsi="Arial Narrow"/>
                          <w:sz w:val="16"/>
                          <w:szCs w:val="16"/>
                        </w:rPr>
                      </w:pPr>
                    </w:p>
                  </w:txbxContent>
                </v:textbox>
              </v:shape>
            </w:pict>
          </mc:Fallback>
        </mc:AlternateContent>
      </w:r>
      <w:r w:rsidRPr="006248DA">
        <w:rPr>
          <w:rFonts w:asciiTheme="majorHAnsi" w:hAnsiTheme="majorHAnsi" w:cstheme="majorHAnsi"/>
          <w:noProof/>
          <w:sz w:val="16"/>
          <w:szCs w:val="16"/>
          <w:lang w:val="nl-BE" w:eastAsia="nl-BE"/>
        </w:rPr>
        <mc:AlternateContent>
          <mc:Choice Requires="wps">
            <w:drawing>
              <wp:anchor distT="0" distB="0" distL="114300" distR="114300" simplePos="0" relativeHeight="251658243" behindDoc="0" locked="0" layoutInCell="1" allowOverlap="1" wp14:anchorId="47A00EBD" wp14:editId="62623516">
                <wp:simplePos x="0" y="0"/>
                <wp:positionH relativeFrom="column">
                  <wp:posOffset>4260850</wp:posOffset>
                </wp:positionH>
                <wp:positionV relativeFrom="paragraph">
                  <wp:posOffset>69850</wp:posOffset>
                </wp:positionV>
                <wp:extent cx="209550" cy="189865"/>
                <wp:effectExtent l="0" t="0" r="19050" b="19685"/>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5376819F" w14:textId="77777777" w:rsidR="00F10002" w:rsidRPr="000F6616" w:rsidRDefault="00F10002"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00EBD" id="Tekstvak 4" o:spid="_x0000_s1035" type="#_x0000_t202" style="position:absolute;margin-left:335.5pt;margin-top:5.5pt;width:16.5pt;height:14.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">
                <v:textbox>
                  <w:txbxContent>
                    <w:p w14:paraId="5376819F" w14:textId="77777777" w:rsidR="00F10002" w:rsidRPr="000F6616" w:rsidRDefault="00F10002" w:rsidP="009C1EF6">
                      <w:pPr>
                        <w:rPr>
                          <w:rFonts w:ascii="Arial Narrow" w:hAnsi="Arial Narrow"/>
                          <w:sz w:val="16"/>
                          <w:szCs w:val="16"/>
                        </w:rPr>
                      </w:pPr>
                    </w:p>
                  </w:txbxContent>
                </v:textbox>
              </v:shape>
            </w:pict>
          </mc:Fallback>
        </mc:AlternateContent>
      </w:r>
      <w:r w:rsidRPr="006248DA">
        <w:rPr>
          <w:rFonts w:asciiTheme="majorHAnsi" w:hAnsiTheme="majorHAnsi" w:cstheme="majorHAnsi"/>
          <w:noProof/>
          <w:sz w:val="16"/>
          <w:szCs w:val="16"/>
          <w:lang w:val="nl-BE" w:eastAsia="nl-BE"/>
        </w:rPr>
        <mc:AlternateContent>
          <mc:Choice Requires="wps">
            <w:drawing>
              <wp:anchor distT="0" distB="0" distL="114300" distR="114300" simplePos="0" relativeHeight="251658241" behindDoc="0" locked="0" layoutInCell="1" allowOverlap="1" wp14:anchorId="6C9B7152" wp14:editId="225738F3">
                <wp:simplePos x="0" y="0"/>
                <wp:positionH relativeFrom="column">
                  <wp:posOffset>3143250</wp:posOffset>
                </wp:positionH>
                <wp:positionV relativeFrom="paragraph">
                  <wp:posOffset>69850</wp:posOffset>
                </wp:positionV>
                <wp:extent cx="209550" cy="189865"/>
                <wp:effectExtent l="0" t="0" r="19050" b="19685"/>
                <wp:wrapNone/>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406DD1B8" w14:textId="77777777" w:rsidR="00F10002" w:rsidRPr="000F6616" w:rsidRDefault="00F10002"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B7152" id="Tekstvak 3" o:spid="_x0000_s1036" type="#_x0000_t202" style="position:absolute;margin-left:247.5pt;margin-top:5.5pt;width:16.5pt;height:14.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">
                <v:textbox>
                  <w:txbxContent>
                    <w:p w14:paraId="406DD1B8" w14:textId="77777777" w:rsidR="00F10002" w:rsidRPr="000F6616" w:rsidRDefault="00F10002" w:rsidP="009C1EF6">
                      <w:pPr>
                        <w:rPr>
                          <w:rFonts w:ascii="Arial Narrow" w:hAnsi="Arial Narrow"/>
                          <w:sz w:val="16"/>
                          <w:szCs w:val="16"/>
                        </w:rPr>
                      </w:pPr>
                    </w:p>
                  </w:txbxContent>
                </v:textbox>
              </v:shape>
            </w:pict>
          </mc:Fallback>
        </mc:AlternateContent>
      </w:r>
    </w:p>
    <w:p w14:paraId="5013685E" w14:textId="77777777" w:rsidR="009C1EF6" w:rsidRPr="006248DA" w:rsidRDefault="009C1EF6" w:rsidP="004A7949">
      <w:pPr>
        <w:tabs>
          <w:tab w:val="right" w:leader="dot" w:pos="8507"/>
        </w:tabs>
        <w:spacing w:line="240" w:lineRule="auto"/>
        <w:ind w:right="-665"/>
        <w:rPr>
          <w:rFonts w:asciiTheme="majorHAnsi" w:hAnsiTheme="majorHAnsi" w:cstheme="majorHAnsi"/>
          <w:sz w:val="20"/>
          <w:szCs w:val="20"/>
          <w:lang w:val="nl-NL"/>
        </w:rPr>
      </w:pPr>
      <w:r w:rsidRPr="006248DA">
        <w:rPr>
          <w:rFonts w:asciiTheme="majorHAnsi" w:hAnsiTheme="majorHAnsi" w:cstheme="majorHAnsi"/>
          <w:sz w:val="20"/>
          <w:szCs w:val="20"/>
          <w:lang w:val="nl-NL"/>
        </w:rPr>
        <w:t xml:space="preserve">Ondernemingsnummer (nr. KBO) :     </w:t>
      </w:r>
    </w:p>
    <w:p w14:paraId="1397C6E7" w14:textId="77777777" w:rsidR="009C1EF6" w:rsidRPr="006248DA" w:rsidRDefault="009C1EF6" w:rsidP="004A7949">
      <w:pPr>
        <w:tabs>
          <w:tab w:val="right" w:leader="dot" w:pos="8507"/>
        </w:tabs>
        <w:spacing w:line="240" w:lineRule="auto"/>
        <w:ind w:right="-665"/>
        <w:rPr>
          <w:rFonts w:asciiTheme="majorHAnsi" w:hAnsiTheme="majorHAnsi" w:cstheme="majorHAnsi"/>
          <w:sz w:val="16"/>
          <w:szCs w:val="16"/>
          <w:lang w:val="nl-NL"/>
        </w:rPr>
      </w:pPr>
    </w:p>
    <w:p w14:paraId="40B63CD9" w14:textId="77777777" w:rsidR="009C1EF6" w:rsidRPr="006248DA" w:rsidRDefault="009C1EF6" w:rsidP="004A7949">
      <w:pPr>
        <w:tabs>
          <w:tab w:val="right" w:leader="dot" w:pos="8507"/>
        </w:tabs>
        <w:spacing w:line="240" w:lineRule="auto"/>
        <w:ind w:right="-665"/>
        <w:rPr>
          <w:rFonts w:asciiTheme="majorHAnsi" w:hAnsiTheme="majorHAnsi" w:cstheme="majorHAnsi"/>
          <w:sz w:val="20"/>
          <w:szCs w:val="20"/>
          <w:lang w:val="nl-NL"/>
        </w:rPr>
      </w:pPr>
      <w:r w:rsidRPr="006248DA">
        <w:rPr>
          <w:rFonts w:asciiTheme="majorHAnsi" w:hAnsiTheme="majorHAnsi" w:cstheme="majorHAnsi"/>
          <w:sz w:val="20"/>
          <w:szCs w:val="20"/>
          <w:lang w:val="nl-NL"/>
        </w:rPr>
        <w:t>vertegenwoordigd door (naam, voornaam, e-mailadres van de verantwoordelijke)</w:t>
      </w:r>
    </w:p>
    <w:p w14:paraId="2A491BC3" w14:textId="77777777" w:rsidR="009C1EF6" w:rsidRPr="006248DA"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6248DA">
        <w:rPr>
          <w:rFonts w:asciiTheme="majorHAnsi" w:hAnsiTheme="majorHAnsi" w:cstheme="majorHAnsi"/>
          <w:sz w:val="20"/>
          <w:szCs w:val="20"/>
          <w:lang w:val="nl-NL"/>
        </w:rPr>
        <w:tab/>
      </w:r>
    </w:p>
    <w:p w14:paraId="51BAD3E4" w14:textId="77777777" w:rsidR="009C1EF6" w:rsidRPr="006248DA"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6248DA">
        <w:rPr>
          <w:rFonts w:asciiTheme="majorHAnsi" w:hAnsiTheme="majorHAnsi" w:cstheme="majorHAnsi"/>
          <w:sz w:val="20"/>
          <w:szCs w:val="20"/>
          <w:lang w:val="nl-NL"/>
        </w:rPr>
        <w:tab/>
      </w:r>
    </w:p>
    <w:p w14:paraId="075FB9AF" w14:textId="77777777" w:rsidR="009C1EF6" w:rsidRPr="006248DA"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6248DA">
        <w:rPr>
          <w:rFonts w:asciiTheme="majorHAnsi" w:hAnsiTheme="majorHAnsi" w:cstheme="majorHAnsi"/>
          <w:sz w:val="20"/>
          <w:szCs w:val="20"/>
          <w:lang w:val="nl-NL"/>
        </w:rPr>
        <w:tab/>
      </w:r>
    </w:p>
    <w:p w14:paraId="7E63189B" w14:textId="77777777" w:rsidR="009C1EF6" w:rsidRPr="006248DA" w:rsidRDefault="009C1EF6" w:rsidP="004A7949">
      <w:pPr>
        <w:tabs>
          <w:tab w:val="right" w:leader="dot" w:pos="9072"/>
        </w:tabs>
        <w:spacing w:line="240" w:lineRule="auto"/>
        <w:rPr>
          <w:rFonts w:asciiTheme="majorHAnsi" w:hAnsiTheme="majorHAnsi" w:cstheme="majorHAnsi"/>
          <w:sz w:val="16"/>
          <w:szCs w:val="16"/>
          <w:lang w:val="nl-NL"/>
        </w:rPr>
      </w:pPr>
    </w:p>
    <w:p w14:paraId="3AB3EEB1" w14:textId="77777777" w:rsidR="009C1EF6" w:rsidRPr="006248DA" w:rsidRDefault="009C1EF6" w:rsidP="004A7949">
      <w:pPr>
        <w:tabs>
          <w:tab w:val="right" w:leader="dot" w:pos="9072"/>
        </w:tabs>
        <w:spacing w:before="60" w:line="240" w:lineRule="auto"/>
        <w:rPr>
          <w:rFonts w:asciiTheme="majorHAnsi" w:hAnsiTheme="majorHAnsi" w:cstheme="majorHAnsi"/>
          <w:sz w:val="16"/>
          <w:szCs w:val="16"/>
          <w:lang w:val="nl-NL"/>
        </w:rPr>
      </w:pPr>
      <w:r w:rsidRPr="006248DA">
        <w:rPr>
          <w:rFonts w:asciiTheme="majorHAnsi" w:hAnsiTheme="majorHAnsi" w:cstheme="majorHAnsi"/>
          <w:sz w:val="20"/>
          <w:szCs w:val="20"/>
          <w:lang w:val="nl-NL"/>
        </w:rPr>
        <w:t xml:space="preserve">in de hoedanigheid van </w:t>
      </w:r>
      <w:r w:rsidRPr="006248DA">
        <w:rPr>
          <w:rFonts w:asciiTheme="majorHAnsi" w:hAnsiTheme="majorHAnsi" w:cstheme="majorHAnsi"/>
          <w:sz w:val="20"/>
          <w:szCs w:val="20"/>
          <w:lang w:val="nl-NL"/>
        </w:rPr>
        <w:tab/>
      </w:r>
      <w:r w:rsidR="004A7949" w:rsidRPr="006248DA">
        <w:rPr>
          <w:rFonts w:asciiTheme="majorHAnsi" w:hAnsiTheme="majorHAnsi" w:cstheme="majorHAnsi"/>
          <w:sz w:val="20"/>
          <w:szCs w:val="20"/>
          <w:lang w:val="nl-NL"/>
        </w:rPr>
        <w:br/>
      </w:r>
    </w:p>
    <w:p w14:paraId="23D8C3DC" w14:textId="77777777" w:rsidR="009C1EF6" w:rsidRPr="006248DA" w:rsidRDefault="009C1EF6" w:rsidP="004A7949">
      <w:pPr>
        <w:tabs>
          <w:tab w:val="right" w:leader="dot" w:pos="9072"/>
        </w:tabs>
        <w:spacing w:line="240" w:lineRule="auto"/>
        <w:rPr>
          <w:rFonts w:asciiTheme="majorHAnsi" w:hAnsiTheme="majorHAnsi" w:cstheme="majorHAnsi"/>
          <w:sz w:val="20"/>
          <w:szCs w:val="20"/>
          <w:lang w:val="nl-NL"/>
        </w:rPr>
      </w:pPr>
      <w:r w:rsidRPr="006248DA">
        <w:rPr>
          <w:rFonts w:asciiTheme="majorHAnsi" w:hAnsiTheme="majorHAnsi" w:cstheme="majorHAnsi"/>
          <w:sz w:val="20"/>
          <w:szCs w:val="20"/>
          <w:lang w:val="nl-NL"/>
        </w:rPr>
        <w:t>hierna genoemd “de stageplaats”</w:t>
      </w:r>
    </w:p>
    <w:p w14:paraId="4DDE944E" w14:textId="77777777" w:rsidR="006646CD" w:rsidRPr="006248DA" w:rsidRDefault="006646CD" w:rsidP="004A7949">
      <w:pPr>
        <w:tabs>
          <w:tab w:val="right" w:leader="dot" w:pos="9072"/>
        </w:tabs>
        <w:spacing w:line="240" w:lineRule="auto"/>
        <w:rPr>
          <w:rFonts w:asciiTheme="majorHAnsi" w:hAnsiTheme="majorHAnsi" w:cstheme="majorHAnsi"/>
          <w:sz w:val="16"/>
          <w:szCs w:val="16"/>
          <w:lang w:val="nl-NL"/>
        </w:rPr>
      </w:pPr>
    </w:p>
    <w:p w14:paraId="6EEC55D1" w14:textId="77777777" w:rsidR="006646CD" w:rsidRPr="006248DA" w:rsidRDefault="006646CD" w:rsidP="006646CD">
      <w:pPr>
        <w:tabs>
          <w:tab w:val="right" w:pos="709"/>
          <w:tab w:val="right" w:leader="dot" w:pos="9072"/>
        </w:tabs>
        <w:spacing w:line="240" w:lineRule="auto"/>
        <w:rPr>
          <w:rFonts w:asciiTheme="majorHAnsi" w:hAnsiTheme="majorHAnsi" w:cstheme="majorHAnsi"/>
          <w:b/>
          <w:sz w:val="20"/>
          <w:szCs w:val="20"/>
          <w:u w:val="single"/>
          <w:lang w:val="nl-NL"/>
        </w:rPr>
      </w:pPr>
      <w:r w:rsidRPr="006248DA">
        <w:rPr>
          <w:rFonts w:asciiTheme="majorHAnsi" w:hAnsiTheme="majorHAnsi" w:cstheme="majorHAnsi"/>
          <w:b/>
          <w:sz w:val="20"/>
          <w:szCs w:val="20"/>
          <w:u w:val="single"/>
          <w:lang w:val="nl-NL"/>
        </w:rPr>
        <w:t>Effectieve stageplaats</w:t>
      </w:r>
    </w:p>
    <w:p w14:paraId="7BA518D3" w14:textId="77777777" w:rsidR="006646CD" w:rsidRPr="006248DA" w:rsidRDefault="006646CD" w:rsidP="006646CD">
      <w:pPr>
        <w:tabs>
          <w:tab w:val="left" w:pos="3420"/>
        </w:tabs>
        <w:spacing w:line="240" w:lineRule="auto"/>
        <w:rPr>
          <w:rFonts w:asciiTheme="majorHAnsi" w:hAnsiTheme="majorHAnsi" w:cstheme="majorHAnsi"/>
          <w:sz w:val="20"/>
          <w:szCs w:val="20"/>
          <w:lang w:val="nl-NL"/>
        </w:rPr>
      </w:pPr>
      <w:r w:rsidRPr="006248DA">
        <w:rPr>
          <w:rFonts w:asciiTheme="majorHAnsi" w:hAnsiTheme="majorHAnsi" w:cstheme="majorHAnsi"/>
          <w:sz w:val="20"/>
          <w:szCs w:val="20"/>
          <w:lang w:val="nl-NL"/>
        </w:rPr>
        <w:t xml:space="preserve">Adres idem administratieve zetel: </w:t>
      </w:r>
      <w:sdt>
        <w:sdtPr>
          <w:rPr>
            <w:rFonts w:asciiTheme="majorHAnsi" w:hAnsiTheme="majorHAnsi" w:cstheme="majorHAnsi"/>
            <w:sz w:val="20"/>
            <w:szCs w:val="20"/>
            <w:lang w:val="nl-BE"/>
          </w:rPr>
          <w:id w:val="-1575731024"/>
          <w14:checkbox>
            <w14:checked w14:val="0"/>
            <w14:checkedState w14:val="2612" w14:font="MS Gothic"/>
            <w14:uncheckedState w14:val="2610" w14:font="MS Gothic"/>
          </w14:checkbox>
        </w:sdtPr>
        <w:sdtContent>
          <w:r w:rsidRPr="006248DA">
            <w:rPr>
              <w:rFonts w:ascii="MS Gothic" w:eastAsia="MS Gothic" w:hAnsi="MS Gothic" w:cstheme="majorHAnsi" w:hint="eastAsia"/>
              <w:sz w:val="20"/>
              <w:szCs w:val="20"/>
              <w:lang w:val="nl-BE"/>
            </w:rPr>
            <w:t>☐</w:t>
          </w:r>
        </w:sdtContent>
      </w:sdt>
      <w:r w:rsidRPr="006248DA">
        <w:rPr>
          <w:rFonts w:asciiTheme="majorHAnsi" w:hAnsiTheme="majorHAnsi" w:cstheme="majorHAnsi"/>
          <w:sz w:val="20"/>
          <w:szCs w:val="20"/>
          <w:lang w:val="nl-BE"/>
        </w:rPr>
        <w:t xml:space="preserve"> </w:t>
      </w:r>
      <w:r w:rsidRPr="006248DA">
        <w:rPr>
          <w:rFonts w:asciiTheme="majorHAnsi" w:hAnsiTheme="majorHAnsi" w:cstheme="majorHAnsi"/>
          <w:sz w:val="20"/>
          <w:szCs w:val="20"/>
          <w:lang w:val="nl-NL"/>
        </w:rPr>
        <w:t xml:space="preserve">JA          </w:t>
      </w:r>
      <w:sdt>
        <w:sdtPr>
          <w:rPr>
            <w:rFonts w:asciiTheme="majorHAnsi" w:hAnsiTheme="majorHAnsi" w:cstheme="majorHAnsi"/>
            <w:sz w:val="20"/>
            <w:szCs w:val="20"/>
            <w:lang w:val="nl-BE"/>
          </w:rPr>
          <w:id w:val="-983000596"/>
          <w14:checkbox>
            <w14:checked w14:val="0"/>
            <w14:checkedState w14:val="2612" w14:font="MS Gothic"/>
            <w14:uncheckedState w14:val="2610" w14:font="MS Gothic"/>
          </w14:checkbox>
        </w:sdtPr>
        <w:sdtContent>
          <w:r w:rsidRPr="006248DA">
            <w:rPr>
              <w:rFonts w:ascii="MS Gothic" w:eastAsia="MS Gothic" w:hAnsi="MS Gothic" w:cstheme="majorHAnsi" w:hint="eastAsia"/>
              <w:sz w:val="20"/>
              <w:szCs w:val="20"/>
              <w:lang w:val="nl-BE"/>
            </w:rPr>
            <w:t>☐</w:t>
          </w:r>
        </w:sdtContent>
      </w:sdt>
      <w:r w:rsidRPr="006248DA">
        <w:rPr>
          <w:rFonts w:asciiTheme="majorHAnsi" w:hAnsiTheme="majorHAnsi" w:cstheme="majorHAnsi"/>
          <w:sz w:val="20"/>
          <w:szCs w:val="20"/>
          <w:lang w:val="nl-BE"/>
        </w:rPr>
        <w:t xml:space="preserve"> </w:t>
      </w:r>
      <w:r w:rsidRPr="006248DA">
        <w:rPr>
          <w:rFonts w:asciiTheme="majorHAnsi" w:hAnsiTheme="majorHAnsi" w:cstheme="majorHAnsi"/>
          <w:sz w:val="20"/>
          <w:szCs w:val="20"/>
          <w:lang w:val="nl-NL"/>
        </w:rPr>
        <w:t xml:space="preserve">Neen </w:t>
      </w:r>
      <w:r w:rsidRPr="006248DA">
        <w:rPr>
          <w:rFonts w:asciiTheme="majorHAnsi" w:hAnsiTheme="majorHAnsi" w:cstheme="majorHAnsi"/>
          <w:sz w:val="20"/>
          <w:szCs w:val="20"/>
          <w:lang w:val="nl-NL"/>
        </w:rPr>
        <w:sym w:font="Wingdings" w:char="F0E8"/>
      </w:r>
      <w:r w:rsidRPr="006248DA">
        <w:rPr>
          <w:rFonts w:asciiTheme="majorHAnsi" w:hAnsiTheme="majorHAnsi" w:cstheme="majorHAnsi"/>
          <w:sz w:val="20"/>
          <w:szCs w:val="20"/>
          <w:lang w:val="nl-NL"/>
        </w:rPr>
        <w:t>gelieve het adres hieronder te vermelden</w:t>
      </w:r>
    </w:p>
    <w:p w14:paraId="07B6580F" w14:textId="77777777" w:rsidR="006646CD" w:rsidRPr="006248DA" w:rsidRDefault="006646CD" w:rsidP="006646CD">
      <w:pPr>
        <w:tabs>
          <w:tab w:val="right" w:leader="dot" w:pos="9072"/>
        </w:tabs>
        <w:spacing w:before="120" w:after="120" w:line="240" w:lineRule="auto"/>
        <w:rPr>
          <w:rFonts w:asciiTheme="majorHAnsi" w:hAnsiTheme="majorHAnsi" w:cstheme="majorHAnsi"/>
          <w:sz w:val="20"/>
          <w:szCs w:val="20"/>
          <w:lang w:val="nl-NL"/>
        </w:rPr>
      </w:pPr>
      <w:r w:rsidRPr="006248DA">
        <w:rPr>
          <w:rFonts w:asciiTheme="majorHAnsi" w:hAnsiTheme="majorHAnsi" w:cstheme="majorHAnsi"/>
          <w:sz w:val="20"/>
          <w:szCs w:val="20"/>
          <w:lang w:val="nl-NL"/>
        </w:rPr>
        <w:tab/>
      </w:r>
    </w:p>
    <w:p w14:paraId="795CDF3C" w14:textId="77777777" w:rsidR="006646CD" w:rsidRPr="006248DA" w:rsidRDefault="006646CD" w:rsidP="006646CD">
      <w:pPr>
        <w:tabs>
          <w:tab w:val="right" w:leader="dot" w:pos="9072"/>
        </w:tabs>
        <w:spacing w:before="120" w:after="120" w:line="240" w:lineRule="auto"/>
        <w:rPr>
          <w:rFonts w:asciiTheme="majorHAnsi" w:hAnsiTheme="majorHAnsi" w:cstheme="majorHAnsi"/>
          <w:sz w:val="20"/>
          <w:szCs w:val="20"/>
          <w:lang w:val="nl-NL"/>
        </w:rPr>
      </w:pPr>
      <w:r w:rsidRPr="006248DA">
        <w:rPr>
          <w:rFonts w:asciiTheme="majorHAnsi" w:hAnsiTheme="majorHAnsi" w:cstheme="majorHAnsi"/>
          <w:sz w:val="20"/>
          <w:szCs w:val="20"/>
          <w:lang w:val="nl-NL"/>
        </w:rPr>
        <w:tab/>
      </w:r>
    </w:p>
    <w:p w14:paraId="7AECEBF1" w14:textId="77777777" w:rsidR="009C1EF6" w:rsidRPr="006248DA" w:rsidRDefault="009C1EF6" w:rsidP="009C1EF6">
      <w:pPr>
        <w:tabs>
          <w:tab w:val="right" w:leader="dot" w:pos="9072"/>
        </w:tabs>
        <w:spacing w:line="240" w:lineRule="auto"/>
        <w:rPr>
          <w:rFonts w:asciiTheme="majorHAnsi" w:hAnsiTheme="majorHAnsi" w:cstheme="majorHAnsi"/>
          <w:sz w:val="16"/>
          <w:szCs w:val="16"/>
          <w:lang w:val="nl-NL"/>
        </w:rPr>
      </w:pPr>
    </w:p>
    <w:p w14:paraId="6E247329" w14:textId="77777777" w:rsidR="009C1EF6" w:rsidRPr="006248DA" w:rsidRDefault="009C1EF6" w:rsidP="009C1EF6">
      <w:pPr>
        <w:tabs>
          <w:tab w:val="right" w:leader="dot" w:pos="9072"/>
        </w:tabs>
        <w:spacing w:line="240" w:lineRule="auto"/>
        <w:rPr>
          <w:rFonts w:asciiTheme="majorHAnsi" w:hAnsiTheme="majorHAnsi" w:cstheme="majorHAnsi"/>
          <w:sz w:val="20"/>
          <w:szCs w:val="20"/>
          <w:lang w:val="nl-NL"/>
        </w:rPr>
      </w:pPr>
      <w:r w:rsidRPr="006248DA">
        <w:rPr>
          <w:rFonts w:asciiTheme="majorHAnsi" w:hAnsiTheme="majorHAnsi" w:cstheme="majorHAnsi"/>
          <w:sz w:val="20"/>
          <w:szCs w:val="20"/>
          <w:lang w:val="nl-NL"/>
        </w:rPr>
        <w:t>en de vzw Odisee, Warmoesberg 26, 1000 Brussel met ondernemingsnummer 0408429584</w:t>
      </w:r>
    </w:p>
    <w:p w14:paraId="0762DA6B" w14:textId="77777777" w:rsidR="009C1EF6" w:rsidRPr="006248DA" w:rsidRDefault="009C1EF6" w:rsidP="004A7949">
      <w:pPr>
        <w:pStyle w:val="Plattetekstinspringen"/>
        <w:tabs>
          <w:tab w:val="clear" w:pos="9072"/>
          <w:tab w:val="right" w:leader="dot" w:pos="7700"/>
        </w:tabs>
        <w:ind w:left="0"/>
        <w:rPr>
          <w:rFonts w:asciiTheme="majorHAnsi" w:hAnsiTheme="majorHAnsi" w:cstheme="majorHAnsi"/>
          <w:sz w:val="16"/>
          <w:szCs w:val="16"/>
        </w:rPr>
      </w:pPr>
    </w:p>
    <w:p w14:paraId="7661EB59" w14:textId="090336B9" w:rsidR="009C1EF6" w:rsidRPr="006248DA" w:rsidRDefault="009C1EF6" w:rsidP="00A24DA8">
      <w:pPr>
        <w:pStyle w:val="Plattetekstinspringen"/>
        <w:tabs>
          <w:tab w:val="clear" w:pos="9072"/>
          <w:tab w:val="right" w:leader="dot" w:pos="7700"/>
        </w:tabs>
        <w:ind w:left="0"/>
        <w:rPr>
          <w:rFonts w:asciiTheme="majorHAnsi" w:hAnsiTheme="majorHAnsi" w:cstheme="majorHAnsi"/>
          <w:sz w:val="20"/>
          <w:szCs w:val="20"/>
        </w:rPr>
      </w:pPr>
      <w:r w:rsidRPr="006248DA">
        <w:rPr>
          <w:rFonts w:asciiTheme="majorHAnsi" w:hAnsiTheme="majorHAnsi" w:cstheme="majorHAnsi"/>
          <w:sz w:val="20"/>
          <w:szCs w:val="20"/>
        </w:rPr>
        <w:t xml:space="preserve">vertegenwoordigd door </w:t>
      </w:r>
      <w:r w:rsidR="003834D6" w:rsidRPr="006248DA">
        <w:rPr>
          <w:rFonts w:asciiTheme="majorHAnsi" w:hAnsiTheme="majorHAnsi" w:cstheme="majorHAnsi"/>
          <w:i/>
          <w:sz w:val="20"/>
          <w:szCs w:val="20"/>
        </w:rPr>
        <w:t>Janne Kerremans</w:t>
      </w:r>
      <w:r w:rsidR="00551DB3" w:rsidRPr="006248DA">
        <w:rPr>
          <w:rFonts w:asciiTheme="majorHAnsi" w:hAnsiTheme="majorHAnsi" w:cstheme="majorHAnsi"/>
          <w:i/>
          <w:sz w:val="20"/>
          <w:szCs w:val="20"/>
        </w:rPr>
        <w:t>, stagecoördinator</w:t>
      </w:r>
      <w:r w:rsidR="00BC5755" w:rsidRPr="006248DA">
        <w:rPr>
          <w:rFonts w:asciiTheme="majorHAnsi" w:hAnsiTheme="majorHAnsi" w:cstheme="majorHAnsi"/>
          <w:i/>
          <w:sz w:val="20"/>
          <w:szCs w:val="20"/>
        </w:rPr>
        <w:t xml:space="preserve"> Educatieve Bachelor in het Secundair Onderwijs</w:t>
      </w:r>
    </w:p>
    <w:p w14:paraId="258EA32E" w14:textId="77777777" w:rsidR="00A24DA8" w:rsidRPr="006248DA" w:rsidRDefault="00A24DA8" w:rsidP="00A24DA8">
      <w:pPr>
        <w:pStyle w:val="Plattetekstinspringen"/>
        <w:tabs>
          <w:tab w:val="clear" w:pos="9072"/>
          <w:tab w:val="right" w:leader="dot" w:pos="7700"/>
        </w:tabs>
        <w:ind w:left="0"/>
        <w:rPr>
          <w:rFonts w:asciiTheme="majorHAnsi" w:hAnsiTheme="majorHAnsi" w:cstheme="majorHAnsi"/>
          <w:sz w:val="16"/>
          <w:szCs w:val="16"/>
        </w:rPr>
      </w:pPr>
    </w:p>
    <w:p w14:paraId="6C16DA46" w14:textId="77777777" w:rsidR="009C1EF6" w:rsidRPr="006248DA" w:rsidRDefault="009C1EF6" w:rsidP="004A7949">
      <w:pPr>
        <w:tabs>
          <w:tab w:val="right" w:leader="dot" w:pos="9072"/>
        </w:tabs>
        <w:spacing w:line="240" w:lineRule="auto"/>
        <w:rPr>
          <w:rFonts w:asciiTheme="majorHAnsi" w:hAnsiTheme="majorHAnsi" w:cstheme="majorHAnsi"/>
          <w:sz w:val="20"/>
          <w:szCs w:val="20"/>
          <w:lang w:val="nl-NL"/>
        </w:rPr>
      </w:pPr>
      <w:r w:rsidRPr="006248DA">
        <w:rPr>
          <w:rFonts w:asciiTheme="majorHAnsi" w:hAnsiTheme="majorHAnsi" w:cstheme="majorHAnsi"/>
          <w:sz w:val="20"/>
          <w:szCs w:val="20"/>
          <w:lang w:val="nl-NL"/>
        </w:rPr>
        <w:t>hierna genoemd “de hogeschool”</w:t>
      </w:r>
    </w:p>
    <w:p w14:paraId="43C0A2F8" w14:textId="77777777" w:rsidR="009C1EF6" w:rsidRPr="006248DA" w:rsidRDefault="009C1EF6" w:rsidP="009C1EF6">
      <w:pPr>
        <w:tabs>
          <w:tab w:val="right" w:leader="dot" w:pos="9072"/>
        </w:tabs>
        <w:spacing w:line="240" w:lineRule="auto"/>
        <w:rPr>
          <w:rFonts w:asciiTheme="majorHAnsi" w:hAnsiTheme="majorHAnsi" w:cstheme="majorHAnsi"/>
          <w:sz w:val="16"/>
          <w:szCs w:val="16"/>
          <w:lang w:val="nl-NL"/>
        </w:rPr>
      </w:pPr>
    </w:p>
    <w:p w14:paraId="5038E187" w14:textId="77777777" w:rsidR="009C1EF6" w:rsidRPr="006248DA" w:rsidRDefault="009C1EF6" w:rsidP="009C1EF6">
      <w:pPr>
        <w:tabs>
          <w:tab w:val="right" w:leader="dot" w:pos="9072"/>
        </w:tabs>
        <w:spacing w:line="240" w:lineRule="auto"/>
        <w:rPr>
          <w:rFonts w:asciiTheme="majorHAnsi" w:hAnsiTheme="majorHAnsi" w:cstheme="majorHAnsi"/>
          <w:sz w:val="20"/>
          <w:szCs w:val="20"/>
          <w:lang w:val="nl-NL"/>
        </w:rPr>
      </w:pPr>
      <w:r w:rsidRPr="006248DA">
        <w:rPr>
          <w:rFonts w:asciiTheme="majorHAnsi" w:hAnsiTheme="majorHAnsi" w:cstheme="majorHAnsi"/>
          <w:sz w:val="20"/>
          <w:szCs w:val="20"/>
          <w:lang w:val="nl-NL"/>
        </w:rPr>
        <w:t>en de student</w:t>
      </w:r>
    </w:p>
    <w:p w14:paraId="3130E54A" w14:textId="77777777" w:rsidR="00B276E5" w:rsidRPr="006248DA" w:rsidRDefault="00B276E5" w:rsidP="00B276E5">
      <w:pPr>
        <w:tabs>
          <w:tab w:val="right" w:leader="dot" w:pos="9072"/>
        </w:tabs>
        <w:spacing w:before="100" w:line="240" w:lineRule="auto"/>
        <w:ind w:right="-274"/>
        <w:jc w:val="both"/>
        <w:rPr>
          <w:rFonts w:asciiTheme="majorHAnsi" w:hAnsiTheme="majorHAnsi" w:cstheme="majorHAnsi"/>
          <w:sz w:val="20"/>
          <w:szCs w:val="20"/>
          <w:lang w:val="nl-BE"/>
        </w:rPr>
      </w:pPr>
      <w:r w:rsidRPr="006248DA">
        <w:rPr>
          <w:rFonts w:asciiTheme="majorHAnsi" w:hAnsiTheme="majorHAnsi" w:cstheme="majorHAnsi"/>
          <w:sz w:val="20"/>
          <w:szCs w:val="20"/>
          <w:lang w:val="nl-BE"/>
        </w:rPr>
        <w:t>Voornaam &amp; familienaam student:</w:t>
      </w:r>
      <w:r w:rsidRPr="006248DA">
        <w:rPr>
          <w:rFonts w:asciiTheme="majorHAnsi" w:hAnsiTheme="majorHAnsi" w:cstheme="majorHAnsi"/>
          <w:sz w:val="20"/>
          <w:szCs w:val="20"/>
          <w:lang w:val="nl-BE"/>
        </w:rPr>
        <w:tab/>
      </w:r>
    </w:p>
    <w:p w14:paraId="3BD91B47" w14:textId="3BEF927D" w:rsidR="00B276E5" w:rsidRPr="006248DA" w:rsidRDefault="00B276E5" w:rsidP="00B276E5">
      <w:pPr>
        <w:tabs>
          <w:tab w:val="right" w:leader="dot" w:pos="9072"/>
        </w:tabs>
        <w:spacing w:before="100" w:line="240" w:lineRule="auto"/>
        <w:ind w:right="-274"/>
        <w:jc w:val="both"/>
        <w:rPr>
          <w:rFonts w:asciiTheme="majorHAnsi" w:hAnsiTheme="majorHAnsi" w:cstheme="majorHAnsi"/>
          <w:sz w:val="20"/>
          <w:szCs w:val="20"/>
          <w:lang w:val="nl-BE"/>
        </w:rPr>
      </w:pPr>
      <w:r w:rsidRPr="006248DA">
        <w:rPr>
          <w:rFonts w:asciiTheme="majorHAnsi" w:hAnsiTheme="majorHAnsi" w:cstheme="majorHAnsi"/>
          <w:sz w:val="20"/>
          <w:szCs w:val="20"/>
          <w:lang w:val="nl-BE"/>
        </w:rPr>
        <w:t>Adres student</w:t>
      </w:r>
      <w:r w:rsidR="003834D6" w:rsidRPr="006248DA">
        <w:rPr>
          <w:rFonts w:asciiTheme="majorHAnsi" w:hAnsiTheme="majorHAnsi" w:cstheme="majorHAnsi"/>
          <w:sz w:val="20"/>
          <w:szCs w:val="20"/>
          <w:lang w:val="nl-BE"/>
        </w:rPr>
        <w:t xml:space="preserve"> (optioneel)</w:t>
      </w:r>
      <w:r w:rsidRPr="006248DA">
        <w:rPr>
          <w:rFonts w:asciiTheme="majorHAnsi" w:hAnsiTheme="majorHAnsi" w:cstheme="majorHAnsi"/>
          <w:sz w:val="20"/>
          <w:szCs w:val="20"/>
          <w:lang w:val="nl-BE"/>
        </w:rPr>
        <w:t xml:space="preserve">: </w:t>
      </w:r>
      <w:r w:rsidRPr="006248DA">
        <w:rPr>
          <w:rFonts w:asciiTheme="majorHAnsi" w:hAnsiTheme="majorHAnsi" w:cstheme="majorHAnsi"/>
          <w:sz w:val="20"/>
          <w:szCs w:val="20"/>
          <w:lang w:val="nl-BE"/>
        </w:rPr>
        <w:tab/>
      </w:r>
    </w:p>
    <w:p w14:paraId="12F85301" w14:textId="77777777" w:rsidR="00B276E5" w:rsidRPr="006248DA" w:rsidRDefault="00B276E5" w:rsidP="00B276E5">
      <w:pPr>
        <w:tabs>
          <w:tab w:val="right" w:leader="dot" w:pos="9072"/>
        </w:tabs>
        <w:spacing w:before="100" w:line="240" w:lineRule="auto"/>
        <w:ind w:right="-274"/>
        <w:jc w:val="both"/>
        <w:rPr>
          <w:rFonts w:asciiTheme="majorHAnsi" w:hAnsiTheme="majorHAnsi" w:cstheme="majorHAnsi"/>
          <w:sz w:val="20"/>
          <w:szCs w:val="20"/>
          <w:lang w:val="fr-FR"/>
        </w:rPr>
      </w:pPr>
      <w:r w:rsidRPr="006248DA">
        <w:rPr>
          <w:rFonts w:asciiTheme="majorHAnsi" w:hAnsiTheme="majorHAnsi" w:cstheme="majorHAnsi"/>
          <w:sz w:val="20"/>
          <w:szCs w:val="20"/>
          <w:lang w:val="fr-FR"/>
        </w:rPr>
        <w:t>E-mail student:</w:t>
      </w:r>
      <w:r w:rsidRPr="006248DA">
        <w:rPr>
          <w:rFonts w:asciiTheme="majorHAnsi" w:hAnsiTheme="majorHAnsi" w:cstheme="majorHAnsi"/>
          <w:sz w:val="20"/>
          <w:szCs w:val="20"/>
          <w:lang w:val="fr-FR"/>
        </w:rPr>
        <w:tab/>
        <w:t>@student.odisee.be</w:t>
      </w:r>
    </w:p>
    <w:p w14:paraId="5B950988" w14:textId="77777777" w:rsidR="00B276E5" w:rsidRPr="006248DA" w:rsidRDefault="00B276E5" w:rsidP="00B276E5">
      <w:pPr>
        <w:tabs>
          <w:tab w:val="right" w:leader="dot" w:pos="9072"/>
        </w:tabs>
        <w:spacing w:before="100" w:line="240" w:lineRule="auto"/>
        <w:ind w:right="-274"/>
        <w:jc w:val="both"/>
        <w:rPr>
          <w:rFonts w:asciiTheme="majorHAnsi" w:hAnsiTheme="majorHAnsi" w:cstheme="majorHAnsi"/>
          <w:sz w:val="20"/>
          <w:szCs w:val="20"/>
          <w:lang w:val="nl-BE"/>
        </w:rPr>
      </w:pPr>
      <w:r w:rsidRPr="006248DA">
        <w:rPr>
          <w:rFonts w:asciiTheme="majorHAnsi" w:hAnsiTheme="majorHAnsi" w:cstheme="majorHAnsi"/>
          <w:sz w:val="20"/>
          <w:szCs w:val="20"/>
          <w:lang w:val="nl-BE"/>
        </w:rPr>
        <w:t xml:space="preserve">Tel. of GSM student: </w:t>
      </w:r>
      <w:r w:rsidRPr="006248DA">
        <w:rPr>
          <w:rFonts w:asciiTheme="majorHAnsi" w:hAnsiTheme="majorHAnsi" w:cstheme="majorHAnsi"/>
          <w:sz w:val="20"/>
          <w:szCs w:val="20"/>
          <w:lang w:val="nl-BE"/>
        </w:rPr>
        <w:tab/>
      </w:r>
    </w:p>
    <w:p w14:paraId="7F9B7AC6" w14:textId="01C1CC19" w:rsidR="00B276E5" w:rsidRPr="006248DA" w:rsidRDefault="00B276E5" w:rsidP="00B276E5">
      <w:pPr>
        <w:tabs>
          <w:tab w:val="right" w:leader="dot" w:pos="9072"/>
        </w:tabs>
        <w:spacing w:before="100" w:line="240" w:lineRule="auto"/>
        <w:ind w:right="-274"/>
        <w:jc w:val="both"/>
        <w:rPr>
          <w:rFonts w:asciiTheme="majorHAnsi" w:hAnsiTheme="majorHAnsi" w:cstheme="majorHAnsi"/>
          <w:sz w:val="20"/>
          <w:szCs w:val="20"/>
          <w:lang w:val="nl-BE"/>
        </w:rPr>
      </w:pPr>
      <w:r w:rsidRPr="006248DA">
        <w:rPr>
          <w:rFonts w:asciiTheme="majorHAnsi" w:hAnsiTheme="majorHAnsi" w:cstheme="majorHAnsi"/>
          <w:sz w:val="20"/>
          <w:szCs w:val="20"/>
          <w:lang w:val="nl-BE"/>
        </w:rPr>
        <w:t>…… opleidingsfase Educatieve Bachelor in het Secundair Onderwijs met als onderwijsvak:</w:t>
      </w:r>
    </w:p>
    <w:p w14:paraId="0AC1EC01" w14:textId="77777777" w:rsidR="00B276E5" w:rsidRPr="006248DA" w:rsidRDefault="00B276E5" w:rsidP="00B276E5">
      <w:pPr>
        <w:tabs>
          <w:tab w:val="right" w:leader="dot" w:pos="9072"/>
        </w:tabs>
        <w:spacing w:before="100" w:line="240" w:lineRule="auto"/>
        <w:ind w:right="-274"/>
        <w:jc w:val="both"/>
        <w:rPr>
          <w:rFonts w:asciiTheme="majorHAnsi" w:hAnsiTheme="majorHAnsi" w:cstheme="majorHAnsi"/>
          <w:sz w:val="20"/>
          <w:szCs w:val="20"/>
          <w:lang w:val="nl-BE"/>
        </w:rPr>
      </w:pPr>
      <w:r w:rsidRPr="006248DA">
        <w:rPr>
          <w:rFonts w:asciiTheme="majorHAnsi" w:hAnsiTheme="majorHAnsi" w:cstheme="majorHAnsi"/>
          <w:sz w:val="20"/>
          <w:szCs w:val="20"/>
          <w:lang w:val="nl-BE"/>
        </w:rPr>
        <w:t>Onderwijsvak 1:</w:t>
      </w:r>
      <w:r w:rsidR="008A7762" w:rsidRPr="006248DA">
        <w:rPr>
          <w:rFonts w:asciiTheme="majorHAnsi" w:hAnsiTheme="majorHAnsi" w:cstheme="majorHAnsi"/>
          <w:sz w:val="20"/>
          <w:szCs w:val="20"/>
          <w:lang w:val="nl-BE"/>
        </w:rPr>
        <w:t xml:space="preserve"> </w:t>
      </w:r>
      <w:r w:rsidR="008A7762" w:rsidRPr="006248DA">
        <w:rPr>
          <w:rFonts w:asciiTheme="majorHAnsi" w:hAnsiTheme="majorHAnsi" w:cstheme="majorHAnsi"/>
          <w:b/>
          <w:sz w:val="20"/>
          <w:szCs w:val="20"/>
          <w:lang w:val="nl-BE"/>
        </w:rPr>
        <w:t>Lichamelijke Opvoeding</w:t>
      </w:r>
    </w:p>
    <w:p w14:paraId="0794F5E7" w14:textId="77777777" w:rsidR="009C1EF6" w:rsidRPr="006248DA" w:rsidRDefault="009C1EF6" w:rsidP="004A7949">
      <w:pPr>
        <w:tabs>
          <w:tab w:val="right" w:leader="dot" w:pos="9072"/>
        </w:tabs>
        <w:spacing w:line="240" w:lineRule="auto"/>
        <w:ind w:right="-458"/>
        <w:rPr>
          <w:rFonts w:asciiTheme="majorHAnsi" w:hAnsiTheme="majorHAnsi" w:cstheme="majorHAnsi"/>
          <w:sz w:val="16"/>
          <w:szCs w:val="16"/>
          <w:lang w:val="nl-NL"/>
        </w:rPr>
      </w:pPr>
    </w:p>
    <w:p w14:paraId="78AA5B15" w14:textId="77777777" w:rsidR="009C1EF6" w:rsidRPr="006248DA" w:rsidRDefault="009C1EF6" w:rsidP="004A7949">
      <w:pPr>
        <w:tabs>
          <w:tab w:val="right" w:leader="dot" w:pos="9072"/>
        </w:tabs>
        <w:spacing w:line="240" w:lineRule="auto"/>
        <w:ind w:right="-458"/>
        <w:rPr>
          <w:rFonts w:asciiTheme="majorHAnsi" w:hAnsiTheme="majorHAnsi" w:cstheme="majorHAnsi"/>
          <w:sz w:val="20"/>
          <w:szCs w:val="20"/>
          <w:lang w:val="nl-NL"/>
        </w:rPr>
      </w:pPr>
      <w:r w:rsidRPr="006248DA">
        <w:rPr>
          <w:rFonts w:asciiTheme="majorHAnsi" w:hAnsiTheme="majorHAnsi" w:cstheme="majorHAnsi"/>
          <w:sz w:val="20"/>
          <w:szCs w:val="20"/>
          <w:lang w:val="nl-NL"/>
        </w:rPr>
        <w:t xml:space="preserve">ingeschreven aan de hogeschool voor de bacheloropleiding </w:t>
      </w:r>
    </w:p>
    <w:p w14:paraId="3A752F5D" w14:textId="77777777" w:rsidR="00B276E5" w:rsidRPr="006248DA" w:rsidRDefault="00B276E5" w:rsidP="00A24DA8">
      <w:pPr>
        <w:tabs>
          <w:tab w:val="right" w:leader="dot" w:pos="9072"/>
        </w:tabs>
        <w:spacing w:line="240" w:lineRule="auto"/>
        <w:ind w:right="-274"/>
        <w:jc w:val="both"/>
        <w:rPr>
          <w:rFonts w:asciiTheme="majorHAnsi" w:hAnsiTheme="majorHAnsi" w:cstheme="majorHAnsi"/>
          <w:b/>
          <w:sz w:val="20"/>
          <w:szCs w:val="20"/>
          <w:lang w:val="nl-BE"/>
        </w:rPr>
      </w:pPr>
      <w:r w:rsidRPr="006248DA">
        <w:rPr>
          <w:rFonts w:asciiTheme="majorHAnsi" w:hAnsiTheme="majorHAnsi" w:cstheme="majorHAnsi"/>
          <w:b/>
          <w:sz w:val="20"/>
          <w:szCs w:val="20"/>
          <w:lang w:val="nl-BE"/>
        </w:rPr>
        <w:t>Educatieve Bachelor in het Secundair Onderwijs</w:t>
      </w:r>
    </w:p>
    <w:p w14:paraId="3CA6CAA4" w14:textId="77777777" w:rsidR="00B276E5" w:rsidRPr="006248DA" w:rsidRDefault="00B276E5" w:rsidP="00A24DA8">
      <w:pPr>
        <w:tabs>
          <w:tab w:val="right" w:leader="dot" w:pos="9072"/>
        </w:tabs>
        <w:spacing w:line="240" w:lineRule="auto"/>
        <w:ind w:right="-274"/>
        <w:jc w:val="both"/>
        <w:rPr>
          <w:rFonts w:asciiTheme="majorHAnsi" w:hAnsiTheme="majorHAnsi" w:cstheme="majorHAnsi"/>
          <w:b/>
          <w:sz w:val="20"/>
          <w:szCs w:val="20"/>
          <w:lang w:val="nl-BE"/>
        </w:rPr>
      </w:pPr>
      <w:r w:rsidRPr="006248DA">
        <w:rPr>
          <w:rFonts w:asciiTheme="majorHAnsi" w:hAnsiTheme="majorHAnsi" w:cstheme="majorHAnsi"/>
          <w:b/>
          <w:sz w:val="20"/>
          <w:szCs w:val="20"/>
          <w:lang w:val="nl-BE"/>
        </w:rPr>
        <w:t xml:space="preserve">Odisee – Campus </w:t>
      </w:r>
      <w:r w:rsidR="008A7762" w:rsidRPr="006248DA">
        <w:rPr>
          <w:rFonts w:asciiTheme="majorHAnsi" w:hAnsiTheme="majorHAnsi" w:cstheme="majorHAnsi"/>
          <w:b/>
          <w:sz w:val="20"/>
          <w:szCs w:val="20"/>
          <w:lang w:val="nl-BE"/>
        </w:rPr>
        <w:t>Dilbeek</w:t>
      </w:r>
      <w:r w:rsidR="001A41AA" w:rsidRPr="006248DA">
        <w:rPr>
          <w:rFonts w:asciiTheme="majorHAnsi" w:hAnsiTheme="majorHAnsi" w:cstheme="majorHAnsi"/>
          <w:b/>
          <w:sz w:val="20"/>
          <w:szCs w:val="20"/>
          <w:lang w:val="nl-BE"/>
        </w:rPr>
        <w:t xml:space="preserve">, </w:t>
      </w:r>
      <w:r w:rsidR="008A7762" w:rsidRPr="006248DA">
        <w:rPr>
          <w:rFonts w:asciiTheme="majorHAnsi" w:hAnsiTheme="majorHAnsi" w:cstheme="majorHAnsi"/>
          <w:b/>
          <w:sz w:val="20"/>
          <w:szCs w:val="20"/>
          <w:lang w:val="nl-BE"/>
        </w:rPr>
        <w:t>Stationsstraat 301</w:t>
      </w:r>
      <w:r w:rsidR="001A41AA" w:rsidRPr="006248DA">
        <w:rPr>
          <w:rFonts w:asciiTheme="majorHAnsi" w:hAnsiTheme="majorHAnsi" w:cstheme="majorHAnsi"/>
          <w:b/>
          <w:sz w:val="20"/>
          <w:szCs w:val="20"/>
          <w:lang w:val="nl-BE"/>
        </w:rPr>
        <w:t xml:space="preserve">, </w:t>
      </w:r>
      <w:r w:rsidRPr="006248DA">
        <w:rPr>
          <w:rFonts w:asciiTheme="majorHAnsi" w:hAnsiTheme="majorHAnsi" w:cstheme="majorHAnsi"/>
          <w:b/>
          <w:sz w:val="20"/>
          <w:szCs w:val="20"/>
          <w:lang w:val="nl-BE"/>
        </w:rPr>
        <w:t>1</w:t>
      </w:r>
      <w:r w:rsidR="008A7762" w:rsidRPr="006248DA">
        <w:rPr>
          <w:rFonts w:asciiTheme="majorHAnsi" w:hAnsiTheme="majorHAnsi" w:cstheme="majorHAnsi"/>
          <w:b/>
          <w:sz w:val="20"/>
          <w:szCs w:val="20"/>
          <w:lang w:val="nl-BE"/>
        </w:rPr>
        <w:t>700</w:t>
      </w:r>
      <w:r w:rsidRPr="006248DA">
        <w:rPr>
          <w:rFonts w:asciiTheme="majorHAnsi" w:hAnsiTheme="majorHAnsi" w:cstheme="majorHAnsi"/>
          <w:b/>
          <w:sz w:val="20"/>
          <w:szCs w:val="20"/>
          <w:lang w:val="nl-BE"/>
        </w:rPr>
        <w:t xml:space="preserve"> </w:t>
      </w:r>
      <w:r w:rsidR="008A7762" w:rsidRPr="006248DA">
        <w:rPr>
          <w:rFonts w:asciiTheme="majorHAnsi" w:hAnsiTheme="majorHAnsi" w:cstheme="majorHAnsi"/>
          <w:b/>
          <w:sz w:val="20"/>
          <w:szCs w:val="20"/>
          <w:lang w:val="nl-BE"/>
        </w:rPr>
        <w:t>Dilbeek</w:t>
      </w:r>
    </w:p>
    <w:p w14:paraId="65B8D6D5" w14:textId="77777777" w:rsidR="009C1EF6" w:rsidRPr="006248DA" w:rsidRDefault="009C1EF6" w:rsidP="00A24DA8">
      <w:pPr>
        <w:tabs>
          <w:tab w:val="right" w:leader="dot" w:pos="9072"/>
        </w:tabs>
        <w:spacing w:line="240" w:lineRule="auto"/>
        <w:rPr>
          <w:rFonts w:asciiTheme="majorHAnsi" w:hAnsiTheme="majorHAnsi" w:cstheme="majorHAnsi"/>
          <w:sz w:val="16"/>
          <w:szCs w:val="16"/>
          <w:lang w:val="nl-BE"/>
        </w:rPr>
      </w:pPr>
    </w:p>
    <w:p w14:paraId="7F16A0BC" w14:textId="77777777" w:rsidR="009C1EF6" w:rsidRPr="006248DA" w:rsidRDefault="009C1EF6" w:rsidP="004A7949">
      <w:pPr>
        <w:tabs>
          <w:tab w:val="right" w:leader="dot" w:pos="9072"/>
        </w:tabs>
        <w:spacing w:line="240" w:lineRule="auto"/>
        <w:rPr>
          <w:rFonts w:asciiTheme="majorHAnsi" w:hAnsiTheme="majorHAnsi" w:cstheme="majorHAnsi"/>
          <w:sz w:val="20"/>
          <w:szCs w:val="20"/>
          <w:lang w:val="nl-BE"/>
        </w:rPr>
      </w:pPr>
      <w:r w:rsidRPr="006248DA">
        <w:rPr>
          <w:rFonts w:asciiTheme="majorHAnsi" w:hAnsiTheme="majorHAnsi" w:cstheme="majorHAnsi"/>
          <w:sz w:val="20"/>
          <w:szCs w:val="20"/>
          <w:lang w:val="nl-BE"/>
        </w:rPr>
        <w:t>hierna genoemd “de student”.</w:t>
      </w:r>
    </w:p>
    <w:p w14:paraId="22215A10" w14:textId="77777777" w:rsidR="009C1EF6" w:rsidRPr="006248DA" w:rsidRDefault="009C1EF6" w:rsidP="009C1EF6">
      <w:pPr>
        <w:tabs>
          <w:tab w:val="right" w:leader="dot" w:pos="9072"/>
        </w:tabs>
        <w:spacing w:line="240" w:lineRule="auto"/>
        <w:rPr>
          <w:rFonts w:asciiTheme="majorHAnsi" w:hAnsiTheme="majorHAnsi" w:cstheme="majorHAnsi"/>
          <w:sz w:val="20"/>
          <w:szCs w:val="20"/>
          <w:lang w:val="nl-BE"/>
        </w:rPr>
      </w:pPr>
      <w:r w:rsidRPr="006248DA">
        <w:rPr>
          <w:rFonts w:asciiTheme="majorHAnsi" w:hAnsiTheme="majorHAnsi" w:cstheme="majorHAnsi"/>
          <w:sz w:val="20"/>
          <w:szCs w:val="20"/>
          <w:lang w:val="nl-BE"/>
        </w:rPr>
        <w:t>Wordt overeengekomen als volgt:</w:t>
      </w:r>
    </w:p>
    <w:p w14:paraId="7488E4C3" w14:textId="77777777" w:rsidR="009C1EF6" w:rsidRPr="006248DA" w:rsidRDefault="009C1EF6" w:rsidP="004A7949">
      <w:pPr>
        <w:tabs>
          <w:tab w:val="right" w:leader="dot" w:pos="9072"/>
        </w:tabs>
        <w:spacing w:line="240" w:lineRule="auto"/>
        <w:rPr>
          <w:rFonts w:asciiTheme="majorHAnsi" w:hAnsiTheme="majorHAnsi" w:cstheme="majorHAnsi"/>
          <w:sz w:val="20"/>
          <w:szCs w:val="20"/>
          <w:lang w:val="nl-BE"/>
        </w:rPr>
      </w:pPr>
    </w:p>
    <w:p w14:paraId="14E4CC76" w14:textId="77777777" w:rsidR="00B44175" w:rsidRPr="006248DA" w:rsidRDefault="00B44175" w:rsidP="00B44175">
      <w:pPr>
        <w:numPr>
          <w:ilvl w:val="0"/>
          <w:numId w:val="25"/>
        </w:numPr>
        <w:tabs>
          <w:tab w:val="clear" w:pos="720"/>
          <w:tab w:val="num" w:pos="567"/>
          <w:tab w:val="right" w:leader="dot" w:pos="9072"/>
        </w:tabs>
        <w:spacing w:line="360" w:lineRule="auto"/>
        <w:ind w:left="567" w:hanging="567"/>
        <w:rPr>
          <w:rFonts w:asciiTheme="majorHAnsi" w:eastAsiaTheme="majorEastAsia" w:hAnsiTheme="majorHAnsi" w:cstheme="majorBidi"/>
          <w:sz w:val="20"/>
          <w:szCs w:val="20"/>
          <w:lang w:val="nl-NL"/>
        </w:rPr>
      </w:pPr>
      <w:r w:rsidRPr="006248DA">
        <w:rPr>
          <w:rFonts w:asciiTheme="majorHAnsi" w:hAnsiTheme="majorHAnsi" w:cstheme="majorBidi"/>
          <w:sz w:val="20"/>
          <w:szCs w:val="20"/>
          <w:lang w:val="nl-NL"/>
        </w:rPr>
        <w:t xml:space="preserve">De stageplaats zal de student </w:t>
      </w:r>
      <w:r w:rsidRPr="006248DA">
        <w:rPr>
          <w:rFonts w:asciiTheme="majorHAnsi" w:hAnsiTheme="majorHAnsi" w:cstheme="majorHAnsi"/>
          <w:sz w:val="20"/>
          <w:szCs w:val="20"/>
          <w:lang w:val="nl-NL"/>
        </w:rPr>
        <w:t xml:space="preserve">binnen de periode van ........................ </w:t>
      </w:r>
      <w:r w:rsidRPr="006248DA">
        <w:rPr>
          <w:rFonts w:asciiTheme="majorHAnsi" w:hAnsiTheme="majorHAnsi" w:cstheme="majorHAnsi"/>
          <w:i/>
          <w:iCs/>
          <w:sz w:val="20"/>
          <w:szCs w:val="20"/>
          <w:lang w:val="nl-NL"/>
        </w:rPr>
        <w:t xml:space="preserve">(indien concrete begin- en einddatum nog niet gekend; dit wordt later via bijlage of wederzijds e-mailverkeer bevestigd tussen de stageplaats, de student en de hogeschool) </w:t>
      </w:r>
      <w:r w:rsidRPr="006248DA">
        <w:rPr>
          <w:rFonts w:asciiTheme="majorHAnsi" w:hAnsiTheme="majorHAnsi" w:cstheme="majorHAnsi"/>
          <w:b/>
          <w:bCs/>
          <w:sz w:val="20"/>
          <w:szCs w:val="20"/>
          <w:lang w:val="nl-NL"/>
        </w:rPr>
        <w:t>OF</w:t>
      </w:r>
      <w:r w:rsidRPr="006248DA">
        <w:rPr>
          <w:rFonts w:asciiTheme="majorHAnsi" w:hAnsiTheme="majorHAnsi" w:cstheme="majorHAnsi"/>
          <w:sz w:val="20"/>
          <w:szCs w:val="20"/>
          <w:lang w:val="nl-NL"/>
        </w:rPr>
        <w:t xml:space="preserve"> van …………………………………………………. tot en met ………………………………………………… </w:t>
      </w:r>
      <w:r w:rsidRPr="006248DA">
        <w:rPr>
          <w:rFonts w:asciiTheme="majorHAnsi" w:hAnsiTheme="majorHAnsi" w:cstheme="majorBidi"/>
          <w:sz w:val="20"/>
          <w:szCs w:val="20"/>
          <w:lang w:val="nl-NL"/>
        </w:rPr>
        <w:t>stage laten lopen op de stageplaats.</w:t>
      </w:r>
    </w:p>
    <w:p w14:paraId="2884774D" w14:textId="77777777" w:rsidR="00B44175" w:rsidRPr="006248DA" w:rsidRDefault="00B44175" w:rsidP="00B44175">
      <w:pPr>
        <w:tabs>
          <w:tab w:val="right" w:leader="dot" w:pos="9072"/>
        </w:tabs>
        <w:spacing w:line="240" w:lineRule="auto"/>
        <w:rPr>
          <w:rFonts w:asciiTheme="majorHAnsi" w:hAnsiTheme="majorHAnsi" w:cstheme="majorHAnsi"/>
          <w:sz w:val="20"/>
          <w:szCs w:val="20"/>
          <w:lang w:val="nl-NL"/>
        </w:rPr>
      </w:pPr>
    </w:p>
    <w:p w14:paraId="18D1E727" w14:textId="77777777" w:rsidR="00AF0CEB" w:rsidRPr="006248DA" w:rsidRDefault="00AF0CEB" w:rsidP="00AF0CEB">
      <w:pPr>
        <w:tabs>
          <w:tab w:val="right" w:leader="dot" w:pos="9072"/>
        </w:tabs>
        <w:spacing w:line="240" w:lineRule="auto"/>
        <w:ind w:left="567"/>
        <w:rPr>
          <w:rFonts w:asciiTheme="majorHAnsi" w:hAnsiTheme="majorHAnsi" w:cstheme="majorHAnsi"/>
          <w:b/>
          <w:noProof/>
          <w:sz w:val="20"/>
          <w:szCs w:val="20"/>
          <w:lang w:val="nl-BE"/>
        </w:rPr>
      </w:pPr>
      <w:r w:rsidRPr="006248DA">
        <w:rPr>
          <w:rFonts w:asciiTheme="majorHAnsi" w:hAnsiTheme="majorHAnsi" w:cstheme="majorHAnsi"/>
          <w:b/>
          <w:noProof/>
          <w:sz w:val="20"/>
          <w:szCs w:val="20"/>
          <w:lang w:val="nl-BE"/>
        </w:rPr>
        <w:t xml:space="preserve">De informatie en alle nodige documenten voor deze stage zijn terug te vinden op </w:t>
      </w:r>
      <w:hyperlink r:id="rId17" w:history="1">
        <w:r w:rsidRPr="006248DA">
          <w:rPr>
            <w:rStyle w:val="Hyperlink"/>
            <w:rFonts w:asciiTheme="majorHAnsi" w:hAnsiTheme="majorHAnsi" w:cstheme="majorHAnsi"/>
            <w:b/>
            <w:noProof/>
            <w:sz w:val="20"/>
            <w:szCs w:val="20"/>
            <w:lang w:val="nl-BE"/>
          </w:rPr>
          <w:t>de stagewebsite van de campus Brussel-Dilbeek</w:t>
        </w:r>
      </w:hyperlink>
    </w:p>
    <w:p w14:paraId="479D7166" w14:textId="77777777" w:rsidR="00AF0CEB" w:rsidRPr="006248DA" w:rsidRDefault="00AF0CEB" w:rsidP="00AF0CEB">
      <w:pPr>
        <w:tabs>
          <w:tab w:val="right" w:leader="dot" w:pos="9072"/>
        </w:tabs>
        <w:spacing w:line="240" w:lineRule="auto"/>
        <w:ind w:left="567"/>
        <w:rPr>
          <w:rFonts w:asciiTheme="majorHAnsi" w:hAnsiTheme="majorHAnsi" w:cstheme="majorHAnsi"/>
          <w:sz w:val="20"/>
          <w:szCs w:val="20"/>
          <w:lang w:val="nl-BE"/>
        </w:rPr>
      </w:pPr>
    </w:p>
    <w:p w14:paraId="7E1432AA" w14:textId="77777777" w:rsidR="00AF0CEB" w:rsidRPr="006248DA" w:rsidRDefault="00AF0CEB" w:rsidP="00AF0CEB">
      <w:pPr>
        <w:tabs>
          <w:tab w:val="right" w:leader="dot" w:pos="9072"/>
        </w:tabs>
        <w:spacing w:line="240" w:lineRule="auto"/>
        <w:ind w:left="567"/>
        <w:rPr>
          <w:rFonts w:asciiTheme="majorHAnsi" w:hAnsiTheme="majorHAnsi" w:cstheme="majorHAnsi"/>
          <w:sz w:val="20"/>
          <w:szCs w:val="20"/>
          <w:lang w:val="nl-NL"/>
        </w:rPr>
      </w:pPr>
      <w:r w:rsidRPr="006248DA">
        <w:rPr>
          <w:rFonts w:asciiTheme="majorHAnsi" w:hAnsiTheme="majorHAnsi" w:cstheme="majorHAnsi"/>
          <w:sz w:val="20"/>
          <w:szCs w:val="20"/>
          <w:lang w:val="nl-NL"/>
        </w:rPr>
        <w:t xml:space="preserve">De taken van de student in het kader van deze stage zijn (concrete afspraken): </w:t>
      </w:r>
    </w:p>
    <w:p w14:paraId="67E89113" w14:textId="77777777" w:rsidR="00AF0CEB" w:rsidRPr="006248DA" w:rsidRDefault="00AF0CEB" w:rsidP="00AF0CEB">
      <w:pPr>
        <w:tabs>
          <w:tab w:val="right" w:leader="dot" w:pos="9072"/>
        </w:tabs>
        <w:spacing w:line="240" w:lineRule="auto"/>
        <w:ind w:left="567"/>
        <w:rPr>
          <w:rFonts w:asciiTheme="majorHAnsi" w:hAnsiTheme="majorHAnsi" w:cstheme="majorHAnsi"/>
          <w:sz w:val="20"/>
          <w:szCs w:val="20"/>
          <w:lang w:val="nl-NL"/>
        </w:rPr>
      </w:pPr>
    </w:p>
    <w:p w14:paraId="601286B4" w14:textId="234AA630" w:rsidR="00AF0CEB" w:rsidRPr="006248DA" w:rsidRDefault="00AF0CEB" w:rsidP="00AF0CEB">
      <w:pPr>
        <w:tabs>
          <w:tab w:val="right" w:leader="dot" w:pos="9072"/>
        </w:tabs>
        <w:spacing w:line="240" w:lineRule="auto"/>
        <w:ind w:left="567"/>
        <w:rPr>
          <w:rFonts w:asciiTheme="majorHAnsi" w:hAnsiTheme="majorHAnsi" w:cstheme="majorHAnsi"/>
          <w:b/>
          <w:i/>
          <w:color w:val="FF0000"/>
          <w:sz w:val="20"/>
          <w:szCs w:val="20"/>
          <w:lang w:val="nl-NL"/>
        </w:rPr>
      </w:pPr>
      <w:r w:rsidRPr="006248DA">
        <w:rPr>
          <w:rFonts w:asciiTheme="majorHAnsi" w:hAnsiTheme="majorHAnsi" w:cstheme="majorHAnsi"/>
          <w:b/>
          <w:i/>
          <w:sz w:val="20"/>
          <w:szCs w:val="20"/>
          <w:lang w:val="nl-NL"/>
        </w:rPr>
        <w:t>! Alle stageopdrachten 1-2-3 worden in dezelfde stageschool: basisonderwijs (lager én kleuter) uitgevoerd, uitgezonderd de sportdag</w:t>
      </w:r>
    </w:p>
    <w:p w14:paraId="41C68A72" w14:textId="77777777" w:rsidR="00AF0CEB" w:rsidRPr="006248DA" w:rsidRDefault="00AF0CEB" w:rsidP="00AF0CEB">
      <w:pPr>
        <w:tabs>
          <w:tab w:val="right" w:leader="dot" w:pos="9072"/>
        </w:tabs>
        <w:spacing w:line="240" w:lineRule="auto"/>
        <w:ind w:left="567"/>
        <w:rPr>
          <w:rFonts w:asciiTheme="majorHAnsi" w:hAnsiTheme="majorHAnsi" w:cstheme="majorHAnsi"/>
          <w:b/>
          <w:i/>
          <w:sz w:val="20"/>
          <w:szCs w:val="20"/>
          <w:lang w:val="nl-NL"/>
        </w:rPr>
      </w:pPr>
    </w:p>
    <w:p w14:paraId="78BA1632" w14:textId="77777777" w:rsidR="00AF0CEB" w:rsidRPr="006248DA" w:rsidRDefault="00AF0CEB" w:rsidP="00AF0CEB">
      <w:pPr>
        <w:tabs>
          <w:tab w:val="right" w:leader="dot" w:pos="9072"/>
        </w:tabs>
        <w:spacing w:line="240" w:lineRule="auto"/>
        <w:ind w:left="567"/>
        <w:rPr>
          <w:rStyle w:val="Hyperlink"/>
          <w:rFonts w:asciiTheme="majorHAnsi" w:hAnsiTheme="majorHAnsi" w:cstheme="majorHAnsi"/>
          <w:b/>
          <w:sz w:val="20"/>
          <w:szCs w:val="20"/>
          <w:lang w:val="nl-NL"/>
        </w:rPr>
      </w:pPr>
      <w:r w:rsidRPr="006248DA">
        <w:rPr>
          <w:rFonts w:asciiTheme="majorHAnsi" w:hAnsiTheme="majorHAnsi" w:cstheme="majorHAnsi"/>
          <w:b/>
          <w:sz w:val="20"/>
          <w:szCs w:val="20"/>
          <w:lang w:val="nl-NL"/>
        </w:rPr>
        <w:t xml:space="preserve">Voor LO: </w:t>
      </w:r>
    </w:p>
    <w:p w14:paraId="15F273C1" w14:textId="77777777" w:rsidR="00AF0CEB" w:rsidRPr="006248DA" w:rsidRDefault="00AF0CEB" w:rsidP="00AF0CEB">
      <w:pPr>
        <w:tabs>
          <w:tab w:val="right" w:leader="dot" w:pos="9072"/>
        </w:tabs>
        <w:spacing w:line="240" w:lineRule="auto"/>
        <w:ind w:left="567"/>
        <w:rPr>
          <w:rFonts w:asciiTheme="majorHAnsi" w:hAnsiTheme="majorHAnsi" w:cstheme="majorHAnsi"/>
          <w:b/>
          <w:sz w:val="20"/>
          <w:szCs w:val="20"/>
          <w:lang w:val="nl-NL"/>
        </w:rPr>
      </w:pPr>
      <w:r w:rsidRPr="006248DA">
        <w:rPr>
          <w:rFonts w:asciiTheme="majorHAnsi" w:hAnsiTheme="majorHAnsi" w:cstheme="majorHAnsi"/>
          <w:b/>
          <w:sz w:val="20"/>
          <w:szCs w:val="20"/>
          <w:lang w:val="nl-NL"/>
        </w:rPr>
        <w:t>1</w:t>
      </w:r>
      <w:r w:rsidRPr="006248DA">
        <w:rPr>
          <w:rFonts w:asciiTheme="majorHAnsi" w:hAnsiTheme="majorHAnsi" w:cstheme="majorHAnsi"/>
          <w:b/>
          <w:sz w:val="20"/>
          <w:szCs w:val="20"/>
          <w:vertAlign w:val="superscript"/>
          <w:lang w:val="nl-NL"/>
        </w:rPr>
        <w:t>e</w:t>
      </w:r>
      <w:r w:rsidRPr="006248DA">
        <w:rPr>
          <w:rFonts w:asciiTheme="majorHAnsi" w:hAnsiTheme="majorHAnsi" w:cstheme="majorHAnsi"/>
          <w:b/>
          <w:sz w:val="20"/>
          <w:szCs w:val="20"/>
          <w:lang w:val="nl-NL"/>
        </w:rPr>
        <w:t xml:space="preserve"> semester: </w:t>
      </w:r>
      <w:hyperlink r:id="rId18" w:history="1">
        <w:r w:rsidRPr="006248DA">
          <w:rPr>
            <w:rStyle w:val="Hyperlink"/>
            <w:rFonts w:asciiTheme="majorHAnsi" w:hAnsiTheme="majorHAnsi" w:cstheme="majorHAnsi"/>
            <w:b/>
            <w:sz w:val="20"/>
            <w:szCs w:val="20"/>
            <w:lang w:val="nl-NL"/>
          </w:rPr>
          <w:t>zie Stagewebsite LO: Fase 1: Did.practica LO</w:t>
        </w:r>
      </w:hyperlink>
    </w:p>
    <w:p w14:paraId="114F62B2" w14:textId="4B6E21A4" w:rsidR="00AF0CEB" w:rsidRPr="006248DA" w:rsidRDefault="00F10002" w:rsidP="00AF0CEB">
      <w:pPr>
        <w:pStyle w:val="Lijstalinea"/>
        <w:tabs>
          <w:tab w:val="right" w:leader="dot" w:pos="9072"/>
        </w:tabs>
        <w:spacing w:line="240" w:lineRule="auto"/>
        <w:ind w:left="1287"/>
        <w:rPr>
          <w:rFonts w:asciiTheme="majorHAnsi" w:hAnsiTheme="majorHAnsi" w:cstheme="majorHAnsi"/>
          <w:sz w:val="20"/>
          <w:szCs w:val="20"/>
        </w:rPr>
      </w:pPr>
      <w:sdt>
        <w:sdtPr>
          <w:rPr>
            <w:rFonts w:asciiTheme="majorHAnsi" w:hAnsiTheme="majorHAnsi" w:cstheme="majorHAnsi"/>
            <w:sz w:val="20"/>
            <w:szCs w:val="20"/>
          </w:rPr>
          <w:id w:val="802733195"/>
          <w14:checkbox>
            <w14:checked w14:val="0"/>
            <w14:checkedState w14:val="2612" w14:font="MS Gothic"/>
            <w14:uncheckedState w14:val="2610" w14:font="MS Gothic"/>
          </w14:checkbox>
        </w:sdtPr>
        <w:sdtContent>
          <w:r w:rsidR="00AF0CEB" w:rsidRPr="006248DA">
            <w:rPr>
              <w:rFonts w:ascii="MS Gothic" w:eastAsia="MS Gothic" w:hAnsi="MS Gothic" w:cstheme="majorHAnsi" w:hint="eastAsia"/>
              <w:sz w:val="20"/>
              <w:szCs w:val="20"/>
            </w:rPr>
            <w:t>☐</w:t>
          </w:r>
        </w:sdtContent>
      </w:sdt>
      <w:r w:rsidR="00AF0CEB" w:rsidRPr="006248DA">
        <w:rPr>
          <w:rFonts w:asciiTheme="majorHAnsi" w:hAnsiTheme="majorHAnsi" w:cstheme="majorHAnsi"/>
          <w:sz w:val="20"/>
          <w:szCs w:val="20"/>
        </w:rPr>
        <w:t xml:space="preserve"> Stage 1: Stage Basis: 1 week stage: 14-18 november 2022</w:t>
      </w:r>
    </w:p>
    <w:p w14:paraId="2D8A0741" w14:textId="77777777" w:rsidR="00AF0CEB" w:rsidRPr="006248DA" w:rsidRDefault="00AF0CEB" w:rsidP="00AF0CEB">
      <w:pPr>
        <w:tabs>
          <w:tab w:val="right" w:leader="dot" w:pos="9072"/>
        </w:tabs>
        <w:spacing w:line="240" w:lineRule="auto"/>
        <w:ind w:left="567"/>
        <w:rPr>
          <w:rFonts w:asciiTheme="majorHAnsi" w:hAnsiTheme="majorHAnsi" w:cstheme="majorHAnsi"/>
          <w:b/>
          <w:sz w:val="20"/>
          <w:szCs w:val="20"/>
        </w:rPr>
      </w:pPr>
      <w:r w:rsidRPr="006248DA">
        <w:rPr>
          <w:rFonts w:asciiTheme="majorHAnsi" w:hAnsiTheme="majorHAnsi" w:cstheme="majorHAnsi"/>
          <w:b/>
          <w:sz w:val="20"/>
          <w:szCs w:val="20"/>
        </w:rPr>
        <w:t>2</w:t>
      </w:r>
      <w:r w:rsidRPr="006248DA">
        <w:rPr>
          <w:rFonts w:asciiTheme="majorHAnsi" w:hAnsiTheme="majorHAnsi" w:cstheme="majorHAnsi"/>
          <w:b/>
          <w:sz w:val="20"/>
          <w:szCs w:val="20"/>
          <w:vertAlign w:val="superscript"/>
        </w:rPr>
        <w:t>e</w:t>
      </w:r>
      <w:r w:rsidRPr="006248DA">
        <w:rPr>
          <w:rFonts w:asciiTheme="majorHAnsi" w:hAnsiTheme="majorHAnsi" w:cstheme="majorHAnsi"/>
          <w:b/>
          <w:sz w:val="20"/>
          <w:szCs w:val="20"/>
        </w:rPr>
        <w:t xml:space="preserve"> semester: </w:t>
      </w:r>
      <w:hyperlink r:id="rId19" w:history="1">
        <w:r w:rsidRPr="006248DA">
          <w:rPr>
            <w:rStyle w:val="Hyperlink"/>
            <w:rFonts w:asciiTheme="majorHAnsi" w:hAnsiTheme="majorHAnsi" w:cstheme="majorHAnsi"/>
            <w:b/>
            <w:sz w:val="20"/>
            <w:szCs w:val="20"/>
          </w:rPr>
          <w:t>zie Stagewebsite LO: Fase 1: LO did. stage 1</w:t>
        </w:r>
      </w:hyperlink>
    </w:p>
    <w:p w14:paraId="2345121F" w14:textId="2CBC21E3" w:rsidR="00AF0CEB" w:rsidRPr="006248DA" w:rsidRDefault="00F10002" w:rsidP="00AF0CEB">
      <w:pPr>
        <w:pStyle w:val="Lijstalinea"/>
        <w:tabs>
          <w:tab w:val="right" w:leader="dot" w:pos="9072"/>
        </w:tabs>
        <w:spacing w:line="240" w:lineRule="auto"/>
        <w:ind w:left="1287"/>
        <w:rPr>
          <w:rFonts w:asciiTheme="majorHAnsi" w:hAnsiTheme="majorHAnsi" w:cstheme="majorHAnsi"/>
          <w:sz w:val="20"/>
          <w:szCs w:val="20"/>
        </w:rPr>
      </w:pPr>
      <w:sdt>
        <w:sdtPr>
          <w:rPr>
            <w:rFonts w:asciiTheme="majorHAnsi" w:hAnsiTheme="majorHAnsi" w:cstheme="majorHAnsi"/>
            <w:sz w:val="20"/>
            <w:szCs w:val="20"/>
          </w:rPr>
          <w:id w:val="1127356022"/>
          <w14:checkbox>
            <w14:checked w14:val="0"/>
            <w14:checkedState w14:val="2612" w14:font="MS Gothic"/>
            <w14:uncheckedState w14:val="2610" w14:font="MS Gothic"/>
          </w14:checkbox>
        </w:sdtPr>
        <w:sdtContent>
          <w:r w:rsidR="00AF0CEB" w:rsidRPr="006248DA">
            <w:rPr>
              <w:rFonts w:ascii="MS Gothic" w:eastAsia="MS Gothic" w:hAnsi="MS Gothic" w:cstheme="majorHAnsi" w:hint="eastAsia"/>
              <w:sz w:val="20"/>
              <w:szCs w:val="20"/>
            </w:rPr>
            <w:t>☐</w:t>
          </w:r>
        </w:sdtContent>
      </w:sdt>
      <w:r w:rsidR="00AF0CEB" w:rsidRPr="006248DA">
        <w:rPr>
          <w:rFonts w:asciiTheme="majorHAnsi" w:hAnsiTheme="majorHAnsi" w:cstheme="majorHAnsi"/>
          <w:sz w:val="20"/>
          <w:szCs w:val="20"/>
        </w:rPr>
        <w:t xml:space="preserve"> </w:t>
      </w:r>
      <w:bookmarkStart w:id="0" w:name="_Hlk75778140"/>
      <w:r w:rsidR="00AF0CEB" w:rsidRPr="006248DA">
        <w:rPr>
          <w:rFonts w:asciiTheme="majorHAnsi" w:hAnsiTheme="majorHAnsi" w:cstheme="majorHAnsi"/>
          <w:sz w:val="20"/>
          <w:szCs w:val="20"/>
        </w:rPr>
        <w:t xml:space="preserve">Stage 2: Stage Basis: 1 week stage: 27 februari </w:t>
      </w:r>
      <w:r w:rsidR="002C76DA" w:rsidRPr="006248DA">
        <w:rPr>
          <w:rFonts w:asciiTheme="majorHAnsi" w:hAnsiTheme="majorHAnsi" w:cstheme="majorHAnsi"/>
          <w:sz w:val="20"/>
          <w:szCs w:val="20"/>
        </w:rPr>
        <w:t>–</w:t>
      </w:r>
      <w:r w:rsidR="00AF0CEB" w:rsidRPr="006248DA">
        <w:rPr>
          <w:rFonts w:asciiTheme="majorHAnsi" w:hAnsiTheme="majorHAnsi" w:cstheme="majorHAnsi"/>
          <w:sz w:val="20"/>
          <w:szCs w:val="20"/>
        </w:rPr>
        <w:t xml:space="preserve"> </w:t>
      </w:r>
      <w:r w:rsidR="002C76DA" w:rsidRPr="006248DA">
        <w:rPr>
          <w:rFonts w:asciiTheme="majorHAnsi" w:hAnsiTheme="majorHAnsi" w:cstheme="majorHAnsi"/>
          <w:sz w:val="20"/>
          <w:szCs w:val="20"/>
        </w:rPr>
        <w:t>3 maart</w:t>
      </w:r>
      <w:r w:rsidR="00AF0CEB" w:rsidRPr="006248DA">
        <w:rPr>
          <w:rFonts w:asciiTheme="majorHAnsi" w:hAnsiTheme="majorHAnsi" w:cstheme="majorHAnsi"/>
          <w:sz w:val="20"/>
          <w:szCs w:val="20"/>
        </w:rPr>
        <w:t xml:space="preserve"> 202</w:t>
      </w:r>
      <w:bookmarkEnd w:id="0"/>
      <w:r w:rsidR="002C76DA" w:rsidRPr="006248DA">
        <w:rPr>
          <w:rFonts w:asciiTheme="majorHAnsi" w:hAnsiTheme="majorHAnsi" w:cstheme="majorHAnsi"/>
          <w:sz w:val="20"/>
          <w:szCs w:val="20"/>
        </w:rPr>
        <w:t>3</w:t>
      </w:r>
    </w:p>
    <w:p w14:paraId="2BD4EA02" w14:textId="558BB141" w:rsidR="00AF0CEB" w:rsidRPr="006248DA" w:rsidRDefault="00F10002" w:rsidP="00AF0CEB">
      <w:pPr>
        <w:pStyle w:val="Lijstalinea"/>
        <w:tabs>
          <w:tab w:val="right" w:leader="dot" w:pos="9072"/>
        </w:tabs>
        <w:spacing w:line="240" w:lineRule="auto"/>
        <w:ind w:left="1287"/>
        <w:rPr>
          <w:rFonts w:asciiTheme="majorHAnsi" w:hAnsiTheme="majorHAnsi" w:cstheme="majorHAnsi"/>
          <w:sz w:val="20"/>
          <w:szCs w:val="20"/>
        </w:rPr>
      </w:pPr>
      <w:sdt>
        <w:sdtPr>
          <w:rPr>
            <w:rFonts w:asciiTheme="majorHAnsi" w:hAnsiTheme="majorHAnsi" w:cstheme="majorHAnsi"/>
            <w:sz w:val="20"/>
            <w:szCs w:val="20"/>
          </w:rPr>
          <w:id w:val="-1397658187"/>
          <w14:checkbox>
            <w14:checked w14:val="0"/>
            <w14:checkedState w14:val="2612" w14:font="MS Gothic"/>
            <w14:uncheckedState w14:val="2610" w14:font="MS Gothic"/>
          </w14:checkbox>
        </w:sdtPr>
        <w:sdtContent>
          <w:r w:rsidR="00AF0CEB" w:rsidRPr="006248DA">
            <w:rPr>
              <w:rFonts w:ascii="MS Gothic" w:eastAsia="MS Gothic" w:hAnsi="MS Gothic" w:cstheme="majorHAnsi" w:hint="eastAsia"/>
              <w:sz w:val="20"/>
              <w:szCs w:val="20"/>
            </w:rPr>
            <w:t>☐</w:t>
          </w:r>
        </w:sdtContent>
      </w:sdt>
      <w:r w:rsidR="00AF0CEB" w:rsidRPr="006248DA">
        <w:rPr>
          <w:rFonts w:asciiTheme="majorHAnsi" w:hAnsiTheme="majorHAnsi" w:cstheme="majorHAnsi"/>
          <w:sz w:val="20"/>
          <w:szCs w:val="20"/>
        </w:rPr>
        <w:t xml:space="preserve"> Stage 3: Stage Basis: 1 week stage: 2</w:t>
      </w:r>
      <w:r w:rsidR="002C76DA" w:rsidRPr="006248DA">
        <w:rPr>
          <w:rFonts w:asciiTheme="majorHAnsi" w:hAnsiTheme="majorHAnsi" w:cstheme="majorHAnsi"/>
          <w:sz w:val="20"/>
          <w:szCs w:val="20"/>
        </w:rPr>
        <w:t xml:space="preserve">4 - </w:t>
      </w:r>
      <w:r w:rsidR="00AF0CEB" w:rsidRPr="006248DA">
        <w:rPr>
          <w:rFonts w:asciiTheme="majorHAnsi" w:hAnsiTheme="majorHAnsi" w:cstheme="majorHAnsi"/>
          <w:sz w:val="20"/>
          <w:szCs w:val="20"/>
        </w:rPr>
        <w:t>2</w:t>
      </w:r>
      <w:r w:rsidR="002C76DA" w:rsidRPr="006248DA">
        <w:rPr>
          <w:rFonts w:asciiTheme="majorHAnsi" w:hAnsiTheme="majorHAnsi" w:cstheme="majorHAnsi"/>
          <w:sz w:val="20"/>
          <w:szCs w:val="20"/>
        </w:rPr>
        <w:t>8</w:t>
      </w:r>
      <w:r w:rsidR="00AF0CEB" w:rsidRPr="006248DA">
        <w:rPr>
          <w:rFonts w:asciiTheme="majorHAnsi" w:hAnsiTheme="majorHAnsi" w:cstheme="majorHAnsi"/>
          <w:sz w:val="20"/>
          <w:szCs w:val="20"/>
        </w:rPr>
        <w:t xml:space="preserve"> april 202</w:t>
      </w:r>
      <w:r w:rsidR="002C76DA" w:rsidRPr="006248DA">
        <w:rPr>
          <w:rFonts w:asciiTheme="majorHAnsi" w:hAnsiTheme="majorHAnsi" w:cstheme="majorHAnsi"/>
          <w:sz w:val="20"/>
          <w:szCs w:val="20"/>
        </w:rPr>
        <w:t>3</w:t>
      </w:r>
    </w:p>
    <w:p w14:paraId="57516FA2" w14:textId="77777777" w:rsidR="007D1298" w:rsidRPr="006248DA" w:rsidRDefault="007D1298" w:rsidP="009C1EF6">
      <w:pPr>
        <w:tabs>
          <w:tab w:val="left" w:pos="550"/>
          <w:tab w:val="right" w:leader="dot" w:pos="9072"/>
        </w:tabs>
        <w:spacing w:line="240" w:lineRule="auto"/>
        <w:rPr>
          <w:rFonts w:asciiTheme="majorHAnsi" w:hAnsiTheme="majorHAnsi" w:cstheme="majorHAnsi"/>
          <w:sz w:val="20"/>
          <w:szCs w:val="20"/>
        </w:rPr>
      </w:pPr>
    </w:p>
    <w:p w14:paraId="6082E024" w14:textId="5139CAB3" w:rsidR="009C1EF6" w:rsidRPr="006248DA" w:rsidRDefault="009C1EF6" w:rsidP="006F5D62">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6248DA">
        <w:rPr>
          <w:rFonts w:asciiTheme="majorHAnsi" w:hAnsiTheme="majorHAnsi" w:cstheme="majorHAnsi"/>
          <w:sz w:val="20"/>
          <w:szCs w:val="20"/>
          <w:lang w:val="nl-NL"/>
        </w:rPr>
        <w:t>Tijdens de periode vermeld in punt 1 loopt de student stage</w:t>
      </w:r>
      <w:r w:rsidR="003834D6" w:rsidRPr="006248DA">
        <w:rPr>
          <w:rFonts w:asciiTheme="majorHAnsi" w:hAnsiTheme="majorHAnsi" w:cstheme="majorHAnsi"/>
          <w:sz w:val="20"/>
          <w:szCs w:val="20"/>
          <w:lang w:val="nl-NL"/>
        </w:rPr>
        <w:t>, volgens het uurrooster dat wordt afgesproken.</w:t>
      </w:r>
    </w:p>
    <w:p w14:paraId="3122067A" w14:textId="77777777" w:rsidR="006F5D62" w:rsidRPr="006248DA" w:rsidRDefault="006F5D62" w:rsidP="006F5D62">
      <w:pPr>
        <w:tabs>
          <w:tab w:val="right" w:leader="dot" w:pos="9072"/>
        </w:tabs>
        <w:spacing w:line="240" w:lineRule="auto"/>
        <w:ind w:left="567"/>
        <w:rPr>
          <w:rFonts w:asciiTheme="majorHAnsi" w:hAnsiTheme="majorHAnsi" w:cstheme="majorHAnsi"/>
          <w:sz w:val="10"/>
          <w:szCs w:val="10"/>
          <w:lang w:val="nl-NL"/>
        </w:rPr>
      </w:pPr>
    </w:p>
    <w:p w14:paraId="17DDC189" w14:textId="684D69E1" w:rsidR="009C1EF6" w:rsidRPr="006248DA" w:rsidRDefault="009C1EF6" w:rsidP="009C1EF6">
      <w:pPr>
        <w:pStyle w:val="Plattetekstinspringen"/>
        <w:tabs>
          <w:tab w:val="clear" w:pos="9072"/>
          <w:tab w:val="left" w:pos="993"/>
          <w:tab w:val="right" w:leader="dot" w:pos="9130"/>
        </w:tabs>
        <w:spacing w:before="60"/>
        <w:ind w:left="550" w:right="11"/>
        <w:rPr>
          <w:rFonts w:asciiTheme="majorHAnsi" w:hAnsiTheme="majorHAnsi" w:cstheme="majorHAnsi"/>
          <w:sz w:val="20"/>
          <w:szCs w:val="20"/>
        </w:rPr>
      </w:pPr>
      <w:r w:rsidRPr="006248DA">
        <w:rPr>
          <w:rFonts w:asciiTheme="majorHAnsi" w:hAnsiTheme="majorHAnsi" w:cstheme="majorHAnsi"/>
          <w:sz w:val="20"/>
          <w:szCs w:val="20"/>
        </w:rPr>
        <w:t>De stageplaats waakt erover dat de stage niet leidt tot een aanwezigheid op de stageplaats van meer dan 38u per week.</w:t>
      </w:r>
      <w:r w:rsidR="006A1361" w:rsidRPr="006248DA">
        <w:rPr>
          <w:rFonts w:asciiTheme="majorHAnsi" w:hAnsiTheme="majorHAnsi" w:cstheme="majorHAnsi"/>
          <w:sz w:val="20"/>
          <w:szCs w:val="20"/>
        </w:rPr>
        <w:t xml:space="preserve"> Een gedeelte van de stage kan worden uitgevoerd zonder aanwezigheid op de stageplaats voor zover een evenwaardige begeleiding van de student mogelijk is.</w:t>
      </w:r>
    </w:p>
    <w:p w14:paraId="3156734C" w14:textId="77777777" w:rsidR="00BB791A" w:rsidRPr="006248DA" w:rsidRDefault="00BB791A" w:rsidP="00ED4CF9">
      <w:pPr>
        <w:pStyle w:val="Plattetekstinspringen"/>
        <w:tabs>
          <w:tab w:val="clear" w:pos="9072"/>
          <w:tab w:val="left" w:pos="993"/>
          <w:tab w:val="right" w:leader="dot" w:pos="9130"/>
        </w:tabs>
        <w:spacing w:before="60"/>
        <w:ind w:left="550" w:right="11"/>
        <w:rPr>
          <w:rFonts w:asciiTheme="majorHAnsi" w:hAnsiTheme="majorHAnsi" w:cstheme="majorHAnsi"/>
          <w:sz w:val="10"/>
          <w:szCs w:val="10"/>
        </w:rPr>
      </w:pPr>
    </w:p>
    <w:p w14:paraId="18584608" w14:textId="77777777" w:rsidR="009C1EF6" w:rsidRPr="006248DA" w:rsidRDefault="009C1EF6" w:rsidP="00ED4CF9">
      <w:pPr>
        <w:tabs>
          <w:tab w:val="left" w:pos="550"/>
          <w:tab w:val="right" w:leader="dot" w:pos="9072"/>
        </w:tabs>
        <w:spacing w:line="240" w:lineRule="auto"/>
        <w:ind w:left="567"/>
        <w:rPr>
          <w:rFonts w:asciiTheme="majorHAnsi" w:hAnsiTheme="majorHAnsi" w:cstheme="majorHAnsi"/>
          <w:sz w:val="20"/>
          <w:szCs w:val="20"/>
          <w:lang w:val="nl-NL"/>
        </w:rPr>
      </w:pPr>
      <w:r w:rsidRPr="006248DA">
        <w:rPr>
          <w:rFonts w:asciiTheme="majorHAnsi" w:hAnsiTheme="majorHAnsi" w:cstheme="majorHAnsi"/>
          <w:sz w:val="20"/>
          <w:szCs w:val="20"/>
          <w:lang w:val="nl-NL"/>
        </w:rPr>
        <w:t>Alle praktische afspraken rond de stage (kledij, inhalen van de stage na ziekte, uurroosters…) worden door de student in overleg met de stageplaats gemaakt.</w:t>
      </w:r>
    </w:p>
    <w:p w14:paraId="0D836758" w14:textId="77777777" w:rsidR="001A41AA" w:rsidRPr="006248DA" w:rsidRDefault="001A41AA" w:rsidP="00ED4CF9">
      <w:pPr>
        <w:tabs>
          <w:tab w:val="left" w:pos="550"/>
          <w:tab w:val="right" w:leader="dot" w:pos="9072"/>
        </w:tabs>
        <w:spacing w:line="240" w:lineRule="auto"/>
        <w:ind w:left="567"/>
        <w:rPr>
          <w:rFonts w:asciiTheme="majorHAnsi" w:hAnsiTheme="majorHAnsi" w:cstheme="majorHAnsi"/>
          <w:sz w:val="10"/>
          <w:szCs w:val="10"/>
          <w:lang w:val="nl-NL"/>
        </w:rPr>
      </w:pPr>
    </w:p>
    <w:p w14:paraId="0520448F" w14:textId="089807C8" w:rsidR="001A41AA" w:rsidRPr="006248DA" w:rsidRDefault="001A41AA" w:rsidP="00ED4CF9">
      <w:pPr>
        <w:tabs>
          <w:tab w:val="left" w:pos="550"/>
          <w:tab w:val="right" w:leader="dot" w:pos="9072"/>
        </w:tabs>
        <w:spacing w:line="240" w:lineRule="auto"/>
        <w:ind w:left="567"/>
        <w:rPr>
          <w:rFonts w:asciiTheme="majorHAnsi" w:hAnsiTheme="majorHAnsi" w:cstheme="majorHAnsi"/>
          <w:b/>
          <w:sz w:val="20"/>
          <w:szCs w:val="20"/>
          <w:lang w:val="nl-NL"/>
        </w:rPr>
      </w:pPr>
      <w:r w:rsidRPr="006248DA">
        <w:rPr>
          <w:rFonts w:asciiTheme="majorHAnsi" w:hAnsiTheme="majorHAnsi" w:cstheme="majorHAnsi"/>
          <w:sz w:val="20"/>
          <w:szCs w:val="20"/>
          <w:lang w:val="nl-NL"/>
        </w:rPr>
        <w:t xml:space="preserve">Wanneer stagelessen aangegeven in deze stageovereenkomst niet kunnen doorgaan omwille van overmacht (pedagogische studiedag, facultatieve verlofdag, afwezigheid van klasgroep o.w.v. uitstap, </w:t>
      </w:r>
      <w:r w:rsidR="00ED4CF9" w:rsidRPr="006248DA">
        <w:rPr>
          <w:rFonts w:asciiTheme="majorHAnsi" w:hAnsiTheme="majorHAnsi" w:cstheme="majorHAnsi"/>
          <w:sz w:val="20"/>
          <w:szCs w:val="20"/>
          <w:lang w:val="nl-NL"/>
        </w:rPr>
        <w:t xml:space="preserve">(langdurige) </w:t>
      </w:r>
      <w:r w:rsidRPr="006248DA">
        <w:rPr>
          <w:rFonts w:asciiTheme="majorHAnsi" w:hAnsiTheme="majorHAnsi" w:cstheme="majorHAnsi"/>
          <w:sz w:val="20"/>
          <w:szCs w:val="20"/>
          <w:lang w:val="nl-NL"/>
        </w:rPr>
        <w:t xml:space="preserve">ziekte </w:t>
      </w:r>
      <w:r w:rsidR="00ED4CF9" w:rsidRPr="006248DA">
        <w:rPr>
          <w:rFonts w:asciiTheme="majorHAnsi" w:hAnsiTheme="majorHAnsi" w:cstheme="majorHAnsi"/>
          <w:sz w:val="20"/>
          <w:szCs w:val="20"/>
          <w:lang w:val="nl-NL"/>
        </w:rPr>
        <w:t xml:space="preserve">van de </w:t>
      </w:r>
      <w:r w:rsidRPr="006248DA">
        <w:rPr>
          <w:rFonts w:asciiTheme="majorHAnsi" w:hAnsiTheme="majorHAnsi" w:cstheme="majorHAnsi"/>
          <w:sz w:val="20"/>
          <w:szCs w:val="20"/>
          <w:lang w:val="nl-NL"/>
        </w:rPr>
        <w:t xml:space="preserve">student, activiteiten stageplaats, …) dan zal de student </w:t>
      </w:r>
      <w:r w:rsidRPr="006248DA">
        <w:rPr>
          <w:rFonts w:asciiTheme="majorHAnsi" w:hAnsiTheme="majorHAnsi" w:cstheme="majorHAnsi"/>
          <w:b/>
          <w:sz w:val="20"/>
          <w:szCs w:val="20"/>
          <w:lang w:val="nl-NL"/>
        </w:rPr>
        <w:t>in een mail naar de stagecoördinator van Odisee (</w:t>
      </w:r>
      <w:hyperlink r:id="rId20" w:history="1">
        <w:r w:rsidR="003834D6" w:rsidRPr="006248DA">
          <w:rPr>
            <w:rStyle w:val="Hyperlink"/>
            <w:rFonts w:asciiTheme="majorHAnsi" w:hAnsiTheme="majorHAnsi" w:cstheme="majorHAnsi"/>
            <w:b/>
            <w:lang w:val="nl-NL"/>
          </w:rPr>
          <w:t>janne.kerremans</w:t>
        </w:r>
        <w:r w:rsidR="008A7762" w:rsidRPr="006248DA">
          <w:rPr>
            <w:rStyle w:val="Hyperlink"/>
            <w:rFonts w:asciiTheme="majorHAnsi" w:hAnsiTheme="majorHAnsi" w:cstheme="majorHAnsi"/>
            <w:b/>
            <w:lang w:val="nl-NL"/>
          </w:rPr>
          <w:t>@odisee.be</w:t>
        </w:r>
      </w:hyperlink>
      <w:r w:rsidRPr="006248DA">
        <w:rPr>
          <w:rFonts w:asciiTheme="majorHAnsi" w:hAnsiTheme="majorHAnsi" w:cstheme="majorHAnsi"/>
          <w:b/>
          <w:sz w:val="20"/>
          <w:szCs w:val="20"/>
          <w:lang w:val="nl-NL"/>
        </w:rPr>
        <w:t>) én in een mail naar de directie van de stageschool aangeven:</w:t>
      </w:r>
    </w:p>
    <w:p w14:paraId="41F2CE28" w14:textId="77777777" w:rsidR="001A41AA" w:rsidRPr="006248DA" w:rsidRDefault="001A41AA" w:rsidP="00ED4CF9">
      <w:pPr>
        <w:numPr>
          <w:ilvl w:val="0"/>
          <w:numId w:val="27"/>
        </w:numPr>
        <w:spacing w:line="240" w:lineRule="auto"/>
        <w:rPr>
          <w:rFonts w:asciiTheme="majorHAnsi" w:hAnsiTheme="majorHAnsi" w:cstheme="majorHAnsi"/>
          <w:sz w:val="20"/>
          <w:szCs w:val="20"/>
          <w:lang w:val="nl-NL"/>
        </w:rPr>
      </w:pPr>
      <w:r w:rsidRPr="006248DA">
        <w:rPr>
          <w:rFonts w:asciiTheme="majorHAnsi" w:hAnsiTheme="majorHAnsi" w:cstheme="majorHAnsi"/>
          <w:sz w:val="20"/>
          <w:szCs w:val="20"/>
          <w:lang w:val="nl-NL"/>
        </w:rPr>
        <w:t>Op welke dag(en) de stage niet kan doorgaan</w:t>
      </w:r>
    </w:p>
    <w:p w14:paraId="1ADBB4D1" w14:textId="77777777" w:rsidR="001A41AA" w:rsidRPr="006248DA" w:rsidRDefault="001A41AA" w:rsidP="00ED4CF9">
      <w:pPr>
        <w:numPr>
          <w:ilvl w:val="0"/>
          <w:numId w:val="27"/>
        </w:numPr>
        <w:spacing w:line="240" w:lineRule="auto"/>
        <w:rPr>
          <w:rFonts w:asciiTheme="majorHAnsi" w:hAnsiTheme="majorHAnsi" w:cstheme="majorHAnsi"/>
          <w:sz w:val="20"/>
          <w:szCs w:val="20"/>
          <w:lang w:val="nl-NL"/>
        </w:rPr>
      </w:pPr>
      <w:r w:rsidRPr="006248DA">
        <w:rPr>
          <w:rFonts w:asciiTheme="majorHAnsi" w:hAnsiTheme="majorHAnsi" w:cstheme="majorHAnsi"/>
          <w:sz w:val="20"/>
          <w:szCs w:val="20"/>
          <w:lang w:val="nl-NL"/>
        </w:rPr>
        <w:t>Op welke dag(en) de inhaalstage gepland wordt</w:t>
      </w:r>
    </w:p>
    <w:p w14:paraId="79B4790F" w14:textId="77777777" w:rsidR="009C1EF6" w:rsidRPr="006248DA" w:rsidRDefault="001A41AA" w:rsidP="00ED4CF9">
      <w:pPr>
        <w:numPr>
          <w:ilvl w:val="0"/>
          <w:numId w:val="27"/>
        </w:numPr>
        <w:spacing w:line="240" w:lineRule="auto"/>
        <w:rPr>
          <w:rFonts w:asciiTheme="majorHAnsi" w:hAnsiTheme="majorHAnsi" w:cstheme="majorHAnsi"/>
          <w:sz w:val="20"/>
          <w:szCs w:val="20"/>
          <w:lang w:val="nl-NL"/>
        </w:rPr>
      </w:pPr>
      <w:r w:rsidRPr="006248DA">
        <w:rPr>
          <w:rFonts w:asciiTheme="majorHAnsi" w:hAnsiTheme="majorHAnsi" w:cstheme="majorHAnsi"/>
          <w:sz w:val="20"/>
          <w:szCs w:val="20"/>
          <w:lang w:val="nl-NL"/>
        </w:rPr>
        <w:t>De reden van verplaatsing/ inhaalstage</w:t>
      </w:r>
    </w:p>
    <w:p w14:paraId="1B952B10" w14:textId="77777777" w:rsidR="001A41AA" w:rsidRPr="006248DA" w:rsidRDefault="001A41AA" w:rsidP="00ED4CF9">
      <w:pPr>
        <w:spacing w:line="240" w:lineRule="auto"/>
        <w:ind w:left="567" w:right="-274"/>
        <w:rPr>
          <w:rFonts w:asciiTheme="majorHAnsi" w:hAnsiTheme="majorHAnsi" w:cstheme="majorHAnsi"/>
          <w:sz w:val="10"/>
          <w:szCs w:val="10"/>
          <w:lang w:val="nl-NL"/>
        </w:rPr>
      </w:pPr>
    </w:p>
    <w:p w14:paraId="44A1CCF8" w14:textId="77777777" w:rsidR="00ED4CF9" w:rsidRPr="006248DA" w:rsidRDefault="001A41AA" w:rsidP="00ED4CF9">
      <w:pPr>
        <w:spacing w:line="240" w:lineRule="auto"/>
        <w:ind w:left="567" w:right="-274"/>
        <w:rPr>
          <w:rFonts w:asciiTheme="majorHAnsi" w:hAnsiTheme="majorHAnsi" w:cstheme="majorHAnsi"/>
          <w:sz w:val="20"/>
          <w:szCs w:val="20"/>
          <w:lang w:val="nl-NL"/>
        </w:rPr>
      </w:pPr>
      <w:bookmarkStart w:id="1" w:name="_Hlk42600535"/>
      <w:r w:rsidRPr="006248DA">
        <w:rPr>
          <w:rFonts w:asciiTheme="majorHAnsi" w:hAnsiTheme="majorHAnsi" w:cstheme="majorHAnsi"/>
          <w:sz w:val="20"/>
          <w:szCs w:val="20"/>
          <w:lang w:val="nl-NL"/>
        </w:rPr>
        <w:t>Dit wordt in onderling overleg bepaald met de stageplaats én dient te worden goedgekeurd door de stagecoördinator en stagebegeleider. De student legt deze – in onderling overleg gemaakte afspraken – vast in mail, bezorgt deze aan de stageplaats met de vraag om deze in reply te bevestigen.</w:t>
      </w:r>
      <w:r w:rsidR="00ED4CF9" w:rsidRPr="006248DA">
        <w:rPr>
          <w:rFonts w:asciiTheme="majorHAnsi" w:hAnsiTheme="majorHAnsi" w:cstheme="majorHAnsi"/>
          <w:sz w:val="20"/>
          <w:szCs w:val="20"/>
          <w:lang w:val="nl-NL"/>
        </w:rPr>
        <w:t xml:space="preserve"> Bij (langdurige) ziekte van de student, neemt hij/zij </w:t>
      </w:r>
      <w:r w:rsidR="00840DC4" w:rsidRPr="006248DA">
        <w:rPr>
          <w:rFonts w:asciiTheme="majorHAnsi" w:hAnsiTheme="majorHAnsi" w:cstheme="majorHAnsi"/>
          <w:sz w:val="20"/>
          <w:szCs w:val="20"/>
          <w:lang w:val="nl-NL"/>
        </w:rPr>
        <w:t xml:space="preserve">onmiddellijk </w:t>
      </w:r>
      <w:r w:rsidR="00ED4CF9" w:rsidRPr="006248DA">
        <w:rPr>
          <w:rFonts w:asciiTheme="majorHAnsi" w:hAnsiTheme="majorHAnsi" w:cstheme="majorHAnsi"/>
          <w:sz w:val="20"/>
          <w:szCs w:val="20"/>
          <w:lang w:val="nl-NL"/>
        </w:rPr>
        <w:t xml:space="preserve">contact op met de stagecoördinator van Odisee en bezorgt het ziekte-attest als bewijs. </w:t>
      </w:r>
      <w:r w:rsidR="00840DC4" w:rsidRPr="006248DA">
        <w:rPr>
          <w:rFonts w:asciiTheme="majorHAnsi" w:hAnsiTheme="majorHAnsi" w:cstheme="majorHAnsi"/>
          <w:sz w:val="20"/>
          <w:szCs w:val="20"/>
          <w:lang w:val="nl-NL"/>
        </w:rPr>
        <w:t>De student brengt ook de stageplaats op de hoogte.</w:t>
      </w:r>
    </w:p>
    <w:bookmarkEnd w:id="1"/>
    <w:p w14:paraId="0E411CDD" w14:textId="77777777" w:rsidR="001A41AA" w:rsidRPr="006248DA" w:rsidRDefault="001A41AA" w:rsidP="00ED4CF9">
      <w:pPr>
        <w:spacing w:line="240" w:lineRule="auto"/>
        <w:ind w:right="-274"/>
        <w:jc w:val="both"/>
        <w:rPr>
          <w:rFonts w:asciiTheme="majorHAnsi" w:hAnsiTheme="majorHAnsi" w:cstheme="majorHAnsi"/>
          <w:sz w:val="20"/>
          <w:szCs w:val="20"/>
          <w:lang w:val="nl-NL"/>
        </w:rPr>
      </w:pPr>
    </w:p>
    <w:p w14:paraId="72FD0ACC" w14:textId="4E4ABB60" w:rsidR="009C1EF6" w:rsidRPr="006248DA" w:rsidRDefault="003834D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6248DA">
        <w:rPr>
          <w:rFonts w:asciiTheme="majorHAnsi" w:hAnsiTheme="majorHAnsi" w:cstheme="majorHAnsi"/>
          <w:sz w:val="20"/>
          <w:szCs w:val="20"/>
          <w:lang w:val="nl-NL"/>
        </w:rPr>
        <w:t>Ten laatste b</w:t>
      </w:r>
      <w:r w:rsidR="009C1EF6" w:rsidRPr="006248DA">
        <w:rPr>
          <w:rFonts w:asciiTheme="majorHAnsi" w:hAnsiTheme="majorHAnsi" w:cstheme="majorHAnsi"/>
          <w:sz w:val="20"/>
          <w:szCs w:val="20"/>
          <w:lang w:val="nl-NL"/>
        </w:rPr>
        <w:t>ij het afsluiten van deze overeenkomst overhandigt de stageplaats de risicoanalyse per werkpost of activiteit waar de student stage loopt, aan de hogeschool. Hiervoor kan de eigen werkpostfiche gebruikt worden of het model van de hogeschool (op aanvraag verkrijgbaar). Vóór de aanvang van de stage bezorgt de stageplaats deze risicoanalyse(s) eveneens aan de student.</w:t>
      </w:r>
    </w:p>
    <w:p w14:paraId="70941D02" w14:textId="77777777" w:rsidR="007F0DDF" w:rsidRPr="006248DA" w:rsidRDefault="007F0DDF" w:rsidP="007F0DDF">
      <w:pPr>
        <w:tabs>
          <w:tab w:val="right" w:leader="dot" w:pos="9072"/>
        </w:tabs>
        <w:spacing w:line="240" w:lineRule="auto"/>
        <w:rPr>
          <w:rFonts w:asciiTheme="majorHAnsi" w:hAnsiTheme="majorHAnsi" w:cstheme="majorHAnsi"/>
          <w:sz w:val="20"/>
          <w:szCs w:val="20"/>
          <w:lang w:val="nl-NL"/>
        </w:rPr>
      </w:pPr>
    </w:p>
    <w:p w14:paraId="7D29BAF4" w14:textId="77777777" w:rsidR="004A7949" w:rsidRPr="006248DA" w:rsidRDefault="009C1EF6" w:rsidP="001B43ED">
      <w:pPr>
        <w:numPr>
          <w:ilvl w:val="0"/>
          <w:numId w:val="25"/>
        </w:numPr>
        <w:tabs>
          <w:tab w:val="clear" w:pos="720"/>
          <w:tab w:val="right" w:leader="dot" w:pos="9072"/>
        </w:tabs>
        <w:spacing w:line="240" w:lineRule="auto"/>
        <w:ind w:left="567" w:hanging="567"/>
        <w:rPr>
          <w:rFonts w:asciiTheme="majorHAnsi" w:hAnsiTheme="majorHAnsi" w:cstheme="majorHAnsi"/>
          <w:sz w:val="20"/>
          <w:szCs w:val="20"/>
          <w:lang w:val="nl-NL"/>
        </w:rPr>
      </w:pPr>
      <w:r w:rsidRPr="006248DA">
        <w:rPr>
          <w:rFonts w:asciiTheme="majorHAnsi" w:hAnsiTheme="majorHAnsi" w:cstheme="majorHAnsi"/>
          <w:sz w:val="20"/>
          <w:szCs w:val="20"/>
          <w:lang w:val="nl-NL"/>
        </w:rPr>
        <w:lastRenderedPageBreak/>
        <w:t>De stageplaats verklaart dat uit de risicoanalyse is gebleken dat</w:t>
      </w:r>
      <w:r w:rsidR="004A7949" w:rsidRPr="006248DA">
        <w:rPr>
          <w:rFonts w:asciiTheme="majorHAnsi" w:hAnsiTheme="majorHAnsi" w:cstheme="majorHAnsi"/>
          <w:sz w:val="20"/>
          <w:szCs w:val="20"/>
          <w:lang w:val="nl-NL"/>
        </w:rPr>
        <w:t>:</w:t>
      </w:r>
    </w:p>
    <w:p w14:paraId="44F60BC4" w14:textId="77777777" w:rsidR="009C1EF6" w:rsidRPr="006248DA" w:rsidRDefault="009C1EF6" w:rsidP="004A7949">
      <w:pPr>
        <w:pStyle w:val="Plattetekstinspringen"/>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6248DA">
        <w:rPr>
          <w:rFonts w:asciiTheme="majorHAnsi" w:hAnsiTheme="majorHAnsi" w:cstheme="majorHAnsi"/>
          <w:sz w:val="20"/>
          <w:szCs w:val="20"/>
          <w:lang w:val="nl-BE"/>
        </w:rPr>
        <w:t xml:space="preserve">er geen verplichtingen zijn </w:t>
      </w:r>
      <w:r w:rsidR="001B43ED" w:rsidRPr="006248DA">
        <w:rPr>
          <w:rFonts w:asciiTheme="majorHAnsi" w:hAnsiTheme="majorHAnsi" w:cstheme="majorHAnsi"/>
          <w:sz w:val="20"/>
          <w:szCs w:val="20"/>
          <w:lang w:val="nl-BE"/>
        </w:rPr>
        <w:t xml:space="preserve"> i</w:t>
      </w:r>
      <w:r w:rsidRPr="006248DA">
        <w:rPr>
          <w:rFonts w:asciiTheme="majorHAnsi" w:hAnsiTheme="majorHAnsi" w:cstheme="majorHAnsi"/>
          <w:sz w:val="20"/>
          <w:szCs w:val="20"/>
          <w:lang w:val="nl-BE"/>
        </w:rPr>
        <w:t xml:space="preserve">nzake gezondheidstoezicht, inentingen, dosimetrische controle of inzake maatregelen i.v.m. </w:t>
      </w:r>
      <w:r w:rsidR="001B43ED" w:rsidRPr="006248DA">
        <w:rPr>
          <w:rFonts w:asciiTheme="majorHAnsi" w:hAnsiTheme="majorHAnsi" w:cstheme="majorHAnsi"/>
          <w:sz w:val="20"/>
          <w:szCs w:val="20"/>
          <w:lang w:val="nl-BE"/>
        </w:rPr>
        <w:t>d</w:t>
      </w:r>
      <w:r w:rsidRPr="006248DA">
        <w:rPr>
          <w:rFonts w:asciiTheme="majorHAnsi" w:hAnsiTheme="majorHAnsi" w:cstheme="majorHAnsi"/>
          <w:sz w:val="20"/>
          <w:szCs w:val="20"/>
          <w:lang w:val="nl-BE"/>
        </w:rPr>
        <w:t>e moederschapsbescherming.</w:t>
      </w:r>
    </w:p>
    <w:p w14:paraId="2E2E320D" w14:textId="77777777" w:rsidR="009C1EF6" w:rsidRPr="006248DA" w:rsidRDefault="009C1EF6" w:rsidP="00403259">
      <w:pPr>
        <w:tabs>
          <w:tab w:val="left" w:pos="550"/>
          <w:tab w:val="right" w:leader="dot" w:pos="9072"/>
        </w:tabs>
        <w:spacing w:before="120" w:after="120" w:line="240" w:lineRule="auto"/>
        <w:ind w:left="567"/>
        <w:rPr>
          <w:rFonts w:asciiTheme="majorHAnsi" w:hAnsiTheme="majorHAnsi" w:cstheme="majorHAnsi"/>
          <w:b/>
          <w:sz w:val="20"/>
          <w:szCs w:val="20"/>
          <w:lang w:val="nl-NL"/>
        </w:rPr>
      </w:pPr>
      <w:r w:rsidRPr="006248DA">
        <w:rPr>
          <w:rFonts w:asciiTheme="majorHAnsi" w:hAnsiTheme="majorHAnsi" w:cstheme="majorHAnsi"/>
          <w:b/>
          <w:sz w:val="20"/>
          <w:szCs w:val="20"/>
          <w:lang w:val="nl-NL"/>
        </w:rPr>
        <w:t>OF</w:t>
      </w:r>
    </w:p>
    <w:p w14:paraId="3D42DA04" w14:textId="77777777" w:rsidR="009C1EF6" w:rsidRPr="006248DA" w:rsidRDefault="009C1EF6" w:rsidP="009C1EF6">
      <w:pPr>
        <w:tabs>
          <w:tab w:val="right" w:leader="dot" w:pos="1134"/>
          <w:tab w:val="right" w:leader="dot" w:pos="9072"/>
        </w:tabs>
        <w:spacing w:line="240" w:lineRule="auto"/>
        <w:ind w:left="567" w:right="-458"/>
        <w:rPr>
          <w:rFonts w:asciiTheme="majorHAnsi" w:hAnsiTheme="majorHAnsi" w:cstheme="majorHAnsi"/>
          <w:sz w:val="20"/>
          <w:szCs w:val="20"/>
          <w:lang w:val="nl-NL"/>
        </w:rPr>
      </w:pPr>
      <w:r w:rsidRPr="006248DA">
        <w:rPr>
          <w:rFonts w:asciiTheme="majorHAnsi" w:hAnsiTheme="majorHAnsi" w:cstheme="majorHAnsi"/>
          <w:sz w:val="20"/>
          <w:szCs w:val="20"/>
          <w:lang w:val="nl-NL"/>
        </w:rPr>
        <w:t>De uitvoering van het gezondheidstoezicht en/of de dosimetrische controle/het toedienen van de inentingen wordt toevertrouwd (aankruisen wat van toepassing is):</w:t>
      </w:r>
    </w:p>
    <w:p w14:paraId="48B29542" w14:textId="77777777" w:rsidR="009C1EF6" w:rsidRPr="006248DA" w:rsidRDefault="009C1EF6" w:rsidP="009C1EF6">
      <w:pPr>
        <w:pStyle w:val="Plattetekstinspringen"/>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6248DA">
        <w:rPr>
          <w:rFonts w:asciiTheme="majorHAnsi" w:hAnsiTheme="majorHAnsi" w:cstheme="majorHAnsi"/>
          <w:sz w:val="20"/>
          <w:szCs w:val="20"/>
          <w:lang w:val="nl-BE"/>
        </w:rPr>
        <w:t>aan de preventiedienst van de hogeschool</w:t>
      </w:r>
    </w:p>
    <w:p w14:paraId="0614DB99" w14:textId="77777777" w:rsidR="009C1EF6" w:rsidRPr="006248DA" w:rsidRDefault="009C1EF6" w:rsidP="009C1EF6">
      <w:pPr>
        <w:pStyle w:val="Plattetekstinspringen"/>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6248DA">
        <w:rPr>
          <w:rFonts w:asciiTheme="majorHAnsi" w:hAnsiTheme="majorHAnsi" w:cstheme="majorHAnsi"/>
          <w:sz w:val="20"/>
          <w:szCs w:val="20"/>
          <w:lang w:val="nl-BE"/>
        </w:rPr>
        <w:t>aan de preventiedienst van de stageplaats.</w:t>
      </w:r>
    </w:p>
    <w:p w14:paraId="69392F28" w14:textId="77777777" w:rsidR="009C1EF6" w:rsidRPr="006248DA" w:rsidRDefault="009C1EF6" w:rsidP="009C1EF6">
      <w:pPr>
        <w:pStyle w:val="Plattetekstinspringen"/>
        <w:tabs>
          <w:tab w:val="clear" w:pos="9072"/>
          <w:tab w:val="left" w:pos="993"/>
          <w:tab w:val="right" w:leader="dot" w:pos="9130"/>
        </w:tabs>
        <w:ind w:left="993"/>
        <w:rPr>
          <w:rFonts w:asciiTheme="majorHAnsi" w:hAnsiTheme="majorHAnsi" w:cstheme="majorHAnsi"/>
          <w:sz w:val="10"/>
          <w:szCs w:val="10"/>
          <w:lang w:val="nl-BE"/>
        </w:rPr>
      </w:pPr>
    </w:p>
    <w:p w14:paraId="51D302AC" w14:textId="77777777" w:rsidR="009C1EF6" w:rsidRPr="006248DA" w:rsidRDefault="009C1EF6" w:rsidP="009C1EF6">
      <w:pPr>
        <w:tabs>
          <w:tab w:val="right" w:leader="dot" w:pos="9072"/>
        </w:tabs>
        <w:spacing w:line="240" w:lineRule="auto"/>
        <w:ind w:left="567" w:right="-458"/>
        <w:rPr>
          <w:rFonts w:asciiTheme="majorHAnsi" w:hAnsiTheme="majorHAnsi" w:cstheme="majorHAnsi"/>
          <w:sz w:val="20"/>
          <w:szCs w:val="20"/>
          <w:lang w:val="nl-NL"/>
        </w:rPr>
      </w:pPr>
      <w:r w:rsidRPr="006248DA">
        <w:rPr>
          <w:rFonts w:asciiTheme="majorHAnsi" w:hAnsiTheme="majorHAnsi" w:cstheme="majorHAnsi"/>
          <w:sz w:val="20"/>
          <w:szCs w:val="20"/>
          <w:lang w:val="nl-NL"/>
        </w:rPr>
        <w:t>Indien de uitvoering van de gezondheidsbeoordeling wordt toevertrouwd aan de preventiedienst van de hogeschool, ontvangt de stageplaats een afschrift van het formulier van gezondheidsbeoordeling.</w:t>
      </w:r>
    </w:p>
    <w:p w14:paraId="271A64F7" w14:textId="77777777" w:rsidR="009C1EF6" w:rsidRPr="006248DA" w:rsidRDefault="009C1EF6" w:rsidP="009C1EF6">
      <w:pPr>
        <w:tabs>
          <w:tab w:val="right" w:leader="dot" w:pos="9072"/>
        </w:tabs>
        <w:spacing w:line="240" w:lineRule="auto"/>
        <w:ind w:left="567" w:right="-458"/>
        <w:rPr>
          <w:rFonts w:asciiTheme="majorHAnsi" w:hAnsiTheme="majorHAnsi" w:cstheme="majorHAnsi"/>
          <w:sz w:val="20"/>
          <w:szCs w:val="20"/>
          <w:lang w:val="nl-NL"/>
        </w:rPr>
      </w:pPr>
      <w:r w:rsidRPr="006248DA">
        <w:rPr>
          <w:rFonts w:asciiTheme="majorHAnsi" w:hAnsiTheme="majorHAnsi" w:cstheme="majorHAnsi"/>
          <w:sz w:val="20"/>
          <w:szCs w:val="20"/>
          <w:lang w:val="nl-NL"/>
        </w:rPr>
        <w:t>Indien de uitvoering van de gezondheidsbeoordeling wordt toevertrouwd aan de preventiedienst van de stageplaats, ontvangt de hogeschool een afschrift van het formulier van gezondheidsbeoordeling.</w:t>
      </w:r>
    </w:p>
    <w:p w14:paraId="3AA02176" w14:textId="77777777" w:rsidR="009C1EF6" w:rsidRPr="006248DA" w:rsidRDefault="009C1EF6" w:rsidP="009C1EF6">
      <w:pPr>
        <w:tabs>
          <w:tab w:val="right" w:leader="dot" w:pos="9072"/>
        </w:tabs>
        <w:spacing w:line="240" w:lineRule="auto"/>
        <w:ind w:left="567" w:right="-458"/>
        <w:rPr>
          <w:rFonts w:asciiTheme="majorHAnsi" w:hAnsiTheme="majorHAnsi" w:cstheme="majorHAnsi"/>
          <w:sz w:val="10"/>
          <w:szCs w:val="10"/>
          <w:lang w:val="nl-NL"/>
        </w:rPr>
      </w:pPr>
    </w:p>
    <w:p w14:paraId="2C307B84" w14:textId="77777777" w:rsidR="009C1EF6" w:rsidRPr="006248DA" w:rsidRDefault="009C1EF6" w:rsidP="009C1EF6">
      <w:pPr>
        <w:tabs>
          <w:tab w:val="right" w:leader="dot" w:pos="9072"/>
        </w:tabs>
        <w:spacing w:line="240" w:lineRule="auto"/>
        <w:ind w:left="567"/>
        <w:rPr>
          <w:rFonts w:asciiTheme="majorHAnsi" w:hAnsiTheme="majorHAnsi" w:cstheme="majorHAnsi"/>
          <w:sz w:val="20"/>
          <w:szCs w:val="20"/>
          <w:lang w:val="nl-NL"/>
        </w:rPr>
      </w:pPr>
      <w:r w:rsidRPr="006248DA">
        <w:rPr>
          <w:rFonts w:asciiTheme="majorHAnsi" w:hAnsiTheme="majorHAnsi" w:cstheme="majorHAnsi"/>
          <w:sz w:val="20"/>
          <w:szCs w:val="20"/>
          <w:lang w:val="nl-NL"/>
        </w:rPr>
        <w:t>Indien de stage voor de stagiair de allereerste stage is, wordt de gezondheidsbeoordeling die vereist is, uitgevoerd voor het begin van de stage.</w:t>
      </w:r>
    </w:p>
    <w:p w14:paraId="5AFF5403" w14:textId="77777777" w:rsidR="009C1EF6" w:rsidRPr="006248DA" w:rsidRDefault="009C1EF6" w:rsidP="009C1EF6">
      <w:pPr>
        <w:tabs>
          <w:tab w:val="right" w:leader="dot" w:pos="9072"/>
        </w:tabs>
        <w:spacing w:line="240" w:lineRule="auto"/>
        <w:ind w:left="567"/>
        <w:rPr>
          <w:rFonts w:asciiTheme="majorHAnsi" w:hAnsiTheme="majorHAnsi" w:cstheme="majorHAnsi"/>
          <w:sz w:val="20"/>
          <w:szCs w:val="20"/>
          <w:lang w:val="nl-NL"/>
        </w:rPr>
      </w:pPr>
      <w:r w:rsidRPr="006248DA">
        <w:rPr>
          <w:rFonts w:asciiTheme="majorHAnsi" w:hAnsiTheme="majorHAnsi" w:cstheme="majorHAnsi"/>
          <w:sz w:val="20"/>
          <w:szCs w:val="20"/>
          <w:lang w:val="nl-NL"/>
        </w:rPr>
        <w:t>Indien de stage voor de stagiair niet de allereerste stage is, maar een nieuw risico meebrengt waarvoor een gezondheidsbeoordeling nodig is, wordt deze ook uitgevoerd voor de aanvang van de stage.</w:t>
      </w:r>
    </w:p>
    <w:p w14:paraId="1046E7DC" w14:textId="77777777" w:rsidR="009C1EF6" w:rsidRPr="006248DA" w:rsidRDefault="009C1EF6" w:rsidP="009C1EF6">
      <w:pPr>
        <w:tabs>
          <w:tab w:val="right" w:leader="dot" w:pos="9072"/>
        </w:tabs>
        <w:spacing w:line="240" w:lineRule="auto"/>
        <w:ind w:left="567" w:right="-458"/>
        <w:rPr>
          <w:rFonts w:asciiTheme="majorHAnsi" w:hAnsiTheme="majorHAnsi" w:cstheme="majorHAnsi"/>
          <w:sz w:val="10"/>
          <w:szCs w:val="10"/>
          <w:lang w:val="nl-NL"/>
        </w:rPr>
      </w:pPr>
    </w:p>
    <w:p w14:paraId="0B39A490" w14:textId="2C6C6A79" w:rsidR="009C1EF6" w:rsidRPr="006248DA" w:rsidRDefault="009C1EF6" w:rsidP="009C1EF6">
      <w:pPr>
        <w:tabs>
          <w:tab w:val="right" w:leader="dot" w:pos="9072"/>
        </w:tabs>
        <w:spacing w:line="240" w:lineRule="auto"/>
        <w:ind w:left="567" w:right="-458"/>
        <w:rPr>
          <w:rFonts w:asciiTheme="majorHAnsi" w:hAnsiTheme="majorHAnsi" w:cstheme="majorHAnsi"/>
          <w:sz w:val="20"/>
          <w:szCs w:val="20"/>
          <w:lang w:val="nl-NL"/>
        </w:rPr>
      </w:pPr>
      <w:r w:rsidRPr="006248DA">
        <w:rPr>
          <w:rFonts w:asciiTheme="majorHAnsi" w:hAnsiTheme="majorHAnsi" w:cstheme="majorHAnsi"/>
          <w:sz w:val="20"/>
          <w:szCs w:val="20"/>
          <w:lang w:val="nl-NL"/>
        </w:rPr>
        <w:t>Indien dit voor het goede verloop van de stage vereist is, verstrekt de stageplaats vóór het begin van de stage bijkomende informatie aan de hogeschool en aan de student i.v.m.</w:t>
      </w:r>
      <w:r w:rsidR="003834D6" w:rsidRPr="006248DA">
        <w:rPr>
          <w:rFonts w:asciiTheme="majorHAnsi" w:hAnsiTheme="majorHAnsi" w:cstheme="majorHAnsi"/>
          <w:sz w:val="20"/>
          <w:szCs w:val="20"/>
          <w:lang w:val="nl-NL"/>
        </w:rPr>
        <w:t>:</w:t>
      </w:r>
    </w:p>
    <w:p w14:paraId="3D6AE049" w14:textId="77777777" w:rsidR="009C1EF6" w:rsidRPr="006248DA" w:rsidRDefault="009C1EF6" w:rsidP="00551DB3">
      <w:pPr>
        <w:pStyle w:val="Plattetekstinspringen"/>
        <w:numPr>
          <w:ilvl w:val="0"/>
          <w:numId w:val="30"/>
        </w:numPr>
        <w:tabs>
          <w:tab w:val="clear" w:pos="9072"/>
          <w:tab w:val="left" w:pos="993"/>
          <w:tab w:val="right" w:leader="dot" w:pos="9130"/>
        </w:tabs>
        <w:rPr>
          <w:rFonts w:asciiTheme="majorHAnsi" w:hAnsiTheme="majorHAnsi" w:cstheme="majorHAnsi"/>
          <w:sz w:val="20"/>
          <w:szCs w:val="20"/>
          <w:lang w:val="nl-BE"/>
        </w:rPr>
      </w:pPr>
      <w:r w:rsidRPr="006248DA">
        <w:rPr>
          <w:rFonts w:asciiTheme="majorHAnsi" w:hAnsiTheme="majorHAnsi" w:cstheme="majorHAnsi"/>
          <w:sz w:val="20"/>
          <w:szCs w:val="20"/>
          <w:lang w:val="nl-BE"/>
        </w:rPr>
        <w:t>de toe te passen preventiemaatregelen</w:t>
      </w:r>
    </w:p>
    <w:p w14:paraId="482B1E4C" w14:textId="79D7B829" w:rsidR="009C1EF6" w:rsidRPr="006248DA" w:rsidRDefault="00551DB3" w:rsidP="00551DB3">
      <w:pPr>
        <w:pStyle w:val="Plattetekstinspringen"/>
        <w:numPr>
          <w:ilvl w:val="0"/>
          <w:numId w:val="30"/>
        </w:numPr>
        <w:tabs>
          <w:tab w:val="clear" w:pos="9072"/>
          <w:tab w:val="left" w:pos="993"/>
          <w:tab w:val="right" w:leader="dot" w:pos="9130"/>
        </w:tabs>
        <w:rPr>
          <w:rFonts w:asciiTheme="majorHAnsi" w:hAnsiTheme="majorHAnsi" w:cstheme="majorHAnsi"/>
          <w:sz w:val="20"/>
          <w:szCs w:val="20"/>
          <w:lang w:val="nl-BE"/>
        </w:rPr>
      </w:pPr>
      <w:r w:rsidRPr="006248DA">
        <w:rPr>
          <w:rFonts w:asciiTheme="majorHAnsi" w:hAnsiTheme="majorHAnsi" w:cstheme="majorHAnsi"/>
          <w:sz w:val="20"/>
          <w:szCs w:val="20"/>
          <w:lang w:val="nl-BE"/>
        </w:rPr>
        <w:t xml:space="preserve">in voorkomend geval, </w:t>
      </w:r>
      <w:r w:rsidR="009C1EF6" w:rsidRPr="006248DA">
        <w:rPr>
          <w:rFonts w:asciiTheme="majorHAnsi" w:hAnsiTheme="majorHAnsi" w:cstheme="majorHAnsi"/>
          <w:sz w:val="20"/>
          <w:szCs w:val="20"/>
          <w:lang w:val="nl-BE"/>
        </w:rPr>
        <w:t>de aangepaste opleiding met het oog op de toepassing van de preventiemaatregelen</w:t>
      </w:r>
    </w:p>
    <w:p w14:paraId="393611EA" w14:textId="77777777" w:rsidR="009C1EF6" w:rsidRPr="006248DA" w:rsidRDefault="009C1EF6" w:rsidP="00551DB3">
      <w:pPr>
        <w:pStyle w:val="Plattetekstinspringen"/>
        <w:numPr>
          <w:ilvl w:val="0"/>
          <w:numId w:val="30"/>
        </w:numPr>
        <w:tabs>
          <w:tab w:val="clear" w:pos="9072"/>
          <w:tab w:val="left" w:pos="993"/>
          <w:tab w:val="right" w:leader="dot" w:pos="9130"/>
        </w:tabs>
        <w:rPr>
          <w:rFonts w:asciiTheme="majorHAnsi" w:hAnsiTheme="majorHAnsi" w:cstheme="majorHAnsi"/>
          <w:sz w:val="20"/>
          <w:szCs w:val="20"/>
          <w:lang w:val="nl-BE"/>
        </w:rPr>
      </w:pPr>
      <w:r w:rsidRPr="006248DA">
        <w:rPr>
          <w:rFonts w:asciiTheme="majorHAnsi" w:hAnsiTheme="majorHAnsi" w:cstheme="majorHAnsi"/>
          <w:sz w:val="20"/>
          <w:szCs w:val="20"/>
          <w:lang w:val="nl-BE"/>
        </w:rPr>
        <w:t>de verplichtingen die de student moet naleven i.v.m. de risico’s eigen aan de werkpost of activiteit</w:t>
      </w:r>
    </w:p>
    <w:p w14:paraId="1EF27EC1" w14:textId="77777777" w:rsidR="009C1EF6" w:rsidRPr="006248DA" w:rsidRDefault="009C1EF6" w:rsidP="009C1EF6">
      <w:pPr>
        <w:pStyle w:val="Plattetekstinspringen"/>
        <w:tabs>
          <w:tab w:val="clear" w:pos="9072"/>
          <w:tab w:val="left" w:pos="993"/>
          <w:tab w:val="right" w:leader="dot" w:pos="9130"/>
        </w:tabs>
        <w:ind w:left="567"/>
        <w:rPr>
          <w:rFonts w:asciiTheme="majorHAnsi" w:hAnsiTheme="majorHAnsi" w:cstheme="majorHAnsi"/>
          <w:sz w:val="20"/>
          <w:szCs w:val="20"/>
          <w:lang w:val="nl-BE"/>
        </w:rPr>
      </w:pPr>
    </w:p>
    <w:p w14:paraId="57F57566" w14:textId="77777777" w:rsidR="009C1EF6" w:rsidRPr="006248DA"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6248DA">
        <w:rPr>
          <w:rFonts w:asciiTheme="majorHAnsi" w:hAnsiTheme="majorHAnsi" w:cstheme="majorHAnsi"/>
          <w:sz w:val="20"/>
          <w:szCs w:val="20"/>
          <w:lang w:val="nl-NL"/>
        </w:rPr>
        <w:t>Vóór en tijdens de stage worden de studenten begeleid door de mentor van de stageplaats en de stagebegeleider van de hogeschool. De mentor van de stageplaats doet het nodige voor het onthaal en begeleiding van de student. De opdrachten van de student worden uitgevoerd onder verantwoordelijkheid van de mentor.</w:t>
      </w:r>
    </w:p>
    <w:p w14:paraId="7EA5A83C" w14:textId="77777777" w:rsidR="009C1EF6" w:rsidRPr="006248DA" w:rsidRDefault="009C1EF6" w:rsidP="009C1EF6">
      <w:pPr>
        <w:tabs>
          <w:tab w:val="right" w:leader="dot" w:pos="9072"/>
        </w:tabs>
        <w:spacing w:line="240" w:lineRule="auto"/>
        <w:ind w:left="567"/>
        <w:rPr>
          <w:rFonts w:asciiTheme="majorHAnsi" w:hAnsiTheme="majorHAnsi" w:cstheme="majorHAnsi"/>
          <w:sz w:val="10"/>
          <w:szCs w:val="10"/>
          <w:lang w:val="nl-NL"/>
        </w:rPr>
      </w:pPr>
    </w:p>
    <w:p w14:paraId="3434125D" w14:textId="77777777" w:rsidR="002F267E" w:rsidRPr="006248DA" w:rsidRDefault="002F267E" w:rsidP="002F267E">
      <w:pPr>
        <w:tabs>
          <w:tab w:val="right" w:leader="dot" w:pos="9072"/>
        </w:tabs>
        <w:spacing w:line="240" w:lineRule="auto"/>
        <w:ind w:left="567" w:right="-274"/>
        <w:jc w:val="both"/>
        <w:rPr>
          <w:rFonts w:asciiTheme="majorHAnsi" w:hAnsiTheme="majorHAnsi" w:cstheme="majorHAnsi"/>
          <w:sz w:val="20"/>
          <w:szCs w:val="20"/>
          <w:lang w:val="nl-BE"/>
        </w:rPr>
      </w:pPr>
      <w:r w:rsidRPr="006248DA">
        <w:rPr>
          <w:rFonts w:asciiTheme="majorHAnsi" w:hAnsiTheme="majorHAnsi" w:cstheme="majorHAnsi"/>
          <w:sz w:val="20"/>
          <w:szCs w:val="20"/>
          <w:lang w:val="nl-BE"/>
        </w:rPr>
        <w:t>De mentor van de stageplaats is:</w:t>
      </w:r>
    </w:p>
    <w:p w14:paraId="4CB14A55" w14:textId="77777777" w:rsidR="002F267E" w:rsidRPr="006248DA" w:rsidRDefault="002F267E" w:rsidP="002F267E">
      <w:pPr>
        <w:tabs>
          <w:tab w:val="right" w:leader="dot" w:pos="9072"/>
        </w:tabs>
        <w:spacing w:line="240" w:lineRule="auto"/>
        <w:ind w:left="567" w:right="-274"/>
        <w:jc w:val="both"/>
        <w:rPr>
          <w:rFonts w:asciiTheme="majorHAnsi" w:hAnsiTheme="majorHAnsi" w:cstheme="majorHAnsi"/>
          <w:sz w:val="20"/>
          <w:szCs w:val="20"/>
          <w:lang w:val="nl-BE"/>
        </w:rPr>
      </w:pPr>
      <w:r w:rsidRPr="006248DA">
        <w:rPr>
          <w:rFonts w:asciiTheme="majorHAnsi" w:hAnsiTheme="majorHAnsi" w:cstheme="majorHAnsi"/>
          <w:sz w:val="20"/>
          <w:szCs w:val="20"/>
          <w:lang w:val="nl-BE"/>
        </w:rPr>
        <w:t>Voornaam &amp; Familienaam:</w:t>
      </w:r>
      <w:r w:rsidRPr="006248DA">
        <w:rPr>
          <w:rFonts w:asciiTheme="majorHAnsi" w:hAnsiTheme="majorHAnsi" w:cstheme="majorHAnsi"/>
          <w:sz w:val="20"/>
          <w:szCs w:val="20"/>
          <w:lang w:val="nl-BE"/>
        </w:rPr>
        <w:tab/>
      </w:r>
    </w:p>
    <w:p w14:paraId="487D82D5" w14:textId="77777777" w:rsidR="002F267E" w:rsidRPr="006248DA" w:rsidRDefault="002F267E" w:rsidP="002F267E">
      <w:pPr>
        <w:tabs>
          <w:tab w:val="right" w:leader="dot" w:pos="9072"/>
        </w:tabs>
        <w:spacing w:line="240" w:lineRule="auto"/>
        <w:ind w:left="567" w:right="-274"/>
        <w:jc w:val="both"/>
        <w:rPr>
          <w:rFonts w:asciiTheme="majorHAnsi" w:hAnsiTheme="majorHAnsi" w:cstheme="majorHAnsi"/>
          <w:sz w:val="20"/>
          <w:szCs w:val="20"/>
          <w:lang w:val="nl-BE"/>
        </w:rPr>
      </w:pPr>
      <w:r w:rsidRPr="006248DA">
        <w:rPr>
          <w:rFonts w:asciiTheme="majorHAnsi" w:hAnsiTheme="majorHAnsi" w:cstheme="majorHAnsi"/>
          <w:sz w:val="20"/>
          <w:szCs w:val="20"/>
          <w:lang w:val="nl-BE"/>
        </w:rPr>
        <w:t>E-mailadres:</w:t>
      </w:r>
      <w:r w:rsidRPr="006248DA">
        <w:rPr>
          <w:rFonts w:asciiTheme="majorHAnsi" w:hAnsiTheme="majorHAnsi" w:cstheme="majorHAnsi"/>
          <w:sz w:val="20"/>
          <w:szCs w:val="20"/>
          <w:lang w:val="nl-BE"/>
        </w:rPr>
        <w:tab/>
      </w:r>
    </w:p>
    <w:p w14:paraId="12110B0F" w14:textId="77777777" w:rsidR="002F267E" w:rsidRPr="006248DA" w:rsidRDefault="002F267E" w:rsidP="002F267E">
      <w:pPr>
        <w:tabs>
          <w:tab w:val="right" w:leader="dot" w:pos="9072"/>
        </w:tabs>
        <w:spacing w:line="240" w:lineRule="auto"/>
        <w:ind w:left="567" w:right="-274"/>
        <w:jc w:val="both"/>
        <w:rPr>
          <w:rFonts w:asciiTheme="majorHAnsi" w:hAnsiTheme="majorHAnsi" w:cstheme="majorHAnsi"/>
          <w:sz w:val="20"/>
          <w:szCs w:val="20"/>
          <w:lang w:val="nl-BE"/>
        </w:rPr>
      </w:pPr>
      <w:r w:rsidRPr="006248DA">
        <w:rPr>
          <w:rFonts w:asciiTheme="majorHAnsi" w:hAnsiTheme="majorHAnsi" w:cstheme="majorHAnsi"/>
          <w:sz w:val="20"/>
          <w:szCs w:val="20"/>
          <w:lang w:val="nl-BE"/>
        </w:rPr>
        <w:t>Klas:</w:t>
      </w:r>
      <w:r w:rsidRPr="006248DA">
        <w:rPr>
          <w:rFonts w:asciiTheme="majorHAnsi" w:hAnsiTheme="majorHAnsi" w:cstheme="majorHAnsi"/>
          <w:sz w:val="20"/>
          <w:szCs w:val="20"/>
          <w:lang w:val="nl-BE"/>
        </w:rPr>
        <w:tab/>
      </w:r>
    </w:p>
    <w:p w14:paraId="32E20495" w14:textId="77777777" w:rsidR="009C1EF6" w:rsidRPr="006248DA" w:rsidRDefault="002F267E" w:rsidP="002F267E">
      <w:pPr>
        <w:tabs>
          <w:tab w:val="right" w:leader="dot" w:pos="9072"/>
        </w:tabs>
        <w:spacing w:line="240" w:lineRule="auto"/>
        <w:ind w:left="567" w:right="-274"/>
        <w:jc w:val="both"/>
        <w:rPr>
          <w:rFonts w:asciiTheme="majorHAnsi" w:hAnsiTheme="majorHAnsi" w:cstheme="majorHAnsi"/>
          <w:sz w:val="20"/>
          <w:szCs w:val="20"/>
          <w:lang w:val="nl-BE"/>
        </w:rPr>
      </w:pPr>
      <w:r w:rsidRPr="006248DA">
        <w:rPr>
          <w:rFonts w:asciiTheme="majorHAnsi" w:hAnsiTheme="majorHAnsi" w:cstheme="majorHAnsi"/>
          <w:sz w:val="20"/>
          <w:szCs w:val="20"/>
          <w:lang w:val="nl-BE"/>
        </w:rPr>
        <w:t>(</w:t>
      </w:r>
      <w:r w:rsidRPr="006248DA">
        <w:rPr>
          <w:rFonts w:asciiTheme="majorHAnsi" w:hAnsiTheme="majorHAnsi" w:cstheme="majorHAnsi"/>
          <w:i/>
          <w:sz w:val="20"/>
          <w:szCs w:val="20"/>
          <w:lang w:val="nl-BE"/>
        </w:rPr>
        <w:t>naam en contactgegevens stagementor stageplaats</w:t>
      </w:r>
      <w:r w:rsidRPr="006248DA">
        <w:rPr>
          <w:rFonts w:asciiTheme="majorHAnsi" w:hAnsiTheme="majorHAnsi" w:cstheme="majorHAnsi"/>
          <w:sz w:val="20"/>
          <w:szCs w:val="20"/>
          <w:lang w:val="nl-BE"/>
        </w:rPr>
        <w:t>)</w:t>
      </w:r>
    </w:p>
    <w:p w14:paraId="23D6A292" w14:textId="77777777" w:rsidR="00426EFC" w:rsidRPr="006248DA" w:rsidRDefault="00426EFC" w:rsidP="00ED4CF9">
      <w:pPr>
        <w:tabs>
          <w:tab w:val="right" w:leader="dot" w:pos="9072"/>
        </w:tabs>
        <w:spacing w:line="240" w:lineRule="auto"/>
        <w:ind w:right="-274"/>
        <w:rPr>
          <w:rFonts w:asciiTheme="majorHAnsi" w:hAnsiTheme="majorHAnsi" w:cstheme="majorHAnsi"/>
          <w:sz w:val="10"/>
          <w:szCs w:val="10"/>
          <w:lang w:val="nl-BE"/>
        </w:rPr>
      </w:pPr>
      <w:r w:rsidRPr="006248DA">
        <w:rPr>
          <w:noProof/>
          <w:sz w:val="10"/>
          <w:szCs w:val="10"/>
        </w:rPr>
        <w:drawing>
          <wp:anchor distT="0" distB="0" distL="114300" distR="114300" simplePos="0" relativeHeight="251658251" behindDoc="0" locked="0" layoutInCell="1" allowOverlap="1" wp14:anchorId="073073F5" wp14:editId="68DD41E3">
            <wp:simplePos x="0" y="0"/>
            <wp:positionH relativeFrom="column">
              <wp:posOffset>250190</wp:posOffset>
            </wp:positionH>
            <wp:positionV relativeFrom="paragraph">
              <wp:posOffset>165100</wp:posOffset>
            </wp:positionV>
            <wp:extent cx="342900" cy="264160"/>
            <wp:effectExtent l="0" t="0" r="0" b="2540"/>
            <wp:wrapSquare wrapText="bothSides"/>
            <wp:docPr id="15" name="Afbeelding 15" descr="http://www.animaatjes.nl/plaatjes/a/aanbieding/animaatjes-aanbieding-96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http://www.animaatjes.nl/plaatjes/a/aanbieding/animaatjes-aanbieding-9675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900" cy="264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777BA" w14:textId="77777777" w:rsidR="00426EFC" w:rsidRPr="006248DA" w:rsidRDefault="00426EFC" w:rsidP="00ED4CF9">
      <w:pPr>
        <w:tabs>
          <w:tab w:val="right" w:leader="dot" w:pos="9072"/>
        </w:tabs>
        <w:spacing w:line="240" w:lineRule="auto"/>
        <w:ind w:left="567"/>
        <w:rPr>
          <w:rFonts w:asciiTheme="majorHAnsi" w:hAnsiTheme="majorHAnsi" w:cstheme="majorHAnsi"/>
          <w:b/>
          <w:noProof/>
          <w:sz w:val="20"/>
          <w:szCs w:val="20"/>
          <w:lang w:val="nl-BE"/>
        </w:rPr>
      </w:pPr>
      <w:r w:rsidRPr="006248DA">
        <w:rPr>
          <w:rFonts w:asciiTheme="majorHAnsi" w:hAnsiTheme="majorHAnsi" w:cstheme="majorHAnsi"/>
          <w:b/>
          <w:noProof/>
          <w:sz w:val="20"/>
          <w:szCs w:val="20"/>
          <w:lang w:val="nl-BE"/>
        </w:rPr>
        <w:t xml:space="preserve">De stageinformatie en stagedocumenten zijn digitaal beschikbaar voor studenten en mentoren op de stagewebsite van de opleiding: </w:t>
      </w:r>
      <w:hyperlink r:id="rId22" w:history="1">
        <w:r w:rsidRPr="006248DA">
          <w:rPr>
            <w:rStyle w:val="Hyperlink"/>
            <w:rFonts w:asciiTheme="majorHAnsi" w:hAnsiTheme="majorHAnsi" w:cstheme="majorHAnsi"/>
            <w:b/>
            <w:noProof/>
            <w:sz w:val="20"/>
            <w:szCs w:val="20"/>
            <w:lang w:val="nl-BE"/>
          </w:rPr>
          <w:t>https://stage.odisee.be/onderwijs/basobrusseldilbeek/</w:t>
        </w:r>
      </w:hyperlink>
    </w:p>
    <w:p w14:paraId="11291FB9" w14:textId="77777777" w:rsidR="00426EFC" w:rsidRPr="006248DA" w:rsidRDefault="00426EFC" w:rsidP="00ED4CF9">
      <w:pPr>
        <w:tabs>
          <w:tab w:val="right" w:leader="dot" w:pos="9072"/>
        </w:tabs>
        <w:spacing w:line="240" w:lineRule="auto"/>
        <w:ind w:left="567"/>
        <w:rPr>
          <w:rFonts w:asciiTheme="majorHAnsi" w:hAnsiTheme="majorHAnsi" w:cstheme="majorHAnsi"/>
          <w:b/>
          <w:noProof/>
          <w:sz w:val="10"/>
          <w:szCs w:val="10"/>
          <w:lang w:val="nl-BE"/>
        </w:rPr>
      </w:pPr>
    </w:p>
    <w:p w14:paraId="71B2A723" w14:textId="1F7A3A46" w:rsidR="00426EFC" w:rsidRPr="006248DA" w:rsidRDefault="00426EFC" w:rsidP="00ED4CF9">
      <w:pPr>
        <w:tabs>
          <w:tab w:val="right" w:leader="dot" w:pos="9072"/>
        </w:tabs>
        <w:spacing w:line="240" w:lineRule="auto"/>
        <w:ind w:left="567"/>
        <w:rPr>
          <w:rFonts w:asciiTheme="majorHAnsi" w:hAnsiTheme="majorHAnsi" w:cstheme="majorHAnsi"/>
          <w:b/>
          <w:noProof/>
          <w:sz w:val="20"/>
          <w:szCs w:val="20"/>
          <w:lang w:val="nl-BE"/>
        </w:rPr>
      </w:pPr>
      <w:r w:rsidRPr="006248DA">
        <w:rPr>
          <w:rFonts w:asciiTheme="majorHAnsi" w:hAnsiTheme="majorHAnsi" w:cstheme="majorHAnsi"/>
          <w:b/>
          <w:noProof/>
          <w:sz w:val="20"/>
          <w:szCs w:val="20"/>
          <w:lang w:val="nl-BE"/>
        </w:rPr>
        <w:t>We ontvangen graag het rechtstreekse e-mailadres en telefoonnummer van de stagementor om vlot te kunnen communiceren bij wijzigingen, bedenkingen, …</w:t>
      </w:r>
    </w:p>
    <w:p w14:paraId="2F1A4C0C" w14:textId="1EE4402D" w:rsidR="002C76DA" w:rsidRPr="006248DA" w:rsidRDefault="002C76DA" w:rsidP="00ED4CF9">
      <w:pPr>
        <w:tabs>
          <w:tab w:val="right" w:leader="dot" w:pos="9072"/>
        </w:tabs>
        <w:spacing w:line="240" w:lineRule="auto"/>
        <w:ind w:left="567"/>
        <w:rPr>
          <w:rFonts w:asciiTheme="majorHAnsi" w:hAnsiTheme="majorHAnsi" w:cstheme="majorHAnsi"/>
          <w:sz w:val="20"/>
          <w:szCs w:val="20"/>
          <w:lang w:val="nl-BE"/>
        </w:rPr>
      </w:pPr>
    </w:p>
    <w:p w14:paraId="5D8C02DE" w14:textId="77777777" w:rsidR="002C76DA" w:rsidRPr="006248DA" w:rsidRDefault="002C76DA" w:rsidP="002C76DA">
      <w:pPr>
        <w:tabs>
          <w:tab w:val="right" w:leader="dot" w:pos="9072"/>
        </w:tabs>
        <w:spacing w:line="240" w:lineRule="auto"/>
        <w:ind w:left="567" w:right="-274"/>
        <w:jc w:val="both"/>
        <w:rPr>
          <w:rFonts w:asciiTheme="majorHAnsi" w:hAnsiTheme="majorHAnsi" w:cstheme="majorHAnsi"/>
          <w:sz w:val="20"/>
          <w:szCs w:val="20"/>
          <w:lang w:val="nl-BE"/>
        </w:rPr>
      </w:pPr>
      <w:r w:rsidRPr="006248DA">
        <w:rPr>
          <w:rFonts w:asciiTheme="majorHAnsi" w:hAnsiTheme="majorHAnsi" w:cstheme="majorHAnsi"/>
          <w:sz w:val="20"/>
          <w:szCs w:val="20"/>
          <w:lang w:val="nl-BE"/>
        </w:rPr>
        <w:t xml:space="preserve">De stagebegeleider van de hogeschool is: </w:t>
      </w:r>
    </w:p>
    <w:p w14:paraId="5F56E91F" w14:textId="77777777" w:rsidR="002C76DA" w:rsidRPr="006248DA" w:rsidRDefault="00F10002" w:rsidP="002C76DA">
      <w:pPr>
        <w:tabs>
          <w:tab w:val="right" w:leader="dot" w:pos="9072"/>
        </w:tabs>
        <w:spacing w:line="240" w:lineRule="auto"/>
        <w:ind w:left="567" w:right="-274"/>
        <w:jc w:val="both"/>
        <w:rPr>
          <w:rFonts w:asciiTheme="majorHAnsi" w:hAnsiTheme="majorHAnsi" w:cstheme="majorHAnsi"/>
          <w:sz w:val="20"/>
          <w:szCs w:val="20"/>
          <w:lang w:val="fr-FR"/>
        </w:rPr>
      </w:pPr>
      <w:sdt>
        <w:sdtPr>
          <w:rPr>
            <w:rFonts w:asciiTheme="majorHAnsi" w:hAnsiTheme="majorHAnsi" w:cstheme="majorHAnsi"/>
            <w:sz w:val="20"/>
            <w:szCs w:val="20"/>
            <w:lang w:val="fr-FR"/>
          </w:rPr>
          <w:id w:val="1742146638"/>
          <w14:checkbox>
            <w14:checked w14:val="0"/>
            <w14:checkedState w14:val="2612" w14:font="MS Gothic"/>
            <w14:uncheckedState w14:val="2610" w14:font="MS Gothic"/>
          </w14:checkbox>
        </w:sdtPr>
        <w:sdtContent>
          <w:r w:rsidR="002C76DA" w:rsidRPr="006248DA">
            <w:rPr>
              <w:rFonts w:ascii="MS Gothic" w:eastAsia="MS Gothic" w:hAnsi="MS Gothic" w:cstheme="majorHAnsi" w:hint="eastAsia"/>
              <w:sz w:val="20"/>
              <w:szCs w:val="20"/>
              <w:lang w:val="fr-FR"/>
            </w:rPr>
            <w:t>☐</w:t>
          </w:r>
        </w:sdtContent>
      </w:sdt>
      <w:r w:rsidR="002C76DA" w:rsidRPr="006248DA">
        <w:rPr>
          <w:rFonts w:asciiTheme="majorHAnsi" w:hAnsiTheme="majorHAnsi" w:cstheme="majorHAnsi"/>
          <w:sz w:val="20"/>
          <w:szCs w:val="20"/>
          <w:lang w:val="fr-FR"/>
        </w:rPr>
        <w:t xml:space="preserve"> Inne Debusscher: </w:t>
      </w:r>
      <w:hyperlink r:id="rId23" w:history="1">
        <w:r w:rsidR="002C76DA" w:rsidRPr="006248DA">
          <w:rPr>
            <w:rFonts w:asciiTheme="majorHAnsi" w:hAnsiTheme="majorHAnsi" w:cstheme="majorHAnsi"/>
            <w:sz w:val="20"/>
            <w:szCs w:val="20"/>
            <w:lang w:val="fr-FR"/>
          </w:rPr>
          <w:t>inne.debusscher@odisee.be</w:t>
        </w:r>
      </w:hyperlink>
      <w:r w:rsidR="002C76DA" w:rsidRPr="006248DA">
        <w:rPr>
          <w:rFonts w:asciiTheme="majorHAnsi" w:hAnsiTheme="majorHAnsi" w:cstheme="majorHAnsi"/>
          <w:sz w:val="20"/>
          <w:szCs w:val="20"/>
          <w:lang w:val="fr-FR"/>
        </w:rPr>
        <w:t xml:space="preserve">    0491-22 93 76    </w:t>
      </w:r>
    </w:p>
    <w:p w14:paraId="243A2860" w14:textId="77777777" w:rsidR="002C76DA" w:rsidRPr="006248DA" w:rsidRDefault="00F10002" w:rsidP="002C76DA">
      <w:pPr>
        <w:tabs>
          <w:tab w:val="right" w:leader="dot" w:pos="9072"/>
        </w:tabs>
        <w:spacing w:line="240" w:lineRule="auto"/>
        <w:ind w:left="567" w:right="-274"/>
        <w:jc w:val="both"/>
        <w:rPr>
          <w:rFonts w:asciiTheme="majorHAnsi" w:hAnsiTheme="majorHAnsi" w:cstheme="majorHAnsi"/>
          <w:sz w:val="20"/>
          <w:szCs w:val="20"/>
          <w:lang w:val="fr-FR"/>
        </w:rPr>
      </w:pPr>
      <w:sdt>
        <w:sdtPr>
          <w:rPr>
            <w:rFonts w:asciiTheme="majorHAnsi" w:hAnsiTheme="majorHAnsi" w:cstheme="majorHAnsi"/>
            <w:sz w:val="20"/>
            <w:szCs w:val="20"/>
            <w:lang w:val="fr-FR"/>
          </w:rPr>
          <w:id w:val="-109057825"/>
          <w14:checkbox>
            <w14:checked w14:val="0"/>
            <w14:checkedState w14:val="2612" w14:font="MS Gothic"/>
            <w14:uncheckedState w14:val="2610" w14:font="MS Gothic"/>
          </w14:checkbox>
        </w:sdtPr>
        <w:sdtContent>
          <w:r w:rsidR="002C76DA" w:rsidRPr="006248DA">
            <w:rPr>
              <w:rFonts w:asciiTheme="majorHAnsi" w:hAnsiTheme="majorHAnsi" w:cstheme="majorHAnsi" w:hint="eastAsia"/>
              <w:sz w:val="20"/>
              <w:szCs w:val="20"/>
              <w:lang w:val="fr-FR"/>
            </w:rPr>
            <w:t>☐</w:t>
          </w:r>
        </w:sdtContent>
      </w:sdt>
      <w:r w:rsidR="002C76DA" w:rsidRPr="006248DA">
        <w:rPr>
          <w:rFonts w:asciiTheme="majorHAnsi" w:hAnsiTheme="majorHAnsi" w:cstheme="majorHAnsi"/>
          <w:sz w:val="20"/>
          <w:szCs w:val="20"/>
          <w:lang w:val="fr-FR"/>
        </w:rPr>
        <w:t xml:space="preserve"> Laura Blancquaert : </w:t>
      </w:r>
      <w:hyperlink r:id="rId24" w:history="1">
        <w:r w:rsidR="002C76DA" w:rsidRPr="006248DA">
          <w:rPr>
            <w:rFonts w:asciiTheme="majorHAnsi" w:hAnsiTheme="majorHAnsi" w:cstheme="majorHAnsi"/>
            <w:sz w:val="20"/>
            <w:szCs w:val="20"/>
            <w:lang w:val="fr-FR"/>
          </w:rPr>
          <w:t>laura.blancquaert@odisee.be</w:t>
        </w:r>
      </w:hyperlink>
      <w:r w:rsidR="002C76DA" w:rsidRPr="006248DA">
        <w:rPr>
          <w:rFonts w:asciiTheme="majorHAnsi" w:hAnsiTheme="majorHAnsi" w:cstheme="majorHAnsi"/>
          <w:sz w:val="20"/>
          <w:szCs w:val="20"/>
          <w:lang w:val="fr-FR"/>
        </w:rPr>
        <w:t xml:space="preserve">    0494-04 07 16   </w:t>
      </w:r>
    </w:p>
    <w:p w14:paraId="662BA3BE" w14:textId="77777777" w:rsidR="002C76DA" w:rsidRPr="006248DA" w:rsidRDefault="00F10002" w:rsidP="002C76DA">
      <w:pPr>
        <w:tabs>
          <w:tab w:val="right" w:leader="dot" w:pos="9072"/>
        </w:tabs>
        <w:spacing w:line="240" w:lineRule="auto"/>
        <w:ind w:left="567" w:right="-274"/>
        <w:jc w:val="both"/>
        <w:rPr>
          <w:rFonts w:asciiTheme="majorHAnsi" w:hAnsiTheme="majorHAnsi" w:cstheme="majorHAnsi"/>
          <w:sz w:val="20"/>
          <w:szCs w:val="20"/>
          <w:lang w:val="fr-FR"/>
        </w:rPr>
      </w:pPr>
      <w:sdt>
        <w:sdtPr>
          <w:rPr>
            <w:rFonts w:asciiTheme="majorHAnsi" w:hAnsiTheme="majorHAnsi" w:cstheme="majorHAnsi"/>
            <w:sz w:val="20"/>
            <w:szCs w:val="20"/>
            <w:lang w:val="fr-FR"/>
          </w:rPr>
          <w:id w:val="-521394689"/>
          <w14:checkbox>
            <w14:checked w14:val="0"/>
            <w14:checkedState w14:val="2612" w14:font="MS Gothic"/>
            <w14:uncheckedState w14:val="2610" w14:font="MS Gothic"/>
          </w14:checkbox>
        </w:sdtPr>
        <w:sdtContent>
          <w:r w:rsidR="002C76DA" w:rsidRPr="006248DA">
            <w:rPr>
              <w:rFonts w:asciiTheme="majorHAnsi" w:hAnsiTheme="majorHAnsi" w:cstheme="majorHAnsi" w:hint="eastAsia"/>
              <w:sz w:val="20"/>
              <w:szCs w:val="20"/>
              <w:lang w:val="fr-FR"/>
            </w:rPr>
            <w:t>☐</w:t>
          </w:r>
        </w:sdtContent>
      </w:sdt>
      <w:r w:rsidR="002C76DA" w:rsidRPr="006248DA">
        <w:rPr>
          <w:rFonts w:asciiTheme="majorHAnsi" w:hAnsiTheme="majorHAnsi" w:cstheme="majorHAnsi"/>
          <w:sz w:val="20"/>
          <w:szCs w:val="20"/>
          <w:lang w:val="fr-FR"/>
        </w:rPr>
        <w:t xml:space="preserve"> Sandra Termont: </w:t>
      </w:r>
      <w:hyperlink r:id="rId25" w:history="1">
        <w:r w:rsidR="002C76DA" w:rsidRPr="006248DA">
          <w:rPr>
            <w:rFonts w:asciiTheme="majorHAnsi" w:hAnsiTheme="majorHAnsi" w:cstheme="majorHAnsi"/>
            <w:sz w:val="20"/>
            <w:szCs w:val="20"/>
            <w:lang w:val="fr-FR"/>
          </w:rPr>
          <w:t>sandra.termont@odisee.be</w:t>
        </w:r>
      </w:hyperlink>
      <w:r w:rsidR="002C76DA" w:rsidRPr="006248DA">
        <w:rPr>
          <w:rFonts w:asciiTheme="majorHAnsi" w:hAnsiTheme="majorHAnsi" w:cstheme="majorHAnsi"/>
          <w:sz w:val="20"/>
          <w:szCs w:val="20"/>
          <w:lang w:val="fr-FR"/>
        </w:rPr>
        <w:t xml:space="preserve">   0473-77 11 24             </w:t>
      </w:r>
    </w:p>
    <w:p w14:paraId="357ED3B1" w14:textId="77777777" w:rsidR="002C76DA" w:rsidRPr="006248DA" w:rsidRDefault="002C76DA" w:rsidP="00ED4CF9">
      <w:pPr>
        <w:tabs>
          <w:tab w:val="right" w:leader="dot" w:pos="9072"/>
        </w:tabs>
        <w:spacing w:line="240" w:lineRule="auto"/>
        <w:ind w:left="567"/>
        <w:rPr>
          <w:rFonts w:asciiTheme="majorHAnsi" w:hAnsiTheme="majorHAnsi" w:cstheme="majorHAnsi"/>
          <w:sz w:val="20"/>
          <w:szCs w:val="20"/>
          <w:lang w:val="fr-FR"/>
        </w:rPr>
      </w:pPr>
    </w:p>
    <w:p w14:paraId="6DC2ECFD" w14:textId="77777777" w:rsidR="00426EFC" w:rsidRPr="006248DA" w:rsidRDefault="00426EFC" w:rsidP="00426EFC">
      <w:pPr>
        <w:tabs>
          <w:tab w:val="right" w:leader="dot" w:pos="9072"/>
        </w:tabs>
        <w:spacing w:line="240" w:lineRule="auto"/>
        <w:ind w:left="567" w:right="-274"/>
        <w:jc w:val="both"/>
        <w:rPr>
          <w:rFonts w:asciiTheme="majorHAnsi" w:hAnsiTheme="majorHAnsi" w:cstheme="majorHAnsi"/>
          <w:sz w:val="10"/>
          <w:szCs w:val="10"/>
          <w:lang w:val="fr-FR"/>
        </w:rPr>
      </w:pPr>
    </w:p>
    <w:p w14:paraId="6A0A88BD" w14:textId="77777777" w:rsidR="00426EFC" w:rsidRPr="006248DA" w:rsidRDefault="00426EFC" w:rsidP="00426EFC">
      <w:pPr>
        <w:tabs>
          <w:tab w:val="right" w:leader="dot" w:pos="9072"/>
        </w:tabs>
        <w:spacing w:line="240" w:lineRule="auto"/>
        <w:ind w:left="567" w:right="-274"/>
        <w:jc w:val="both"/>
        <w:rPr>
          <w:rFonts w:asciiTheme="majorHAnsi" w:hAnsiTheme="majorHAnsi" w:cstheme="majorHAnsi"/>
          <w:i/>
          <w:sz w:val="20"/>
          <w:szCs w:val="20"/>
          <w:lang w:val="nl-BE"/>
        </w:rPr>
      </w:pPr>
      <w:r w:rsidRPr="006248DA">
        <w:rPr>
          <w:rFonts w:asciiTheme="majorHAnsi" w:hAnsiTheme="majorHAnsi" w:cstheme="majorHAnsi"/>
          <w:sz w:val="20"/>
          <w:szCs w:val="20"/>
          <w:lang w:val="nl-BE"/>
        </w:rPr>
        <w:t>De stagecoördinator is verantwoordelijk voor de voorbereiding en opvolging van alle stages uitgaande van éénzelfde opleiding van de hogeschool, in samenwerking met de stagebegeleiders.</w:t>
      </w:r>
    </w:p>
    <w:p w14:paraId="312CAAFB" w14:textId="77777777" w:rsidR="00426EFC" w:rsidRPr="006248DA" w:rsidRDefault="00426EFC" w:rsidP="00426EFC">
      <w:pPr>
        <w:tabs>
          <w:tab w:val="right" w:leader="dot" w:pos="9072"/>
        </w:tabs>
        <w:spacing w:line="240" w:lineRule="auto"/>
        <w:ind w:right="-274"/>
        <w:jc w:val="both"/>
        <w:rPr>
          <w:rFonts w:asciiTheme="majorHAnsi" w:hAnsiTheme="majorHAnsi" w:cstheme="majorHAnsi"/>
          <w:sz w:val="10"/>
          <w:szCs w:val="10"/>
          <w:lang w:val="nl-BE"/>
        </w:rPr>
      </w:pPr>
    </w:p>
    <w:p w14:paraId="19A81D60" w14:textId="19BC8B7C" w:rsidR="00426EFC" w:rsidRPr="006248DA" w:rsidRDefault="00426EFC" w:rsidP="00426EFC">
      <w:pPr>
        <w:tabs>
          <w:tab w:val="right" w:leader="dot" w:pos="9072"/>
        </w:tabs>
        <w:spacing w:line="240" w:lineRule="auto"/>
        <w:ind w:left="567" w:right="-274"/>
        <w:jc w:val="both"/>
        <w:rPr>
          <w:rFonts w:asciiTheme="majorHAnsi" w:hAnsiTheme="majorHAnsi" w:cstheme="majorHAnsi"/>
          <w:b/>
          <w:sz w:val="20"/>
          <w:szCs w:val="20"/>
          <w:lang w:val="nl-BE"/>
        </w:rPr>
      </w:pPr>
      <w:r w:rsidRPr="006248DA">
        <w:rPr>
          <w:rFonts w:asciiTheme="majorHAnsi" w:hAnsiTheme="majorHAnsi" w:cstheme="majorHAnsi"/>
          <w:sz w:val="20"/>
          <w:szCs w:val="20"/>
          <w:lang w:val="nl-BE"/>
        </w:rPr>
        <w:t xml:space="preserve">De stagecoördinator is </w:t>
      </w:r>
      <w:r w:rsidR="003834D6" w:rsidRPr="006248DA">
        <w:rPr>
          <w:rFonts w:asciiTheme="majorHAnsi" w:hAnsiTheme="majorHAnsi" w:cstheme="majorHAnsi"/>
          <w:b/>
          <w:sz w:val="20"/>
          <w:szCs w:val="20"/>
          <w:lang w:val="nl-BE"/>
        </w:rPr>
        <w:t>Janne Kerremans</w:t>
      </w:r>
    </w:p>
    <w:p w14:paraId="617BBC92" w14:textId="506159B8" w:rsidR="00426EFC" w:rsidRPr="006248DA" w:rsidRDefault="00426EFC" w:rsidP="00426EFC">
      <w:pPr>
        <w:tabs>
          <w:tab w:val="right" w:leader="dot" w:pos="9072"/>
        </w:tabs>
        <w:spacing w:line="240" w:lineRule="auto"/>
        <w:ind w:left="567" w:right="-274"/>
        <w:jc w:val="both"/>
        <w:rPr>
          <w:rFonts w:asciiTheme="majorHAnsi" w:hAnsiTheme="majorHAnsi" w:cstheme="majorHAnsi"/>
          <w:sz w:val="20"/>
          <w:szCs w:val="20"/>
          <w:lang w:val="nl-BE"/>
        </w:rPr>
      </w:pPr>
      <w:r w:rsidRPr="006248DA">
        <w:rPr>
          <w:rFonts w:asciiTheme="majorHAnsi" w:hAnsiTheme="majorHAnsi" w:cstheme="majorHAnsi"/>
          <w:sz w:val="20"/>
          <w:szCs w:val="20"/>
          <w:lang w:val="nl-BE"/>
        </w:rPr>
        <w:t xml:space="preserve">Contactgegevens: </w:t>
      </w:r>
      <w:hyperlink r:id="rId26" w:history="1">
        <w:r w:rsidR="003834D6" w:rsidRPr="006248DA">
          <w:rPr>
            <w:rStyle w:val="Hyperlink"/>
            <w:rFonts w:asciiTheme="majorHAnsi" w:hAnsiTheme="majorHAnsi" w:cstheme="majorHAnsi"/>
            <w:sz w:val="20"/>
            <w:szCs w:val="20"/>
            <w:lang w:val="nl-BE"/>
          </w:rPr>
          <w:t>janne.kerremans</w:t>
        </w:r>
        <w:r w:rsidR="008A7762" w:rsidRPr="006248DA">
          <w:rPr>
            <w:rStyle w:val="Hyperlink"/>
            <w:rFonts w:asciiTheme="majorHAnsi" w:hAnsiTheme="majorHAnsi" w:cstheme="majorHAnsi"/>
            <w:sz w:val="20"/>
            <w:szCs w:val="20"/>
            <w:lang w:val="nl-BE"/>
          </w:rPr>
          <w:t>@odisee.be</w:t>
        </w:r>
      </w:hyperlink>
      <w:r w:rsidRPr="006248DA">
        <w:rPr>
          <w:rFonts w:asciiTheme="majorHAnsi" w:hAnsiTheme="majorHAnsi" w:cstheme="majorHAnsi"/>
          <w:sz w:val="20"/>
          <w:szCs w:val="20"/>
          <w:lang w:val="nl-BE"/>
        </w:rPr>
        <w:t xml:space="preserve"> </w:t>
      </w:r>
    </w:p>
    <w:p w14:paraId="62FE1EEE" w14:textId="23C49BE1" w:rsidR="00426EFC" w:rsidRPr="006248DA" w:rsidRDefault="00426EFC" w:rsidP="00426EFC">
      <w:pPr>
        <w:tabs>
          <w:tab w:val="right" w:leader="dot" w:pos="9072"/>
        </w:tabs>
        <w:spacing w:line="240" w:lineRule="auto"/>
        <w:ind w:left="567" w:right="-274"/>
        <w:jc w:val="both"/>
        <w:rPr>
          <w:rFonts w:asciiTheme="majorHAnsi" w:hAnsiTheme="majorHAnsi" w:cstheme="majorHAnsi"/>
          <w:sz w:val="20"/>
          <w:szCs w:val="20"/>
          <w:lang w:val="nl-BE"/>
        </w:rPr>
      </w:pPr>
      <w:r w:rsidRPr="006248DA">
        <w:rPr>
          <w:rFonts w:asciiTheme="majorHAnsi" w:hAnsiTheme="majorHAnsi" w:cstheme="majorHAnsi"/>
          <w:sz w:val="20"/>
          <w:szCs w:val="20"/>
          <w:lang w:val="nl-BE"/>
        </w:rPr>
        <w:lastRenderedPageBreak/>
        <w:t xml:space="preserve">Tel.: </w:t>
      </w:r>
      <w:r w:rsidR="00284D6E" w:rsidRPr="006248DA">
        <w:rPr>
          <w:rFonts w:asciiTheme="majorHAnsi" w:hAnsiTheme="majorHAnsi" w:cstheme="majorHAnsi"/>
          <w:sz w:val="20"/>
          <w:szCs w:val="20"/>
          <w:lang w:val="nl-BE"/>
        </w:rPr>
        <w:t>02-609 88 67</w:t>
      </w:r>
    </w:p>
    <w:p w14:paraId="49F56DE5" w14:textId="77777777" w:rsidR="00426EFC" w:rsidRPr="006248DA" w:rsidRDefault="00426EFC" w:rsidP="00426EFC">
      <w:pPr>
        <w:tabs>
          <w:tab w:val="right" w:leader="dot" w:pos="9072"/>
        </w:tabs>
        <w:spacing w:line="240" w:lineRule="auto"/>
        <w:ind w:left="567" w:right="-274"/>
        <w:jc w:val="both"/>
        <w:rPr>
          <w:rFonts w:asciiTheme="majorHAnsi" w:hAnsiTheme="majorHAnsi" w:cstheme="majorHAnsi"/>
          <w:sz w:val="20"/>
          <w:szCs w:val="20"/>
          <w:lang w:val="nl-BE"/>
        </w:rPr>
      </w:pPr>
      <w:r w:rsidRPr="006248DA">
        <w:rPr>
          <w:rFonts w:asciiTheme="majorHAnsi" w:hAnsiTheme="majorHAnsi" w:cstheme="majorHAnsi"/>
          <w:sz w:val="20"/>
          <w:szCs w:val="20"/>
          <w:lang w:val="nl-BE"/>
        </w:rPr>
        <w:t xml:space="preserve">Odisee Campus </w:t>
      </w:r>
      <w:r w:rsidR="008A7762" w:rsidRPr="006248DA">
        <w:rPr>
          <w:rFonts w:asciiTheme="majorHAnsi" w:hAnsiTheme="majorHAnsi" w:cstheme="majorHAnsi"/>
          <w:sz w:val="20"/>
          <w:szCs w:val="20"/>
          <w:lang w:val="nl-BE"/>
        </w:rPr>
        <w:t>Dilbeek</w:t>
      </w:r>
    </w:p>
    <w:p w14:paraId="6785D76F" w14:textId="77777777" w:rsidR="00426EFC" w:rsidRPr="006248DA" w:rsidRDefault="008A7762" w:rsidP="00426EFC">
      <w:pPr>
        <w:tabs>
          <w:tab w:val="right" w:leader="dot" w:pos="9072"/>
        </w:tabs>
        <w:spacing w:line="240" w:lineRule="auto"/>
        <w:ind w:left="567" w:right="-274"/>
        <w:jc w:val="both"/>
        <w:rPr>
          <w:rFonts w:asciiTheme="majorHAnsi" w:hAnsiTheme="majorHAnsi" w:cstheme="majorHAnsi"/>
          <w:sz w:val="20"/>
          <w:szCs w:val="20"/>
          <w:lang w:val="nl-BE"/>
        </w:rPr>
      </w:pPr>
      <w:r w:rsidRPr="006248DA">
        <w:rPr>
          <w:rFonts w:asciiTheme="majorHAnsi" w:hAnsiTheme="majorHAnsi" w:cstheme="majorHAnsi"/>
          <w:sz w:val="20"/>
          <w:szCs w:val="20"/>
          <w:lang w:val="nl-BE"/>
        </w:rPr>
        <w:t>Stationsstraat</w:t>
      </w:r>
      <w:r w:rsidR="00426EFC" w:rsidRPr="006248DA">
        <w:rPr>
          <w:rFonts w:asciiTheme="majorHAnsi" w:hAnsiTheme="majorHAnsi" w:cstheme="majorHAnsi"/>
          <w:sz w:val="20"/>
          <w:szCs w:val="20"/>
          <w:lang w:val="nl-BE"/>
        </w:rPr>
        <w:t>, 1</w:t>
      </w:r>
      <w:r w:rsidRPr="006248DA">
        <w:rPr>
          <w:rFonts w:asciiTheme="majorHAnsi" w:hAnsiTheme="majorHAnsi" w:cstheme="majorHAnsi"/>
          <w:sz w:val="20"/>
          <w:szCs w:val="20"/>
          <w:lang w:val="nl-BE"/>
        </w:rPr>
        <w:t>700</w:t>
      </w:r>
      <w:r w:rsidR="00426EFC" w:rsidRPr="006248DA">
        <w:rPr>
          <w:rFonts w:asciiTheme="majorHAnsi" w:hAnsiTheme="majorHAnsi" w:cstheme="majorHAnsi"/>
          <w:sz w:val="20"/>
          <w:szCs w:val="20"/>
          <w:lang w:val="nl-BE"/>
        </w:rPr>
        <w:t xml:space="preserve"> </w:t>
      </w:r>
      <w:r w:rsidRPr="006248DA">
        <w:rPr>
          <w:rFonts w:asciiTheme="majorHAnsi" w:hAnsiTheme="majorHAnsi" w:cstheme="majorHAnsi"/>
          <w:sz w:val="20"/>
          <w:szCs w:val="20"/>
          <w:lang w:val="nl-BE"/>
        </w:rPr>
        <w:t>Di</w:t>
      </w:r>
      <w:r w:rsidR="00426EFC" w:rsidRPr="006248DA">
        <w:rPr>
          <w:rFonts w:asciiTheme="majorHAnsi" w:hAnsiTheme="majorHAnsi" w:cstheme="majorHAnsi"/>
          <w:sz w:val="20"/>
          <w:szCs w:val="20"/>
          <w:lang w:val="nl-BE"/>
        </w:rPr>
        <w:t>l</w:t>
      </w:r>
      <w:r w:rsidRPr="006248DA">
        <w:rPr>
          <w:rFonts w:asciiTheme="majorHAnsi" w:hAnsiTheme="majorHAnsi" w:cstheme="majorHAnsi"/>
          <w:sz w:val="20"/>
          <w:szCs w:val="20"/>
          <w:lang w:val="nl-BE"/>
        </w:rPr>
        <w:t>beek</w:t>
      </w:r>
    </w:p>
    <w:p w14:paraId="14A6B716" w14:textId="77777777" w:rsidR="009C1EF6" w:rsidRPr="006248DA" w:rsidRDefault="009C1EF6" w:rsidP="002F267E">
      <w:pPr>
        <w:tabs>
          <w:tab w:val="right" w:leader="dot" w:pos="9072"/>
        </w:tabs>
        <w:spacing w:line="240" w:lineRule="auto"/>
        <w:rPr>
          <w:rFonts w:asciiTheme="majorHAnsi" w:hAnsiTheme="majorHAnsi" w:cstheme="majorHAnsi"/>
          <w:sz w:val="10"/>
          <w:szCs w:val="10"/>
          <w:lang w:val="nl-NL"/>
        </w:rPr>
      </w:pPr>
    </w:p>
    <w:p w14:paraId="5ACA80D6" w14:textId="77777777" w:rsidR="009C1EF6" w:rsidRPr="006248DA"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6248DA">
        <w:rPr>
          <w:rFonts w:asciiTheme="majorHAnsi" w:hAnsiTheme="majorHAnsi" w:cstheme="majorHAnsi"/>
          <w:sz w:val="20"/>
          <w:szCs w:val="20"/>
          <w:lang w:val="nl-NL"/>
        </w:rPr>
        <w:t xml:space="preserve">Alle vermogensrechten van industriële en intellectuele eigendom die ontstaan tijdens, door of in verband met de door de student op grond van deze stageovereenkomst te verrichten taken, komen uitsluitend toe aan de stageplaats.  </w:t>
      </w:r>
    </w:p>
    <w:p w14:paraId="25BD7446" w14:textId="77777777" w:rsidR="009C1EF6" w:rsidRPr="006248DA" w:rsidRDefault="009C1EF6" w:rsidP="009C1EF6">
      <w:pPr>
        <w:tabs>
          <w:tab w:val="right" w:leader="dot" w:pos="9072"/>
        </w:tabs>
        <w:spacing w:line="240" w:lineRule="auto"/>
        <w:ind w:left="567"/>
        <w:rPr>
          <w:rFonts w:asciiTheme="majorHAnsi" w:hAnsiTheme="majorHAnsi" w:cstheme="majorHAnsi"/>
          <w:sz w:val="10"/>
          <w:szCs w:val="10"/>
          <w:lang w:val="nl-NL"/>
        </w:rPr>
      </w:pPr>
    </w:p>
    <w:p w14:paraId="702275CC" w14:textId="77777777" w:rsidR="009C1EF6" w:rsidRPr="006248DA"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6248DA">
        <w:rPr>
          <w:rFonts w:asciiTheme="majorHAnsi" w:hAnsiTheme="majorHAnsi" w:cstheme="majorHAnsi"/>
          <w:sz w:val="20"/>
          <w:szCs w:val="20"/>
          <w:lang w:val="nl-NL"/>
        </w:rPr>
        <w:t>De hogeschool erkent uitdrukkelijk de verplichting inzake beroepsgeheim, waarbij zowel de student als de stagebegeleider/stageplaatscoördinator gehouden zijn het beroepsgeheim, eigen aan de sector waarin de stage wordt volbracht, te eerbiedigen en zich te onthouden van enigerlei handeling die de goede naam of de bedrijvigheid van de stageplaats zou kunnen schaden; deze verplichting duurt voort na de periode van de stage.</w:t>
      </w:r>
    </w:p>
    <w:p w14:paraId="750E012D" w14:textId="63C0EDF6" w:rsidR="009C1EF6" w:rsidRPr="006248DA" w:rsidRDefault="009C1EF6" w:rsidP="009C1EF6">
      <w:pPr>
        <w:tabs>
          <w:tab w:val="left" w:pos="90"/>
        </w:tabs>
        <w:spacing w:line="240" w:lineRule="auto"/>
        <w:ind w:left="567"/>
        <w:rPr>
          <w:rFonts w:asciiTheme="majorHAnsi" w:hAnsiTheme="majorHAnsi" w:cstheme="majorHAnsi"/>
          <w:bCs/>
          <w:sz w:val="20"/>
          <w:szCs w:val="20"/>
          <w:lang w:val="nl-NL" w:eastAsia="nl-NL"/>
        </w:rPr>
      </w:pPr>
      <w:r w:rsidRPr="006248DA">
        <w:rPr>
          <w:rFonts w:asciiTheme="majorHAnsi" w:hAnsiTheme="majorHAnsi" w:cstheme="majorHAnsi"/>
          <w:bCs/>
          <w:sz w:val="20"/>
          <w:szCs w:val="20"/>
          <w:lang w:val="nl-NL" w:eastAsia="nl-NL"/>
        </w:rPr>
        <w:t xml:space="preserve">Via deze stageovereenkomst maakt de hogeschool de student en de </w:t>
      </w:r>
      <w:r w:rsidRPr="006248DA">
        <w:rPr>
          <w:rFonts w:asciiTheme="majorHAnsi" w:hAnsiTheme="majorHAnsi" w:cstheme="majorHAnsi"/>
          <w:sz w:val="20"/>
          <w:szCs w:val="20"/>
          <w:lang w:val="nl-NL"/>
        </w:rPr>
        <w:t>stagebegeleider</w:t>
      </w:r>
      <w:r w:rsidRPr="006248DA">
        <w:rPr>
          <w:rFonts w:asciiTheme="majorHAnsi" w:hAnsiTheme="majorHAnsi" w:cstheme="majorHAnsi"/>
          <w:bCs/>
          <w:sz w:val="20"/>
          <w:szCs w:val="20"/>
          <w:lang w:val="nl-NL" w:eastAsia="nl-NL"/>
        </w:rPr>
        <w:t xml:space="preserve">/ </w:t>
      </w:r>
      <w:r w:rsidRPr="006248DA">
        <w:rPr>
          <w:rFonts w:asciiTheme="majorHAnsi" w:hAnsiTheme="majorHAnsi" w:cstheme="majorHAnsi"/>
          <w:sz w:val="20"/>
          <w:szCs w:val="20"/>
          <w:lang w:val="nl-NL"/>
        </w:rPr>
        <w:t>stageplaats</w:t>
      </w:r>
      <w:r w:rsidRPr="006248DA">
        <w:rPr>
          <w:rFonts w:asciiTheme="majorHAnsi" w:hAnsiTheme="majorHAnsi" w:cstheme="majorHAnsi"/>
          <w:bCs/>
          <w:sz w:val="20"/>
          <w:szCs w:val="20"/>
          <w:lang w:val="nl-NL" w:eastAsia="nl-NL"/>
        </w:rPr>
        <w:t>coördinator vooraf attent op het feit dat zij verplicht zijn volledige geheimhouding in acht te nemen wat betreft patiënten-, klanten- en personeelsgegevens, fabricage en werkmethodes, therapie en zorgschema’s, software en technische informatie waarvan zij naar aanleiding van de uitvoering van de stage kennis nemen en die deel uitmaken van de intellectuele eigendom van de stageplaats.</w:t>
      </w:r>
    </w:p>
    <w:p w14:paraId="3550151B" w14:textId="77777777" w:rsidR="009C1EF6" w:rsidRPr="006248DA" w:rsidRDefault="009C1EF6" w:rsidP="009C1EF6">
      <w:pPr>
        <w:tabs>
          <w:tab w:val="left" w:pos="90"/>
        </w:tabs>
        <w:spacing w:line="240" w:lineRule="auto"/>
        <w:ind w:left="567"/>
        <w:rPr>
          <w:rFonts w:asciiTheme="majorHAnsi" w:hAnsiTheme="majorHAnsi" w:cstheme="majorHAnsi"/>
          <w:sz w:val="16"/>
          <w:szCs w:val="16"/>
          <w:lang w:val="nl-NL" w:eastAsia="nl-NL"/>
        </w:rPr>
      </w:pPr>
    </w:p>
    <w:p w14:paraId="5C468D17" w14:textId="77777777" w:rsidR="009C1EF6" w:rsidRPr="006248DA" w:rsidRDefault="009C1EF6" w:rsidP="009C1EF6">
      <w:pPr>
        <w:tabs>
          <w:tab w:val="right" w:leader="dot" w:pos="9072"/>
        </w:tabs>
        <w:spacing w:line="240" w:lineRule="auto"/>
        <w:ind w:left="567"/>
        <w:rPr>
          <w:rFonts w:asciiTheme="majorHAnsi" w:hAnsiTheme="majorHAnsi" w:cstheme="majorHAnsi"/>
          <w:sz w:val="20"/>
          <w:szCs w:val="20"/>
          <w:lang w:val="nl-NL"/>
        </w:rPr>
      </w:pPr>
      <w:r w:rsidRPr="006248DA">
        <w:rPr>
          <w:rFonts w:asciiTheme="majorHAnsi" w:hAnsiTheme="majorHAnsi" w:cstheme="majorHAnsi"/>
          <w:sz w:val="20"/>
          <w:szCs w:val="20"/>
          <w:lang w:val="nl-NL"/>
        </w:rPr>
        <w:t>De student stemt erin toe dat de hogeschool en de stageplaats informatie uitwisselen voor de begeleiding en de evaluatie van de student. De stageplaats verbindt zich tot een discretieplicht omtrent alle informatie die hij aldus over de student verneemt. Deze verplichting van de stageplaats blijft bestaan na afloop van deze overeenkomst.</w:t>
      </w:r>
    </w:p>
    <w:p w14:paraId="199F94DB" w14:textId="77777777" w:rsidR="009C1EF6" w:rsidRPr="006248DA" w:rsidRDefault="009C1EF6" w:rsidP="009C1EF6">
      <w:pPr>
        <w:tabs>
          <w:tab w:val="right" w:leader="dot" w:pos="9072"/>
        </w:tabs>
        <w:spacing w:line="240" w:lineRule="auto"/>
        <w:rPr>
          <w:rFonts w:asciiTheme="majorHAnsi" w:hAnsiTheme="majorHAnsi" w:cstheme="majorHAnsi"/>
          <w:sz w:val="16"/>
          <w:szCs w:val="16"/>
          <w:lang w:val="nl-NL"/>
        </w:rPr>
      </w:pPr>
    </w:p>
    <w:p w14:paraId="1A1E65CF" w14:textId="77777777" w:rsidR="009C1EF6" w:rsidRPr="006248DA" w:rsidRDefault="00114052" w:rsidP="00114052">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6248DA">
        <w:rPr>
          <w:rFonts w:asciiTheme="majorHAnsi" w:hAnsiTheme="majorHAnsi" w:cstheme="majorHAnsi"/>
          <w:sz w:val="20"/>
          <w:szCs w:val="20"/>
          <w:lang w:val="nl-NL"/>
        </w:rPr>
        <w:t>De polis voor arbeidsongevallen afgesloten door de hogeschool, verzekert de studenten die een onbezoldigde stage doen, zowel voor ongevallen die zich voordoen op de stageplaats als voor ongevallen van of op weg naar de stageplaats.</w:t>
      </w:r>
    </w:p>
    <w:p w14:paraId="1B347E48" w14:textId="77777777" w:rsidR="004A7949" w:rsidRPr="006248DA" w:rsidRDefault="004A7949">
      <w:pPr>
        <w:spacing w:line="240" w:lineRule="auto"/>
        <w:rPr>
          <w:rFonts w:asciiTheme="majorHAnsi" w:hAnsiTheme="majorHAnsi" w:cstheme="majorHAnsi"/>
          <w:bCs/>
          <w:sz w:val="16"/>
          <w:szCs w:val="16"/>
          <w:lang w:val="nl-NL" w:eastAsia="nl-NL"/>
        </w:rPr>
      </w:pPr>
    </w:p>
    <w:p w14:paraId="47DD5FF4" w14:textId="77777777" w:rsidR="009C1EF6" w:rsidRPr="006248DA" w:rsidRDefault="009C1EF6" w:rsidP="009C1EF6">
      <w:pPr>
        <w:tabs>
          <w:tab w:val="right" w:leader="dot" w:pos="9072"/>
        </w:tabs>
        <w:spacing w:line="240" w:lineRule="auto"/>
        <w:ind w:left="567"/>
        <w:rPr>
          <w:rFonts w:asciiTheme="majorHAnsi" w:hAnsiTheme="majorHAnsi" w:cstheme="majorHAnsi"/>
          <w:bCs/>
          <w:sz w:val="20"/>
          <w:szCs w:val="20"/>
          <w:lang w:val="nl-NL" w:eastAsia="nl-NL"/>
        </w:rPr>
      </w:pPr>
      <w:r w:rsidRPr="006248DA">
        <w:rPr>
          <w:rFonts w:asciiTheme="majorHAnsi" w:hAnsiTheme="majorHAnsi" w:cstheme="majorHAnsi"/>
          <w:bCs/>
          <w:sz w:val="20"/>
          <w:szCs w:val="20"/>
          <w:lang w:val="nl-NL" w:eastAsia="nl-NL"/>
        </w:rPr>
        <w:t>Voor schade die tijdens de uitvoering van de stage wordt toegebracht aan derden, geldt de polis burgerlijke aansprakelijkheid die de stageplaats als aansteller in overeenstemming met artikel II.355/1 van de Codex Hoger Onderwijs in voorkomend geval heeft afgesloten.</w:t>
      </w:r>
    </w:p>
    <w:p w14:paraId="12B6FEA4" w14:textId="77777777" w:rsidR="009C1EF6" w:rsidRPr="006248DA" w:rsidRDefault="009C1EF6" w:rsidP="009C1EF6">
      <w:pPr>
        <w:tabs>
          <w:tab w:val="right" w:leader="dot" w:pos="9072"/>
        </w:tabs>
        <w:spacing w:line="240" w:lineRule="auto"/>
        <w:ind w:left="567"/>
        <w:rPr>
          <w:rFonts w:asciiTheme="majorHAnsi" w:hAnsiTheme="majorHAnsi" w:cstheme="majorHAnsi"/>
          <w:bCs/>
          <w:sz w:val="16"/>
          <w:szCs w:val="16"/>
          <w:lang w:val="nl-NL" w:eastAsia="nl-NL"/>
        </w:rPr>
      </w:pPr>
    </w:p>
    <w:p w14:paraId="11539BBE" w14:textId="62D76E77" w:rsidR="009C1EF6" w:rsidRPr="006248DA" w:rsidRDefault="003834D6" w:rsidP="009C1EF6">
      <w:pPr>
        <w:tabs>
          <w:tab w:val="right" w:leader="dot" w:pos="9072"/>
        </w:tabs>
        <w:spacing w:line="240" w:lineRule="auto"/>
        <w:ind w:left="567"/>
        <w:rPr>
          <w:rFonts w:asciiTheme="majorHAnsi" w:hAnsiTheme="majorHAnsi" w:cstheme="majorHAnsi"/>
          <w:bCs/>
          <w:sz w:val="20"/>
          <w:szCs w:val="20"/>
          <w:lang w:val="nl-NL" w:eastAsia="nl-NL"/>
        </w:rPr>
      </w:pPr>
      <w:r w:rsidRPr="006248DA">
        <w:rPr>
          <w:rFonts w:asciiTheme="majorHAnsi" w:hAnsiTheme="majorHAnsi" w:cstheme="majorHAnsi"/>
          <w:bCs/>
          <w:sz w:val="20"/>
          <w:szCs w:val="20"/>
          <w:lang w:val="nl-NL" w:eastAsia="nl-NL"/>
        </w:rPr>
        <w:t>De student meldt elk ongeval aan het secretariaat van de cluster waar zijn opleiding deel van uitmaakt.</w:t>
      </w:r>
    </w:p>
    <w:p w14:paraId="4F8A8A69" w14:textId="77777777" w:rsidR="009C1EF6" w:rsidRPr="006248DA" w:rsidRDefault="009C1EF6" w:rsidP="009C1EF6">
      <w:pPr>
        <w:pStyle w:val="Plattetekstinspringen"/>
        <w:rPr>
          <w:rFonts w:asciiTheme="majorHAnsi" w:hAnsiTheme="majorHAnsi" w:cstheme="majorHAnsi"/>
          <w:bCs/>
          <w:color w:val="000000"/>
          <w:sz w:val="16"/>
          <w:szCs w:val="16"/>
          <w:lang w:val="nl-BE"/>
        </w:rPr>
      </w:pPr>
    </w:p>
    <w:p w14:paraId="2667A82B" w14:textId="77777777" w:rsidR="003834D6" w:rsidRPr="006248DA" w:rsidRDefault="003834D6" w:rsidP="003834D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6248DA">
        <w:rPr>
          <w:rFonts w:asciiTheme="majorHAnsi" w:hAnsiTheme="majorHAnsi" w:cstheme="majorHAnsi"/>
          <w:sz w:val="20"/>
          <w:szCs w:val="20"/>
          <w:lang w:val="nl-NL"/>
        </w:rPr>
        <w:t>Er mag door de stageplaats noch aan de student, noch aan de stagebegeleider/stageplaatscoördinator van de hogeschool enige vergoeding voor welke prestatie ook worden toegekend, m.u.v. een onkostenvergoeding.</w:t>
      </w:r>
    </w:p>
    <w:p w14:paraId="71AB43F2" w14:textId="77777777" w:rsidR="003834D6" w:rsidRPr="006248DA" w:rsidRDefault="003834D6" w:rsidP="003834D6">
      <w:pPr>
        <w:tabs>
          <w:tab w:val="right" w:leader="dot" w:pos="9072"/>
        </w:tabs>
        <w:spacing w:line="240" w:lineRule="auto"/>
        <w:ind w:left="567"/>
        <w:jc w:val="both"/>
        <w:rPr>
          <w:rFonts w:asciiTheme="majorHAnsi" w:hAnsiTheme="majorHAnsi" w:cstheme="majorHAnsi"/>
          <w:bCs/>
          <w:sz w:val="10"/>
          <w:szCs w:val="10"/>
          <w:lang w:val="nl-NL" w:eastAsia="nl-NL"/>
        </w:rPr>
      </w:pPr>
    </w:p>
    <w:p w14:paraId="525AA24F" w14:textId="77F9A06C" w:rsidR="003834D6" w:rsidRPr="006248DA" w:rsidRDefault="003834D6" w:rsidP="003834D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6248DA">
        <w:rPr>
          <w:rFonts w:asciiTheme="majorHAnsi" w:hAnsiTheme="majorHAnsi" w:cstheme="majorHAnsi"/>
          <w:sz w:val="20"/>
          <w:szCs w:val="20"/>
          <w:lang w:val="nl-NL"/>
        </w:rPr>
        <w:t>De stageplaats maakt het evaluatieverslag op overeenkomstig de afspraken met de opleiding (zie stagewebsite).</w:t>
      </w:r>
    </w:p>
    <w:p w14:paraId="7A11933A" w14:textId="77777777" w:rsidR="003834D6" w:rsidRPr="006248DA" w:rsidRDefault="003834D6" w:rsidP="003834D6">
      <w:pPr>
        <w:pStyle w:val="Lijstalinea"/>
        <w:spacing w:line="240" w:lineRule="auto"/>
        <w:jc w:val="both"/>
        <w:rPr>
          <w:rFonts w:asciiTheme="majorHAnsi" w:hAnsiTheme="majorHAnsi" w:cstheme="majorHAnsi"/>
          <w:sz w:val="10"/>
          <w:szCs w:val="10"/>
          <w:lang w:val="nl-NL"/>
        </w:rPr>
      </w:pPr>
    </w:p>
    <w:p w14:paraId="0F4A12CE" w14:textId="77777777" w:rsidR="003834D6" w:rsidRPr="006248DA" w:rsidRDefault="003834D6" w:rsidP="003834D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6248DA">
        <w:rPr>
          <w:rFonts w:asciiTheme="majorHAnsi" w:hAnsiTheme="majorHAnsi" w:cstheme="majorHAnsi"/>
          <w:sz w:val="20"/>
          <w:szCs w:val="20"/>
          <w:lang w:val="nl-NL"/>
        </w:rPr>
        <w:t>Onkosten verbonden aan opdrachten gegeven door de stageplaats kunnen niet verhaald worden op de studenten of de hogeschool.</w:t>
      </w:r>
    </w:p>
    <w:p w14:paraId="27C030B2" w14:textId="77777777" w:rsidR="003834D6" w:rsidRPr="006248DA" w:rsidRDefault="003834D6" w:rsidP="003834D6">
      <w:pPr>
        <w:tabs>
          <w:tab w:val="right" w:leader="dot" w:pos="9072"/>
        </w:tabs>
        <w:spacing w:line="240" w:lineRule="auto"/>
        <w:ind w:left="567"/>
        <w:jc w:val="both"/>
        <w:rPr>
          <w:rFonts w:asciiTheme="majorHAnsi" w:hAnsiTheme="majorHAnsi" w:cstheme="majorHAnsi"/>
          <w:sz w:val="10"/>
          <w:szCs w:val="10"/>
          <w:lang w:val="nl-NL"/>
        </w:rPr>
      </w:pPr>
    </w:p>
    <w:p w14:paraId="1318D790" w14:textId="77777777" w:rsidR="003834D6" w:rsidRPr="006248DA" w:rsidRDefault="003834D6" w:rsidP="003834D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6248DA">
        <w:rPr>
          <w:rFonts w:asciiTheme="majorHAnsi" w:hAnsiTheme="majorHAnsi" w:cstheme="majorHAnsi"/>
          <w:sz w:val="20"/>
          <w:szCs w:val="20"/>
          <w:lang w:val="nl-NL"/>
        </w:rPr>
        <w:t>Betwistingen omtrent de toepassing van deze overeenkomst zullen geregeld worden in onderling overleg. De stage eindigt automatisch als de student niet meer ingeschreven is als student aan de hogeschool.</w:t>
      </w:r>
    </w:p>
    <w:p w14:paraId="3B1259F3" w14:textId="77777777" w:rsidR="003834D6" w:rsidRPr="006248DA" w:rsidRDefault="003834D6" w:rsidP="003834D6">
      <w:pPr>
        <w:tabs>
          <w:tab w:val="right" w:leader="dot" w:pos="9072"/>
        </w:tabs>
        <w:spacing w:line="240" w:lineRule="auto"/>
        <w:jc w:val="both"/>
        <w:rPr>
          <w:rFonts w:asciiTheme="majorHAnsi" w:hAnsiTheme="majorHAnsi" w:cstheme="majorHAnsi"/>
          <w:sz w:val="10"/>
          <w:szCs w:val="10"/>
          <w:lang w:val="nl-NL"/>
        </w:rPr>
      </w:pPr>
    </w:p>
    <w:p w14:paraId="4A118051" w14:textId="77777777" w:rsidR="003834D6" w:rsidRPr="006248DA" w:rsidRDefault="003834D6" w:rsidP="003834D6">
      <w:pPr>
        <w:tabs>
          <w:tab w:val="left" w:leader="dot" w:pos="3850"/>
          <w:tab w:val="left" w:leader="dot" w:pos="8080"/>
          <w:tab w:val="right" w:leader="dot" w:pos="9072"/>
        </w:tabs>
        <w:spacing w:line="240" w:lineRule="auto"/>
        <w:jc w:val="both"/>
        <w:rPr>
          <w:rFonts w:asciiTheme="majorHAnsi" w:hAnsiTheme="majorHAnsi" w:cstheme="majorHAnsi"/>
          <w:sz w:val="20"/>
          <w:szCs w:val="20"/>
          <w:lang w:val="nl-NL"/>
        </w:rPr>
      </w:pPr>
      <w:r w:rsidRPr="006248DA">
        <w:rPr>
          <w:rFonts w:asciiTheme="majorHAnsi" w:hAnsiTheme="majorHAnsi" w:cstheme="majorHAnsi"/>
          <w:sz w:val="20"/>
          <w:szCs w:val="20"/>
          <w:lang w:val="nl-NL"/>
        </w:rPr>
        <w:t xml:space="preserve">Aldus opgemaakt te </w:t>
      </w:r>
      <w:r w:rsidRPr="006248DA">
        <w:rPr>
          <w:rFonts w:asciiTheme="majorHAnsi" w:hAnsiTheme="majorHAnsi" w:cstheme="majorHAnsi"/>
          <w:sz w:val="20"/>
          <w:szCs w:val="20"/>
          <w:lang w:val="nl-NL"/>
        </w:rPr>
        <w:tab/>
        <w:t xml:space="preserve">, op </w:t>
      </w:r>
      <w:r w:rsidRPr="006248DA">
        <w:rPr>
          <w:rFonts w:asciiTheme="majorHAnsi" w:hAnsiTheme="majorHAnsi" w:cstheme="majorHAnsi"/>
          <w:sz w:val="20"/>
          <w:szCs w:val="20"/>
          <w:lang w:val="nl-NL"/>
        </w:rPr>
        <w:tab/>
      </w:r>
    </w:p>
    <w:p w14:paraId="1C747061" w14:textId="77777777" w:rsidR="003834D6" w:rsidRPr="006248DA" w:rsidRDefault="003834D6" w:rsidP="003834D6">
      <w:pPr>
        <w:tabs>
          <w:tab w:val="right" w:leader="dot" w:pos="9072"/>
        </w:tabs>
        <w:spacing w:line="240" w:lineRule="auto"/>
        <w:jc w:val="both"/>
        <w:rPr>
          <w:rFonts w:asciiTheme="majorHAnsi" w:hAnsiTheme="majorHAnsi" w:cstheme="majorHAnsi"/>
          <w:sz w:val="20"/>
          <w:szCs w:val="20"/>
          <w:lang w:val="nl-NL"/>
        </w:rPr>
      </w:pPr>
      <w:r w:rsidRPr="006248DA">
        <w:rPr>
          <w:rFonts w:asciiTheme="majorHAnsi" w:hAnsiTheme="majorHAnsi" w:cstheme="majorHAnsi"/>
          <w:sz w:val="20"/>
          <w:szCs w:val="20"/>
          <w:lang w:val="nl-NL"/>
        </w:rPr>
        <w:t>in minstens één origineel exemplaar, waarvan elke partij erkent een kopie van het volledig ondertekende origineel ontvangen te hebben, ofwel in één digitaal exemplaar door elke partij ondertekend met een gekwalificeerde elektronische handtekening.</w:t>
      </w:r>
    </w:p>
    <w:p w14:paraId="5E8FF1A5" w14:textId="77777777" w:rsidR="009C1EF6" w:rsidRPr="006248DA" w:rsidRDefault="009C1EF6" w:rsidP="009C1EF6">
      <w:pPr>
        <w:tabs>
          <w:tab w:val="right" w:leader="dot" w:pos="9072"/>
        </w:tabs>
        <w:spacing w:line="240" w:lineRule="auto"/>
        <w:rPr>
          <w:rFonts w:asciiTheme="majorHAnsi" w:hAnsiTheme="majorHAnsi" w:cstheme="majorHAnsi"/>
          <w:sz w:val="20"/>
          <w:szCs w:val="20"/>
          <w:lang w:val="nl-NL"/>
        </w:rPr>
      </w:pPr>
    </w:p>
    <w:p w14:paraId="533620A1" w14:textId="37350D16" w:rsidR="009A1426" w:rsidRPr="006248DA" w:rsidRDefault="00BC5755" w:rsidP="00BC5755">
      <w:pPr>
        <w:tabs>
          <w:tab w:val="left" w:pos="3258"/>
          <w:tab w:val="left" w:pos="6516"/>
        </w:tabs>
        <w:spacing w:line="240" w:lineRule="auto"/>
        <w:rPr>
          <w:rFonts w:asciiTheme="majorHAnsi" w:hAnsiTheme="majorHAnsi" w:cstheme="majorHAnsi"/>
          <w:i/>
          <w:sz w:val="20"/>
          <w:szCs w:val="20"/>
          <w:lang w:val="nl-NL"/>
        </w:rPr>
      </w:pPr>
      <w:r w:rsidRPr="006248DA">
        <w:rPr>
          <w:rFonts w:asciiTheme="majorHAnsi" w:hAnsiTheme="majorHAnsi" w:cstheme="majorHAnsi"/>
          <w:sz w:val="20"/>
          <w:szCs w:val="20"/>
          <w:lang w:val="nl-NL"/>
        </w:rPr>
        <w:tab/>
      </w:r>
      <w:r w:rsidR="003834D6" w:rsidRPr="006248DA">
        <w:rPr>
          <w:rFonts w:asciiTheme="majorHAnsi" w:hAnsiTheme="majorHAnsi" w:cstheme="majorHAnsi"/>
          <w:i/>
          <w:sz w:val="20"/>
          <w:szCs w:val="20"/>
          <w:lang w:val="nl-NL"/>
        </w:rPr>
        <w:t>Janne Kerremans</w:t>
      </w:r>
      <w:r w:rsidR="00551DB3" w:rsidRPr="006248DA">
        <w:rPr>
          <w:rFonts w:asciiTheme="majorHAnsi" w:hAnsiTheme="majorHAnsi" w:cstheme="majorHAnsi"/>
          <w:i/>
          <w:sz w:val="20"/>
          <w:szCs w:val="20"/>
          <w:lang w:val="nl-NL"/>
        </w:rPr>
        <w:t>, stagecoördinator</w:t>
      </w:r>
    </w:p>
    <w:p w14:paraId="5E8EAA96" w14:textId="77777777" w:rsidR="009C1EF6" w:rsidRPr="006248DA" w:rsidRDefault="009C1EF6" w:rsidP="009C1EF6">
      <w:pPr>
        <w:tabs>
          <w:tab w:val="right" w:leader="dot" w:pos="9072"/>
        </w:tabs>
        <w:spacing w:line="240" w:lineRule="auto"/>
        <w:rPr>
          <w:rFonts w:asciiTheme="majorHAnsi" w:hAnsiTheme="majorHAnsi" w:cstheme="majorHAnsi"/>
          <w:sz w:val="20"/>
          <w:szCs w:val="20"/>
          <w:lang w:val="nl-BE"/>
        </w:rPr>
      </w:pPr>
    </w:p>
    <w:p w14:paraId="22331E20" w14:textId="77777777" w:rsidR="00ED4CF9" w:rsidRPr="006248DA" w:rsidRDefault="00ED4CF9" w:rsidP="009C1EF6">
      <w:pPr>
        <w:tabs>
          <w:tab w:val="right" w:leader="dot" w:pos="9072"/>
        </w:tabs>
        <w:spacing w:line="240" w:lineRule="auto"/>
        <w:rPr>
          <w:rFonts w:asciiTheme="majorHAnsi" w:hAnsiTheme="majorHAnsi" w:cstheme="majorHAnsi"/>
          <w:sz w:val="20"/>
          <w:szCs w:val="20"/>
          <w:lang w:val="nl-BE"/>
        </w:rPr>
      </w:pPr>
    </w:p>
    <w:p w14:paraId="1E177F1A" w14:textId="77777777" w:rsidR="00ED4CF9" w:rsidRPr="006248DA" w:rsidRDefault="00ED4CF9" w:rsidP="009C1EF6">
      <w:pPr>
        <w:tabs>
          <w:tab w:val="right" w:leader="dot" w:pos="9072"/>
        </w:tabs>
        <w:spacing w:line="240" w:lineRule="auto"/>
        <w:rPr>
          <w:rFonts w:asciiTheme="majorHAnsi" w:hAnsiTheme="majorHAnsi" w:cstheme="majorHAnsi"/>
          <w:sz w:val="20"/>
          <w:szCs w:val="20"/>
          <w:lang w:val="nl-BE"/>
        </w:rPr>
      </w:pPr>
    </w:p>
    <w:p w14:paraId="0673DB3F" w14:textId="77777777" w:rsidR="00ED4CF9" w:rsidRPr="006248DA" w:rsidRDefault="00ED4CF9" w:rsidP="009C1EF6">
      <w:pPr>
        <w:tabs>
          <w:tab w:val="right" w:leader="dot" w:pos="9072"/>
        </w:tabs>
        <w:spacing w:line="240" w:lineRule="auto"/>
        <w:rPr>
          <w:rFonts w:asciiTheme="majorHAnsi" w:hAnsiTheme="majorHAnsi" w:cstheme="majorHAnsi"/>
          <w:sz w:val="20"/>
          <w:szCs w:val="20"/>
          <w:lang w:val="nl-BE"/>
        </w:rPr>
      </w:pPr>
    </w:p>
    <w:p w14:paraId="25AEA85A" w14:textId="77777777" w:rsidR="009C1EF6" w:rsidRPr="006248DA" w:rsidRDefault="009C1EF6" w:rsidP="009C1EF6">
      <w:pPr>
        <w:tabs>
          <w:tab w:val="left" w:pos="3258"/>
          <w:tab w:val="left" w:pos="6516"/>
        </w:tabs>
        <w:spacing w:line="240" w:lineRule="auto"/>
        <w:rPr>
          <w:rFonts w:asciiTheme="majorHAnsi" w:hAnsiTheme="majorHAnsi" w:cstheme="majorHAnsi"/>
          <w:sz w:val="20"/>
          <w:szCs w:val="20"/>
          <w:lang w:val="nl-NL"/>
        </w:rPr>
      </w:pPr>
      <w:r w:rsidRPr="006248DA">
        <w:rPr>
          <w:rFonts w:asciiTheme="majorHAnsi" w:hAnsiTheme="majorHAnsi" w:cstheme="majorHAnsi"/>
          <w:sz w:val="20"/>
          <w:szCs w:val="20"/>
          <w:lang w:val="nl-NL"/>
        </w:rPr>
        <w:t>Voor de stageplaats</w:t>
      </w:r>
      <w:r w:rsidRPr="006248DA">
        <w:rPr>
          <w:rFonts w:asciiTheme="majorHAnsi" w:hAnsiTheme="majorHAnsi" w:cstheme="majorHAnsi"/>
          <w:sz w:val="20"/>
          <w:szCs w:val="20"/>
          <w:lang w:val="nl-NL"/>
        </w:rPr>
        <w:tab/>
        <w:t>Voor de hogeschool</w:t>
      </w:r>
      <w:r w:rsidRPr="006248DA">
        <w:rPr>
          <w:rFonts w:asciiTheme="majorHAnsi" w:hAnsiTheme="majorHAnsi" w:cstheme="majorHAnsi"/>
          <w:sz w:val="20"/>
          <w:szCs w:val="20"/>
          <w:lang w:val="nl-NL"/>
        </w:rPr>
        <w:tab/>
        <w:t>De student</w:t>
      </w:r>
    </w:p>
    <w:p w14:paraId="387D3B78" w14:textId="77777777" w:rsidR="009C1EF6" w:rsidRPr="006248DA" w:rsidRDefault="009C1EF6" w:rsidP="009C1EF6">
      <w:pPr>
        <w:tabs>
          <w:tab w:val="left" w:pos="3258"/>
          <w:tab w:val="left" w:pos="6516"/>
        </w:tabs>
        <w:spacing w:line="240" w:lineRule="auto"/>
        <w:ind w:right="-277"/>
        <w:rPr>
          <w:rFonts w:asciiTheme="majorHAnsi" w:hAnsiTheme="majorHAnsi" w:cstheme="majorHAnsi"/>
          <w:i/>
          <w:sz w:val="20"/>
          <w:szCs w:val="20"/>
          <w:lang w:val="nl-NL"/>
        </w:rPr>
      </w:pPr>
      <w:r w:rsidRPr="006248DA">
        <w:rPr>
          <w:rFonts w:asciiTheme="majorHAnsi" w:hAnsiTheme="majorHAnsi" w:cstheme="majorHAnsi"/>
          <w:i/>
          <w:sz w:val="20"/>
          <w:szCs w:val="20"/>
          <w:lang w:val="nl-NL"/>
        </w:rPr>
        <w:t>(naam en handtekening)</w:t>
      </w:r>
      <w:r w:rsidRPr="006248DA">
        <w:rPr>
          <w:rFonts w:asciiTheme="majorHAnsi" w:hAnsiTheme="majorHAnsi" w:cstheme="majorHAnsi"/>
          <w:i/>
          <w:sz w:val="20"/>
          <w:szCs w:val="20"/>
          <w:lang w:val="nl-NL"/>
        </w:rPr>
        <w:tab/>
        <w:t>(naam en handtekening</w:t>
      </w:r>
      <w:r w:rsidR="00BC5755" w:rsidRPr="006248DA">
        <w:rPr>
          <w:rFonts w:asciiTheme="majorHAnsi" w:hAnsiTheme="majorHAnsi" w:cstheme="majorHAnsi"/>
          <w:i/>
          <w:sz w:val="20"/>
          <w:szCs w:val="20"/>
          <w:lang w:val="nl-NL"/>
        </w:rPr>
        <w:t>)</w:t>
      </w:r>
      <w:r w:rsidRPr="006248DA">
        <w:rPr>
          <w:rFonts w:asciiTheme="majorHAnsi" w:hAnsiTheme="majorHAnsi" w:cstheme="majorHAnsi"/>
          <w:i/>
          <w:sz w:val="20"/>
          <w:szCs w:val="20"/>
          <w:lang w:val="nl-NL"/>
        </w:rPr>
        <w:tab/>
        <w:t>(naam en handtekening)</w:t>
      </w:r>
    </w:p>
    <w:p w14:paraId="375F3BF7" w14:textId="77777777" w:rsidR="009C1EF6" w:rsidRDefault="009C1EF6" w:rsidP="009C1EF6">
      <w:pPr>
        <w:tabs>
          <w:tab w:val="left" w:pos="3261"/>
          <w:tab w:val="right" w:leader="dot" w:pos="9072"/>
        </w:tabs>
        <w:spacing w:line="240" w:lineRule="auto"/>
        <w:ind w:left="1080"/>
        <w:rPr>
          <w:rFonts w:asciiTheme="majorHAnsi" w:hAnsiTheme="majorHAnsi" w:cstheme="majorHAnsi"/>
          <w:i/>
          <w:sz w:val="20"/>
          <w:szCs w:val="20"/>
          <w:lang w:val="nl-NL"/>
        </w:rPr>
      </w:pPr>
    </w:p>
    <w:p w14:paraId="3CA7AAF6" w14:textId="075667D4" w:rsidR="00F10002" w:rsidRDefault="00F10002" w:rsidP="009C1EF6">
      <w:pPr>
        <w:tabs>
          <w:tab w:val="left" w:pos="3261"/>
          <w:tab w:val="right" w:leader="dot" w:pos="9072"/>
        </w:tabs>
        <w:spacing w:line="240" w:lineRule="auto"/>
        <w:ind w:left="1080"/>
        <w:rPr>
          <w:rFonts w:asciiTheme="majorHAnsi" w:hAnsiTheme="majorHAnsi" w:cstheme="majorHAnsi"/>
          <w:i/>
          <w:sz w:val="20"/>
          <w:szCs w:val="20"/>
          <w:lang w:val="nl-NL"/>
        </w:rPr>
      </w:pPr>
    </w:p>
    <w:p w14:paraId="18D9D5EF" w14:textId="77F0E1DA" w:rsidR="00F10002" w:rsidRDefault="00F10002" w:rsidP="009C1EF6">
      <w:pPr>
        <w:tabs>
          <w:tab w:val="left" w:pos="3261"/>
          <w:tab w:val="right" w:leader="dot" w:pos="9072"/>
        </w:tabs>
        <w:spacing w:line="240" w:lineRule="auto"/>
        <w:ind w:left="1080"/>
        <w:rPr>
          <w:rFonts w:asciiTheme="majorHAnsi" w:hAnsiTheme="majorHAnsi" w:cstheme="majorHAnsi"/>
          <w:i/>
          <w:sz w:val="20"/>
          <w:szCs w:val="20"/>
          <w:lang w:val="nl-NL"/>
        </w:rPr>
      </w:pPr>
    </w:p>
    <w:p w14:paraId="6F155297" w14:textId="200E685D" w:rsidR="00F10002" w:rsidRDefault="00F10002" w:rsidP="009C1EF6">
      <w:pPr>
        <w:tabs>
          <w:tab w:val="left" w:pos="3261"/>
          <w:tab w:val="right" w:leader="dot" w:pos="9072"/>
        </w:tabs>
        <w:spacing w:line="240" w:lineRule="auto"/>
        <w:ind w:left="1080"/>
        <w:rPr>
          <w:rFonts w:asciiTheme="majorHAnsi" w:hAnsiTheme="majorHAnsi" w:cstheme="majorHAnsi"/>
          <w:i/>
          <w:sz w:val="20"/>
          <w:szCs w:val="20"/>
          <w:lang w:val="nl-NL"/>
        </w:rPr>
      </w:pPr>
    </w:p>
    <w:p w14:paraId="63C674DA" w14:textId="77777777" w:rsidR="00F10002" w:rsidRPr="006248DA" w:rsidRDefault="00F10002" w:rsidP="009C1EF6">
      <w:pPr>
        <w:tabs>
          <w:tab w:val="left" w:pos="3261"/>
          <w:tab w:val="right" w:leader="dot" w:pos="9072"/>
        </w:tabs>
        <w:spacing w:line="240" w:lineRule="auto"/>
        <w:ind w:left="1080"/>
        <w:rPr>
          <w:rFonts w:asciiTheme="majorHAnsi" w:hAnsiTheme="majorHAnsi" w:cstheme="majorHAnsi"/>
          <w:i/>
          <w:sz w:val="20"/>
          <w:szCs w:val="20"/>
          <w:lang w:val="nl-NL"/>
        </w:rPr>
      </w:pPr>
    </w:p>
    <w:p w14:paraId="5B8C569C" w14:textId="77777777" w:rsidR="009C1EF6" w:rsidRPr="006248DA" w:rsidRDefault="009C1EF6" w:rsidP="009C1EF6">
      <w:pPr>
        <w:tabs>
          <w:tab w:val="right" w:leader="dot" w:pos="9072"/>
        </w:tabs>
        <w:spacing w:line="240" w:lineRule="auto"/>
        <w:ind w:left="1080"/>
        <w:rPr>
          <w:rFonts w:asciiTheme="majorHAnsi" w:hAnsiTheme="majorHAnsi" w:cstheme="majorHAnsi"/>
          <w:sz w:val="20"/>
          <w:szCs w:val="20"/>
          <w:lang w:val="nl-NL"/>
        </w:rPr>
      </w:pPr>
    </w:p>
    <w:p w14:paraId="776B0F48" w14:textId="77777777" w:rsidR="003834D6" w:rsidRPr="006248DA" w:rsidRDefault="003834D6" w:rsidP="003834D6">
      <w:pPr>
        <w:tabs>
          <w:tab w:val="right" w:leader="dot" w:pos="9072"/>
        </w:tabs>
        <w:spacing w:line="240" w:lineRule="auto"/>
        <w:jc w:val="both"/>
        <w:rPr>
          <w:rFonts w:asciiTheme="majorHAnsi" w:hAnsiTheme="majorHAnsi" w:cstheme="majorHAnsi"/>
          <w:sz w:val="20"/>
          <w:szCs w:val="20"/>
          <w:lang w:val="nl-NL"/>
        </w:rPr>
      </w:pPr>
      <w:r w:rsidRPr="006248DA">
        <w:rPr>
          <w:rFonts w:asciiTheme="majorHAnsi" w:hAnsiTheme="majorHAnsi" w:cstheme="majorHAnsi"/>
          <w:sz w:val="20"/>
          <w:szCs w:val="20"/>
          <w:lang w:val="nl-NL"/>
        </w:rPr>
        <w:t>Bijlage 1: in te vullen werkpostfiche/risicoanalyse door de stageplaats</w:t>
      </w:r>
      <w:r w:rsidRPr="006248DA">
        <w:rPr>
          <w:rFonts w:asciiTheme="majorHAnsi" w:hAnsiTheme="majorHAnsi" w:cstheme="majorHAnsi"/>
          <w:sz w:val="12"/>
          <w:szCs w:val="12"/>
          <w:lang w:val="nl-NL"/>
        </w:rPr>
        <w:t xml:space="preserve"> (eigen model of model van de hogeschool op aanvraag verkrijgbaar)</w:t>
      </w:r>
    </w:p>
    <w:p w14:paraId="7F4DE2DA" w14:textId="51CD38C6" w:rsidR="004106AB" w:rsidRPr="00404F6F" w:rsidRDefault="003834D6" w:rsidP="00404F6F">
      <w:pPr>
        <w:tabs>
          <w:tab w:val="left" w:pos="454"/>
          <w:tab w:val="left" w:pos="4139"/>
          <w:tab w:val="left" w:pos="6804"/>
        </w:tabs>
        <w:spacing w:line="240" w:lineRule="auto"/>
        <w:jc w:val="both"/>
        <w:rPr>
          <w:rFonts w:asciiTheme="majorHAnsi" w:hAnsiTheme="majorHAnsi" w:cstheme="majorHAnsi"/>
          <w:sz w:val="20"/>
          <w:szCs w:val="20"/>
          <w:lang w:val="nl-NL"/>
        </w:rPr>
      </w:pPr>
      <w:r w:rsidRPr="006248DA">
        <w:rPr>
          <w:rFonts w:asciiTheme="majorHAnsi" w:hAnsiTheme="majorHAnsi" w:cstheme="majorHAnsi"/>
          <w:sz w:val="20"/>
          <w:szCs w:val="20"/>
          <w:lang w:val="nl-NL"/>
        </w:rPr>
        <w:t>Bijlage 2: (in voorkomend g</w:t>
      </w:r>
      <w:bookmarkStart w:id="2" w:name="_GoBack"/>
      <w:bookmarkEnd w:id="2"/>
      <w:r w:rsidRPr="006248DA">
        <w:rPr>
          <w:rFonts w:asciiTheme="majorHAnsi" w:hAnsiTheme="majorHAnsi" w:cstheme="majorHAnsi"/>
          <w:sz w:val="20"/>
          <w:szCs w:val="20"/>
          <w:lang w:val="nl-NL"/>
        </w:rPr>
        <w:t>eval) formulier van gezondheidstoezicht</w:t>
      </w:r>
    </w:p>
    <w:sectPr w:rsidR="004106AB" w:rsidRPr="00404F6F" w:rsidSect="004A7949">
      <w:headerReference w:type="default" r:id="rId27"/>
      <w:type w:val="continuous"/>
      <w:pgSz w:w="11900" w:h="16840" w:code="9"/>
      <w:pgMar w:top="1418" w:right="1418" w:bottom="1418" w:left="1418" w:header="0" w:footer="1372"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6ECF9B" w14:textId="77777777" w:rsidR="00F10002" w:rsidRDefault="00F10002" w:rsidP="00751395">
      <w:r>
        <w:separator/>
      </w:r>
    </w:p>
    <w:p w14:paraId="391F4473" w14:textId="77777777" w:rsidR="00F10002" w:rsidRDefault="00F10002"/>
    <w:p w14:paraId="7F91D321" w14:textId="77777777" w:rsidR="00F10002" w:rsidRDefault="00F10002" w:rsidP="000A6772"/>
  </w:endnote>
  <w:endnote w:type="continuationSeparator" w:id="0">
    <w:p w14:paraId="58F6081E" w14:textId="77777777" w:rsidR="00F10002" w:rsidRDefault="00F10002" w:rsidP="00751395">
      <w:r>
        <w:continuationSeparator/>
      </w:r>
    </w:p>
    <w:p w14:paraId="71A2454E" w14:textId="77777777" w:rsidR="00F10002" w:rsidRDefault="00F10002"/>
    <w:p w14:paraId="7949BC71" w14:textId="77777777" w:rsidR="00F10002" w:rsidRDefault="00F10002" w:rsidP="000A6772"/>
  </w:endnote>
  <w:endnote w:type="continuationNotice" w:id="1">
    <w:p w14:paraId="6B6D726F" w14:textId="77777777" w:rsidR="00823554" w:rsidRDefault="0082355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4B72086-C3EF-4816-8435-99BD64166F1F}"/>
    <w:embedBold r:id="rId2" w:fontKey="{1373C76C-86E8-4665-849D-842B159ACD1B}"/>
    <w:embedItalic r:id="rId3" w:fontKey="{DE2621E4-67F3-49DE-B22E-446371326D6D}"/>
    <w:embedBoldItalic r:id="rId4" w:fontKey="{8A9CB6FC-6E49-4A95-8F82-169DC137CF65}"/>
  </w:font>
  <w:font w:name="MS Mincho">
    <w:altName w:val="ＭＳ 明朝"/>
    <w:panose1 w:val="02020609040205080304"/>
    <w:charset w:val="80"/>
    <w:family w:val="modern"/>
    <w:pitch w:val="fixed"/>
    <w:sig w:usb0="E00002FF" w:usb1="6AC7FDFB" w:usb2="08000012" w:usb3="00000000" w:csb0="0002009F" w:csb1="00000000"/>
    <w:embedRegular r:id="rId5" w:subsetted="1" w:fontKey="{11B40AC7-5BFA-4BFD-B355-D48FA8DE3A0C}"/>
  </w:font>
  <w:font w:name="Cambria">
    <w:panose1 w:val="02040503050406030204"/>
    <w:charset w:val="00"/>
    <w:family w:val="roman"/>
    <w:pitch w:val="variable"/>
    <w:sig w:usb0="E00006FF" w:usb1="420024FF" w:usb2="02000000" w:usb3="00000000" w:csb0="0000019F" w:csb1="00000000"/>
    <w:embedRegular r:id="rId6" w:fontKey="{A610500C-4BBC-49BD-984C-6CFA232E394F}"/>
  </w:font>
  <w:font w:name="Corbel">
    <w:panose1 w:val="020B0503020204020204"/>
    <w:charset w:val="00"/>
    <w:family w:val="swiss"/>
    <w:pitch w:val="variable"/>
    <w:sig w:usb0="A00002EF" w:usb1="4000A44B" w:usb2="00000000" w:usb3="00000000" w:csb0="0000019F" w:csb1="00000000"/>
    <w:embedRegular r:id="rId7" w:fontKey="{D5DDF032-2753-4A15-8091-FFF9B0C75BBF}"/>
    <w:embedBold r:id="rId8" w:fontKey="{CAB58657-3828-4932-A456-70E955B4FC9F}"/>
  </w:font>
  <w:font w:name="Lucida Grande">
    <w:altName w:val="Times New Roman"/>
    <w:charset w:val="00"/>
    <w:family w:val="auto"/>
    <w:pitch w:val="variable"/>
    <w:sig w:usb0="00000000" w:usb1="5000A1FF" w:usb2="00000000" w:usb3="00000000" w:csb0="000001BF" w:csb1="00000000"/>
  </w:font>
  <w:font w:name="Optimum">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Bold r:id="rId9" w:fontKey="{D8AACBD4-B621-4CFE-930F-CE493FD0468E}"/>
  </w:font>
  <w:font w:name="Arial Narrow">
    <w:panose1 w:val="020B0606020202030204"/>
    <w:charset w:val="00"/>
    <w:family w:val="swiss"/>
    <w:pitch w:val="variable"/>
    <w:sig w:usb0="00000287" w:usb1="00000800" w:usb2="00000000" w:usb3="00000000" w:csb0="0000009F" w:csb1="00000000"/>
    <w:embedRegular r:id="rId10" w:fontKey="{641CDE88-744C-4F7B-8567-CB245C695611}"/>
  </w:font>
  <w:font w:name="Cambria Math">
    <w:panose1 w:val="02040503050406030204"/>
    <w:charset w:val="00"/>
    <w:family w:val="roman"/>
    <w:pitch w:val="variable"/>
    <w:sig w:usb0="E00006FF" w:usb1="420024FF" w:usb2="02000000" w:usb3="00000000" w:csb0="0000019F" w:csb1="00000000"/>
    <w:embedRegular r:id="rId11" w:fontKey="{79E98305-4362-4676-9D53-380E23C87143}"/>
  </w:font>
  <w:font w:name="Tahoma">
    <w:panose1 w:val="020B0604030504040204"/>
    <w:charset w:val="00"/>
    <w:family w:val="swiss"/>
    <w:pitch w:val="variable"/>
    <w:sig w:usb0="E1002EFF" w:usb1="C000605B" w:usb2="00000029" w:usb3="00000000" w:csb0="000101FF" w:csb1="00000000"/>
    <w:embedRegular r:id="rId12" w:fontKey="{361FC0F2-EFCB-4895-9131-8C790E7303DC}"/>
  </w:font>
  <w:font w:name="MS Gothic">
    <w:altName w:val="ＭＳ ゴシック"/>
    <w:panose1 w:val="020B0609070205080204"/>
    <w:charset w:val="80"/>
    <w:family w:val="modern"/>
    <w:pitch w:val="fixed"/>
    <w:sig w:usb0="E00002FF" w:usb1="6AC7FDFB" w:usb2="08000012" w:usb3="00000000" w:csb0="0002009F" w:csb1="00000000"/>
    <w:embedRegular r:id="rId13" w:subsetted="1" w:fontKey="{C6602436-A54C-4036-BDD2-02A950F93E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7E7EA" w14:textId="77777777" w:rsidR="00F10002" w:rsidRDefault="00F1000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9B44A" w14:textId="77777777" w:rsidR="00F10002" w:rsidRPr="00123FAD" w:rsidRDefault="00F10002" w:rsidP="00B30C15">
    <w:pPr>
      <w:spacing w:line="240" w:lineRule="auto"/>
      <w:rPr>
        <w:rFonts w:asciiTheme="majorHAnsi" w:hAnsiTheme="majorHAnsi" w:cstheme="majorHAnsi"/>
        <w:color w:val="17365D" w:themeColor="text2" w:themeShade="BF"/>
        <w:sz w:val="24"/>
        <w:szCs w:val="21"/>
        <w:lang w:val="nl-BE"/>
      </w:rPr>
    </w:pPr>
    <w:r w:rsidRPr="00123FAD">
      <w:rPr>
        <w:rFonts w:asciiTheme="majorHAnsi" w:hAnsiTheme="majorHAnsi" w:cstheme="majorHAnsi"/>
        <w:b/>
        <w:color w:val="17365D" w:themeColor="text2" w:themeShade="BF"/>
        <w:sz w:val="22"/>
        <w:szCs w:val="19"/>
        <w:lang w:val="nl-BE"/>
      </w:rPr>
      <w:t>Odisee</w:t>
    </w:r>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14:paraId="50A640A4" w14:textId="77777777" w:rsidR="00F10002" w:rsidRPr="00123FAD" w:rsidRDefault="00F10002" w:rsidP="00B30C15">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14:paraId="150AB18B" w14:textId="77777777" w:rsidR="00F10002" w:rsidRPr="00123FAD" w:rsidRDefault="00F10002" w:rsidP="00B30C15">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14:paraId="5649CC6E" w14:textId="77777777" w:rsidR="00F10002" w:rsidRDefault="00F10002" w:rsidP="00B30C15">
    <w:pPr>
      <w:rPr>
        <w:rStyle w:val="Paginanummer"/>
      </w:rPr>
    </w:pPr>
    <w:r w:rsidRPr="00123FAD">
      <w:rPr>
        <w:rFonts w:asciiTheme="majorHAnsi" w:hAnsiTheme="majorHAnsi" w:cstheme="majorHAnsi"/>
        <w:b/>
        <w:color w:val="17365D" w:themeColor="text2" w:themeShade="BF"/>
        <w:sz w:val="18"/>
        <w:szCs w:val="14"/>
        <w:lang w:val="nl-BE"/>
      </w:rPr>
      <w:t>www.odisee.be</w:t>
    </w:r>
  </w:p>
  <w:p w14:paraId="683474DF" w14:textId="77777777" w:rsidR="00F10002" w:rsidRPr="00C93A6C" w:rsidRDefault="00F10002" w:rsidP="00C93A6C">
    <w:pPr>
      <w:jc w:val="right"/>
      <w:rPr>
        <w:sz w:val="16"/>
        <w:szCs w:val="16"/>
      </w:rPr>
    </w:pPr>
    <w:r w:rsidRPr="00023621">
      <w:rPr>
        <w:rStyle w:val="Paginanummer"/>
      </w:rPr>
      <w:fldChar w:fldCharType="begin"/>
    </w:r>
    <w:r w:rsidRPr="00023621">
      <w:rPr>
        <w:rStyle w:val="Paginanummer"/>
      </w:rPr>
      <w:instrText xml:space="preserve"> PAGE </w:instrText>
    </w:r>
    <w:r w:rsidRPr="00023621">
      <w:rPr>
        <w:rStyle w:val="Paginanummer"/>
      </w:rPr>
      <w:fldChar w:fldCharType="separate"/>
    </w:r>
    <w:r>
      <w:rPr>
        <w:rStyle w:val="Paginanummer"/>
        <w:noProof/>
      </w:rPr>
      <w:t>4</w:t>
    </w:r>
    <w:r w:rsidRPr="00023621">
      <w:rPr>
        <w:rStyle w:val="Paginanummer"/>
      </w:rPr>
      <w:fldChar w:fldCharType="end"/>
    </w:r>
    <w:r>
      <w:rPr>
        <w:rStyle w:val="Paginanummer"/>
      </w:rPr>
      <w:t xml:space="preserve"> /</w:t>
    </w:r>
    <w:r w:rsidRPr="00023621">
      <w:rPr>
        <w:rStyle w:val="Paginanummer"/>
      </w:rPr>
      <w:t xml:space="preserve"> </w:t>
    </w:r>
    <w:r w:rsidRPr="00023621">
      <w:rPr>
        <w:rStyle w:val="Paginanummer"/>
      </w:rPr>
      <w:fldChar w:fldCharType="begin"/>
    </w:r>
    <w:r w:rsidRPr="00023621">
      <w:rPr>
        <w:rStyle w:val="Paginanummer"/>
      </w:rPr>
      <w:instrText xml:space="preserve"> NUMPAGES </w:instrText>
    </w:r>
    <w:r w:rsidRPr="00023621">
      <w:rPr>
        <w:rStyle w:val="Paginanummer"/>
      </w:rPr>
      <w:fldChar w:fldCharType="separate"/>
    </w:r>
    <w:r>
      <w:rPr>
        <w:rStyle w:val="Paginanummer"/>
        <w:noProof/>
      </w:rPr>
      <w:t>4</w:t>
    </w:r>
    <w:r w:rsidRPr="00023621">
      <w:rPr>
        <w:rStyle w:val="Paginanumm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4A8AB" w14:textId="77777777" w:rsidR="00F10002" w:rsidRPr="00123FAD" w:rsidRDefault="00F10002" w:rsidP="00123FAD">
    <w:pPr>
      <w:spacing w:line="240" w:lineRule="auto"/>
      <w:rPr>
        <w:rFonts w:asciiTheme="majorHAnsi" w:hAnsiTheme="majorHAnsi" w:cstheme="majorHAnsi"/>
        <w:color w:val="17365D" w:themeColor="text2" w:themeShade="BF"/>
        <w:sz w:val="24"/>
        <w:szCs w:val="21"/>
        <w:lang w:val="nl-BE"/>
      </w:rPr>
    </w:pPr>
    <w:r w:rsidRPr="00123FAD">
      <w:rPr>
        <w:rFonts w:asciiTheme="majorHAnsi" w:hAnsiTheme="majorHAnsi" w:cstheme="majorHAnsi"/>
        <w:b/>
        <w:color w:val="17365D" w:themeColor="text2" w:themeShade="BF"/>
        <w:sz w:val="22"/>
        <w:szCs w:val="19"/>
        <w:lang w:val="nl-BE"/>
      </w:rPr>
      <w:t>Odisee</w:t>
    </w:r>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14:paraId="32C76D95" w14:textId="77777777" w:rsidR="00F10002" w:rsidRPr="00123FAD" w:rsidRDefault="00F10002" w:rsidP="00123FAD">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14:paraId="27C3AF38" w14:textId="77777777" w:rsidR="00F10002" w:rsidRPr="00123FAD" w:rsidRDefault="00F10002" w:rsidP="00123FAD">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14:paraId="1925B2C4" w14:textId="77777777" w:rsidR="00F10002" w:rsidRPr="00123FAD" w:rsidRDefault="00F10002" w:rsidP="00123FAD">
    <w:pPr>
      <w:spacing w:line="240" w:lineRule="auto"/>
      <w:rPr>
        <w:rFonts w:asciiTheme="majorHAnsi" w:hAnsiTheme="majorHAnsi" w:cstheme="majorHAnsi"/>
        <w:b/>
        <w:color w:val="17365D" w:themeColor="text2" w:themeShade="BF"/>
        <w:sz w:val="18"/>
        <w:szCs w:val="14"/>
        <w:lang w:val="nl-BE"/>
      </w:rPr>
    </w:pPr>
    <w:r w:rsidRPr="00123FAD">
      <w:rPr>
        <w:rFonts w:asciiTheme="majorHAnsi" w:hAnsiTheme="majorHAnsi" w:cstheme="majorHAnsi"/>
        <w:b/>
        <w:color w:val="17365D" w:themeColor="text2" w:themeShade="BF"/>
        <w:sz w:val="18"/>
        <w:szCs w:val="14"/>
        <w:lang w:val="nl-BE"/>
      </w:rPr>
      <w:t>www.odisee.be</w:t>
    </w:r>
  </w:p>
  <w:p w14:paraId="5647BE40" w14:textId="77777777" w:rsidR="00F10002" w:rsidRPr="008E55DB" w:rsidRDefault="00F10002" w:rsidP="00ED1166">
    <w:pPr>
      <w:jc w:val="right"/>
      <w:rPr>
        <w:rFonts w:asciiTheme="majorHAnsi" w:hAnsiTheme="majorHAnsi" w:cstheme="majorHAnsi"/>
        <w:sz w:val="16"/>
        <w:szCs w:val="16"/>
      </w:rPr>
    </w:pPr>
    <w:r w:rsidRPr="008E55DB">
      <w:rPr>
        <w:rStyle w:val="Paginanummer"/>
        <w:rFonts w:asciiTheme="majorHAnsi" w:hAnsiTheme="majorHAnsi" w:cstheme="majorHAnsi"/>
        <w:sz w:val="16"/>
        <w:szCs w:val="16"/>
      </w:rPr>
      <w:fldChar w:fldCharType="begin"/>
    </w:r>
    <w:r w:rsidRPr="008E55DB">
      <w:rPr>
        <w:rStyle w:val="Paginanummer"/>
        <w:rFonts w:asciiTheme="majorHAnsi" w:hAnsiTheme="majorHAnsi" w:cstheme="majorHAnsi"/>
        <w:sz w:val="16"/>
        <w:szCs w:val="16"/>
      </w:rPr>
      <w:instrText xml:space="preserve"> PAGE </w:instrText>
    </w:r>
    <w:r w:rsidRPr="008E55DB">
      <w:rPr>
        <w:rStyle w:val="Paginanummer"/>
        <w:rFonts w:asciiTheme="majorHAnsi" w:hAnsiTheme="majorHAnsi" w:cstheme="majorHAnsi"/>
        <w:sz w:val="16"/>
        <w:szCs w:val="16"/>
      </w:rPr>
      <w:fldChar w:fldCharType="separate"/>
    </w:r>
    <w:r w:rsidRPr="008E55DB">
      <w:rPr>
        <w:rStyle w:val="Paginanummer"/>
        <w:rFonts w:asciiTheme="majorHAnsi" w:hAnsiTheme="majorHAnsi" w:cstheme="majorHAnsi"/>
        <w:noProof/>
        <w:sz w:val="16"/>
        <w:szCs w:val="16"/>
      </w:rPr>
      <w:t>1</w:t>
    </w:r>
    <w:r w:rsidRPr="008E55DB">
      <w:rPr>
        <w:rStyle w:val="Paginanummer"/>
        <w:rFonts w:asciiTheme="majorHAnsi" w:hAnsiTheme="majorHAnsi" w:cstheme="majorHAnsi"/>
        <w:sz w:val="16"/>
        <w:szCs w:val="16"/>
      </w:rPr>
      <w:fldChar w:fldCharType="end"/>
    </w:r>
    <w:r w:rsidRPr="008E55DB">
      <w:rPr>
        <w:rStyle w:val="Paginanummer"/>
        <w:rFonts w:asciiTheme="majorHAnsi" w:hAnsiTheme="majorHAnsi" w:cstheme="majorHAnsi"/>
        <w:sz w:val="16"/>
        <w:szCs w:val="16"/>
      </w:rPr>
      <w:t xml:space="preserve"> / </w:t>
    </w:r>
    <w:r w:rsidRPr="008E55DB">
      <w:rPr>
        <w:rStyle w:val="Paginanummer"/>
        <w:rFonts w:asciiTheme="majorHAnsi" w:hAnsiTheme="majorHAnsi" w:cstheme="majorHAnsi"/>
        <w:sz w:val="16"/>
        <w:szCs w:val="16"/>
      </w:rPr>
      <w:fldChar w:fldCharType="begin"/>
    </w:r>
    <w:r w:rsidRPr="008E55DB">
      <w:rPr>
        <w:rStyle w:val="Paginanummer"/>
        <w:rFonts w:asciiTheme="majorHAnsi" w:hAnsiTheme="majorHAnsi" w:cstheme="majorHAnsi"/>
        <w:sz w:val="16"/>
        <w:szCs w:val="16"/>
      </w:rPr>
      <w:instrText xml:space="preserve"> NUMPAGES </w:instrText>
    </w:r>
    <w:r w:rsidRPr="008E55DB">
      <w:rPr>
        <w:rStyle w:val="Paginanummer"/>
        <w:rFonts w:asciiTheme="majorHAnsi" w:hAnsiTheme="majorHAnsi" w:cstheme="majorHAnsi"/>
        <w:sz w:val="16"/>
        <w:szCs w:val="16"/>
      </w:rPr>
      <w:fldChar w:fldCharType="separate"/>
    </w:r>
    <w:r w:rsidRPr="008E55DB">
      <w:rPr>
        <w:rStyle w:val="Paginanummer"/>
        <w:rFonts w:asciiTheme="majorHAnsi" w:hAnsiTheme="majorHAnsi" w:cstheme="majorHAnsi"/>
        <w:noProof/>
        <w:sz w:val="16"/>
        <w:szCs w:val="16"/>
      </w:rPr>
      <w:t>4</w:t>
    </w:r>
    <w:r w:rsidRPr="008E55DB">
      <w:rPr>
        <w:rStyle w:val="Paginanummer"/>
        <w:rFonts w:asciiTheme="majorHAnsi" w:hAnsiTheme="majorHAnsi" w:cstheme="maj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9F19FC" w14:textId="77777777" w:rsidR="00F10002" w:rsidRDefault="00F10002" w:rsidP="00751395">
      <w:r>
        <w:separator/>
      </w:r>
    </w:p>
    <w:p w14:paraId="27B4B636" w14:textId="77777777" w:rsidR="00F10002" w:rsidRDefault="00F10002"/>
    <w:p w14:paraId="5ABEEB0A" w14:textId="77777777" w:rsidR="00F10002" w:rsidRDefault="00F10002" w:rsidP="000A6772"/>
  </w:footnote>
  <w:footnote w:type="continuationSeparator" w:id="0">
    <w:p w14:paraId="1BDF09E1" w14:textId="77777777" w:rsidR="00F10002" w:rsidRDefault="00F10002" w:rsidP="00751395">
      <w:r>
        <w:continuationSeparator/>
      </w:r>
    </w:p>
    <w:p w14:paraId="568AAE57" w14:textId="77777777" w:rsidR="00F10002" w:rsidRDefault="00F10002"/>
    <w:p w14:paraId="214F22E3" w14:textId="77777777" w:rsidR="00F10002" w:rsidRDefault="00F10002" w:rsidP="000A6772"/>
  </w:footnote>
  <w:footnote w:type="continuationNotice" w:id="1">
    <w:p w14:paraId="75232AA9" w14:textId="77777777" w:rsidR="00823554" w:rsidRDefault="0082355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737D8" w14:textId="77777777" w:rsidR="00F10002" w:rsidRDefault="00F10002" w:rsidP="00306CDD">
    <w:pPr>
      <w:tabs>
        <w:tab w:val="center" w:pos="4730"/>
        <w:tab w:val="right" w:pos="9461"/>
      </w:tabs>
    </w:pPr>
    <w:r>
      <w:t>[Type text]</w:t>
    </w:r>
    <w:r>
      <w:tab/>
      <w:t>[Type text]</w:t>
    </w:r>
    <w:r>
      <w:tab/>
      <w:t>[Type text]</w:t>
    </w:r>
  </w:p>
  <w:p w14:paraId="47261A0F" w14:textId="77777777" w:rsidR="00F10002" w:rsidRDefault="00F1000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3C3C0" w14:textId="77777777" w:rsidR="00F10002" w:rsidRDefault="00F10002">
    <w:r>
      <w:rPr>
        <w:noProof/>
        <w:lang w:val="nl-BE" w:eastAsia="nl-BE"/>
      </w:rPr>
      <w:drawing>
        <wp:inline distT="0" distB="0" distL="0" distR="0" wp14:anchorId="2F7F0BBC" wp14:editId="37F1F3FA">
          <wp:extent cx="360000" cy="360000"/>
          <wp:effectExtent l="19050" t="0" r="195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38A95FD0" w14:textId="77777777" w:rsidR="00F10002" w:rsidRDefault="00F10002"/>
  <w:p w14:paraId="54CD77D7" w14:textId="77777777" w:rsidR="00F10002" w:rsidRDefault="00F10002"/>
  <w:p w14:paraId="697B65AB" w14:textId="77777777" w:rsidR="00F10002" w:rsidRDefault="00F10002"/>
  <w:p w14:paraId="3DF846E9" w14:textId="77777777" w:rsidR="00F10002" w:rsidRDefault="00F10002"/>
  <w:p w14:paraId="78C520CC" w14:textId="77777777" w:rsidR="00F10002" w:rsidRDefault="00F10002"/>
  <w:p w14:paraId="3D882F3D" w14:textId="77777777" w:rsidR="00F10002" w:rsidRDefault="00F1000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03558" w14:textId="77777777" w:rsidR="00F10002" w:rsidRDefault="00F10002">
    <w:pPr>
      <w:pStyle w:val="Koptekst"/>
    </w:pPr>
    <w:r>
      <w:rPr>
        <w:noProof/>
        <w:szCs w:val="21"/>
        <w:lang w:val="nl-BE" w:eastAsia="nl-BE"/>
      </w:rPr>
      <mc:AlternateContent>
        <mc:Choice Requires="wps">
          <w:drawing>
            <wp:anchor distT="0" distB="0" distL="114300" distR="114300" simplePos="0" relativeHeight="251658241" behindDoc="0" locked="0" layoutInCell="1" allowOverlap="1" wp14:anchorId="0B359109" wp14:editId="068C8ED2">
              <wp:simplePos x="0" y="0"/>
              <wp:positionH relativeFrom="column">
                <wp:posOffset>2068830</wp:posOffset>
              </wp:positionH>
              <wp:positionV relativeFrom="paragraph">
                <wp:posOffset>222885</wp:posOffset>
              </wp:positionV>
              <wp:extent cx="4021455" cy="1089660"/>
              <wp:effectExtent l="1905" t="3810" r="0" b="1905"/>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455" cy="1089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82E57E" w14:textId="77777777" w:rsidR="00F10002" w:rsidRPr="004106AB" w:rsidRDefault="00F10002" w:rsidP="001C7225">
                          <w:pPr>
                            <w:pStyle w:val="Koptekst"/>
                            <w:ind w:left="-993" w:right="5"/>
                            <w:jc w:val="right"/>
                            <w:rPr>
                              <w:color w:val="777777"/>
                              <w:sz w:val="14"/>
                              <w:lang w:val="nl-NL"/>
                            </w:rPr>
                          </w:pPr>
                          <w:r w:rsidRPr="004106AB">
                            <w:rPr>
                              <w:color w:val="777777"/>
                              <w:sz w:val="14"/>
                              <w:lang w:val="nl-NL"/>
                            </w:rPr>
                            <w:t>Campus Brussel – Erasmus – Warmoesberg 26 - 1000 Brussel</w:t>
                          </w:r>
                        </w:p>
                        <w:p w14:paraId="59AAC845" w14:textId="77777777" w:rsidR="00F10002" w:rsidRPr="009C1EF6" w:rsidRDefault="00F10002" w:rsidP="001C7225">
                          <w:pPr>
                            <w:pStyle w:val="Koptekst"/>
                            <w:ind w:left="-993" w:right="5"/>
                            <w:jc w:val="right"/>
                            <w:rPr>
                              <w:color w:val="777777"/>
                              <w:sz w:val="14"/>
                              <w:lang w:val="nl-NL"/>
                            </w:rPr>
                          </w:pPr>
                          <w:r w:rsidRPr="009C1EF6">
                            <w:rPr>
                              <w:color w:val="777777"/>
                              <w:sz w:val="14"/>
                              <w:lang w:val="nl-NL"/>
                            </w:rPr>
                            <w:t>Campus Brussel – Terranova – Blekerijstraat 23-29, bus 1  – 1000 Brussel</w:t>
                          </w:r>
                        </w:p>
                        <w:p w14:paraId="07D1F36F" w14:textId="77777777" w:rsidR="00F10002" w:rsidRPr="009C1EF6" w:rsidRDefault="00F10002" w:rsidP="001C7225">
                          <w:pPr>
                            <w:pStyle w:val="Koptekst"/>
                            <w:ind w:left="-993" w:right="5"/>
                            <w:jc w:val="right"/>
                            <w:rPr>
                              <w:color w:val="777777"/>
                              <w:sz w:val="14"/>
                              <w:lang w:val="nl-NL"/>
                            </w:rPr>
                          </w:pPr>
                          <w:r w:rsidRPr="009C1EF6">
                            <w:rPr>
                              <w:color w:val="777777"/>
                              <w:sz w:val="14"/>
                              <w:lang w:val="nl-NL"/>
                            </w:rPr>
                            <w:t>Campus Schaarbeek – Huart Hamoirlaan 136 – 1030 Brussel</w:t>
                          </w:r>
                        </w:p>
                        <w:p w14:paraId="1C74A02D" w14:textId="77777777" w:rsidR="00F10002" w:rsidRPr="009C1EF6" w:rsidRDefault="00F10002" w:rsidP="001C7225">
                          <w:pPr>
                            <w:pStyle w:val="Koptekst"/>
                            <w:ind w:left="-993" w:right="5"/>
                            <w:jc w:val="right"/>
                            <w:rPr>
                              <w:color w:val="777777"/>
                              <w:sz w:val="14"/>
                              <w:lang w:val="nl-NL"/>
                            </w:rPr>
                          </w:pPr>
                          <w:r w:rsidRPr="009C1EF6">
                            <w:rPr>
                              <w:color w:val="777777"/>
                              <w:sz w:val="14"/>
                              <w:lang w:val="nl-NL"/>
                            </w:rPr>
                            <w:t>Campus Dilbeek – Stationsstraat 301 – 1700 Dilbeek</w:t>
                          </w:r>
                        </w:p>
                        <w:p w14:paraId="41319053" w14:textId="77777777" w:rsidR="00F10002" w:rsidRPr="009C1EF6" w:rsidRDefault="00F10002" w:rsidP="001C7225">
                          <w:pPr>
                            <w:pStyle w:val="Koptekst"/>
                            <w:ind w:left="-993" w:right="5"/>
                            <w:jc w:val="right"/>
                            <w:rPr>
                              <w:color w:val="777777"/>
                              <w:sz w:val="14"/>
                              <w:lang w:val="nl-NL"/>
                            </w:rPr>
                          </w:pPr>
                          <w:r w:rsidRPr="009C1EF6">
                            <w:rPr>
                              <w:color w:val="777777"/>
                              <w:sz w:val="14"/>
                              <w:lang w:val="nl-NL"/>
                            </w:rPr>
                            <w:t>Campus Aalst – Kwalestraat 154 – 9320 Aalst - Nieuwerkerken</w:t>
                          </w:r>
                        </w:p>
                        <w:p w14:paraId="257A9FEA" w14:textId="744FB097" w:rsidR="00F10002" w:rsidRPr="009C1EF6" w:rsidRDefault="00F10002" w:rsidP="001C7225">
                          <w:pPr>
                            <w:pStyle w:val="Koptekst"/>
                            <w:ind w:left="-993" w:right="5"/>
                            <w:jc w:val="right"/>
                            <w:rPr>
                              <w:color w:val="777777"/>
                              <w:sz w:val="14"/>
                              <w:lang w:val="nl-NL"/>
                            </w:rPr>
                          </w:pPr>
                          <w:r>
                            <w:rPr>
                              <w:color w:val="777777"/>
                              <w:sz w:val="14"/>
                              <w:lang w:val="nl-NL"/>
                            </w:rPr>
                            <w:t>C</w:t>
                          </w:r>
                          <w:r w:rsidRPr="009C1EF6">
                            <w:rPr>
                              <w:color w:val="777777"/>
                              <w:sz w:val="14"/>
                              <w:lang w:val="nl-NL"/>
                            </w:rPr>
                            <w:t>ampus Gent – Gebroeders De Smetstraat 1 – 9000 Gent</w:t>
                          </w:r>
                          <w:r w:rsidRPr="009C1EF6">
                            <w:rPr>
                              <w:color w:val="777777"/>
                              <w:sz w:val="14"/>
                              <w:lang w:val="nl-NL"/>
                            </w:rPr>
                            <w:br/>
                            <w:t>Campus Sint-Niklaas – Hospitaalstraat 23 – 9100 Sint-Niklaas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B359109" id="_x0000_t202" coordsize="21600,21600" o:spt="202" path="m,l,21600r21600,l21600,xe">
              <v:stroke joinstyle="miter"/>
              <v:path gradientshapeok="t" o:connecttype="rect"/>
            </v:shapetype>
            <v:shape id="Tekstvak 2" o:spid="_x0000_s1037" type="#_x0000_t202" style="position:absolute;margin-left:162.9pt;margin-top:17.55pt;width:316.65pt;height:85.8pt;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" stroked="f">
              <v:textbox style="mso-fit-shape-to-text:t">
                <w:txbxContent>
                  <w:p w14:paraId="1582E57E" w14:textId="77777777" w:rsidR="00F10002" w:rsidRPr="004106AB" w:rsidRDefault="00F10002" w:rsidP="001C7225">
                    <w:pPr>
                      <w:pStyle w:val="Koptekst"/>
                      <w:ind w:left="-993" w:right="5"/>
                      <w:jc w:val="right"/>
                      <w:rPr>
                        <w:color w:val="777777"/>
                        <w:sz w:val="14"/>
                        <w:lang w:val="nl-NL"/>
                      </w:rPr>
                    </w:pPr>
                    <w:r w:rsidRPr="004106AB">
                      <w:rPr>
                        <w:color w:val="777777"/>
                        <w:sz w:val="14"/>
                        <w:lang w:val="nl-NL"/>
                      </w:rPr>
                      <w:t>Campus Brussel – Erasmus – Warmoesberg 26 - 1000 Brussel</w:t>
                    </w:r>
                  </w:p>
                  <w:p w14:paraId="59AAC845" w14:textId="77777777" w:rsidR="00F10002" w:rsidRPr="009C1EF6" w:rsidRDefault="00F10002" w:rsidP="001C7225">
                    <w:pPr>
                      <w:pStyle w:val="Koptekst"/>
                      <w:ind w:left="-993" w:right="5"/>
                      <w:jc w:val="right"/>
                      <w:rPr>
                        <w:color w:val="777777"/>
                        <w:sz w:val="14"/>
                        <w:lang w:val="nl-NL"/>
                      </w:rPr>
                    </w:pPr>
                    <w:r w:rsidRPr="009C1EF6">
                      <w:rPr>
                        <w:color w:val="777777"/>
                        <w:sz w:val="14"/>
                        <w:lang w:val="nl-NL"/>
                      </w:rPr>
                      <w:t>Campus Brussel – Terranova – Blekerijstraat 23-29, bus 1  – 1000 Brussel</w:t>
                    </w:r>
                  </w:p>
                  <w:p w14:paraId="07D1F36F" w14:textId="77777777" w:rsidR="00F10002" w:rsidRPr="009C1EF6" w:rsidRDefault="00F10002" w:rsidP="001C7225">
                    <w:pPr>
                      <w:pStyle w:val="Koptekst"/>
                      <w:ind w:left="-993" w:right="5"/>
                      <w:jc w:val="right"/>
                      <w:rPr>
                        <w:color w:val="777777"/>
                        <w:sz w:val="14"/>
                        <w:lang w:val="nl-NL"/>
                      </w:rPr>
                    </w:pPr>
                    <w:r w:rsidRPr="009C1EF6">
                      <w:rPr>
                        <w:color w:val="777777"/>
                        <w:sz w:val="14"/>
                        <w:lang w:val="nl-NL"/>
                      </w:rPr>
                      <w:t>Campus Schaarbeek – Huart Hamoirlaan 136 – 1030 Brussel</w:t>
                    </w:r>
                  </w:p>
                  <w:p w14:paraId="1C74A02D" w14:textId="77777777" w:rsidR="00F10002" w:rsidRPr="009C1EF6" w:rsidRDefault="00F10002" w:rsidP="001C7225">
                    <w:pPr>
                      <w:pStyle w:val="Koptekst"/>
                      <w:ind w:left="-993" w:right="5"/>
                      <w:jc w:val="right"/>
                      <w:rPr>
                        <w:color w:val="777777"/>
                        <w:sz w:val="14"/>
                        <w:lang w:val="nl-NL"/>
                      </w:rPr>
                    </w:pPr>
                    <w:r w:rsidRPr="009C1EF6">
                      <w:rPr>
                        <w:color w:val="777777"/>
                        <w:sz w:val="14"/>
                        <w:lang w:val="nl-NL"/>
                      </w:rPr>
                      <w:t>Campus Dilbeek – Stationsstraat 301 – 1700 Dilbeek</w:t>
                    </w:r>
                  </w:p>
                  <w:p w14:paraId="41319053" w14:textId="77777777" w:rsidR="00F10002" w:rsidRPr="009C1EF6" w:rsidRDefault="00F10002" w:rsidP="001C7225">
                    <w:pPr>
                      <w:pStyle w:val="Koptekst"/>
                      <w:ind w:left="-993" w:right="5"/>
                      <w:jc w:val="right"/>
                      <w:rPr>
                        <w:color w:val="777777"/>
                        <w:sz w:val="14"/>
                        <w:lang w:val="nl-NL"/>
                      </w:rPr>
                    </w:pPr>
                    <w:r w:rsidRPr="009C1EF6">
                      <w:rPr>
                        <w:color w:val="777777"/>
                        <w:sz w:val="14"/>
                        <w:lang w:val="nl-NL"/>
                      </w:rPr>
                      <w:t>Campus Aalst – Kwalestraat 154 – 9320 Aalst - Nieuwerkerken</w:t>
                    </w:r>
                  </w:p>
                  <w:p w14:paraId="257A9FEA" w14:textId="744FB097" w:rsidR="00F10002" w:rsidRPr="009C1EF6" w:rsidRDefault="00F10002" w:rsidP="001C7225">
                    <w:pPr>
                      <w:pStyle w:val="Koptekst"/>
                      <w:ind w:left="-993" w:right="5"/>
                      <w:jc w:val="right"/>
                      <w:rPr>
                        <w:color w:val="777777"/>
                        <w:sz w:val="14"/>
                        <w:lang w:val="nl-NL"/>
                      </w:rPr>
                    </w:pPr>
                    <w:r>
                      <w:rPr>
                        <w:color w:val="777777"/>
                        <w:sz w:val="14"/>
                        <w:lang w:val="nl-NL"/>
                      </w:rPr>
                      <w:t>C</w:t>
                    </w:r>
                    <w:r w:rsidRPr="009C1EF6">
                      <w:rPr>
                        <w:color w:val="777777"/>
                        <w:sz w:val="14"/>
                        <w:lang w:val="nl-NL"/>
                      </w:rPr>
                      <w:t>ampus Gent – Gebroeders De Smetstraat 1 – 9000 Gent</w:t>
                    </w:r>
                    <w:r w:rsidRPr="009C1EF6">
                      <w:rPr>
                        <w:color w:val="777777"/>
                        <w:sz w:val="14"/>
                        <w:lang w:val="nl-NL"/>
                      </w:rPr>
                      <w:br/>
                      <w:t>Campus Sint-Niklaas – Hospitaalstraat 23 – 9100 Sint-Niklaas</w:t>
                    </w:r>
                  </w:p>
                </w:txbxContent>
              </v:textbox>
            </v:shape>
          </w:pict>
        </mc:Fallback>
      </mc:AlternateContent>
    </w:r>
    <w:r>
      <w:rPr>
        <w:noProof/>
        <w:szCs w:val="21"/>
        <w:lang w:val="nl-BE" w:eastAsia="nl-BE"/>
      </w:rPr>
      <w:drawing>
        <wp:anchor distT="0" distB="0" distL="114300" distR="114300" simplePos="0" relativeHeight="251658240" behindDoc="0" locked="0" layoutInCell="1" allowOverlap="1" wp14:anchorId="10AE882F" wp14:editId="23D97E33">
          <wp:simplePos x="0" y="0"/>
          <wp:positionH relativeFrom="column">
            <wp:posOffset>-700405</wp:posOffset>
          </wp:positionH>
          <wp:positionV relativeFrom="paragraph">
            <wp:posOffset>68580</wp:posOffset>
          </wp:positionV>
          <wp:extent cx="1858010" cy="967740"/>
          <wp:effectExtent l="0" t="0" r="8890" b="3810"/>
          <wp:wrapThrough wrapText="bothSides">
            <wp:wrapPolygon edited="0">
              <wp:start x="0" y="0"/>
              <wp:lineTo x="0" y="21260"/>
              <wp:lineTo x="21482" y="21260"/>
              <wp:lineTo x="21482"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disee_2019_nachtblauw_rgb.jpg"/>
                  <pic:cNvPicPr/>
                </pic:nvPicPr>
                <pic:blipFill>
                  <a:blip r:embed="rId1">
                    <a:extLst>
                      <a:ext uri="{28A0092B-C50C-407E-A947-70E740481C1C}">
                        <a14:useLocalDpi xmlns:a14="http://schemas.microsoft.com/office/drawing/2010/main" val="0"/>
                      </a:ext>
                    </a:extLst>
                  </a:blip>
                  <a:stretch>
                    <a:fillRect/>
                  </a:stretch>
                </pic:blipFill>
                <pic:spPr>
                  <a:xfrm>
                    <a:off x="0" y="0"/>
                    <a:ext cx="1858010" cy="96774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E4B7D" w14:textId="77777777" w:rsidR="00F10002" w:rsidRPr="004A7949" w:rsidRDefault="00F10002" w:rsidP="004A7949">
    <w:pPr>
      <w:pStyle w:val="Koptekst"/>
    </w:pPr>
    <w:r>
      <w:rPr>
        <w:noProof/>
        <w:lang w:val="nl-BE" w:eastAsia="nl-BE"/>
      </w:rPr>
      <w:drawing>
        <wp:anchor distT="0" distB="0" distL="114300" distR="114300" simplePos="0" relativeHeight="251658242" behindDoc="1" locked="0" layoutInCell="1" allowOverlap="1" wp14:anchorId="1F9040D2" wp14:editId="7C137DE5">
          <wp:simplePos x="0" y="0"/>
          <wp:positionH relativeFrom="margin">
            <wp:posOffset>5648325</wp:posOffset>
          </wp:positionH>
          <wp:positionV relativeFrom="paragraph">
            <wp:posOffset>371475</wp:posOffset>
          </wp:positionV>
          <wp:extent cx="504000" cy="504000"/>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disee_Patroon_sRGB.ai (00000002).jpg"/>
                  <pic:cNvPicPr/>
                </pic:nvPicPr>
                <pic:blipFill>
                  <a:blip r:embed="rId1">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257E8"/>
    <w:multiLevelType w:val="hybridMultilevel"/>
    <w:tmpl w:val="69E867B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3A44116"/>
    <w:multiLevelType w:val="hybridMultilevel"/>
    <w:tmpl w:val="63C4D74A"/>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 w15:restartNumberingAfterBreak="0">
    <w:nsid w:val="13D03E49"/>
    <w:multiLevelType w:val="hybridMultilevel"/>
    <w:tmpl w:val="5B961EC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6A57B5B"/>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BBE70E2"/>
    <w:multiLevelType w:val="hybridMultilevel"/>
    <w:tmpl w:val="7D12C0D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BFF44DB"/>
    <w:multiLevelType w:val="hybridMultilevel"/>
    <w:tmpl w:val="F8103DCA"/>
    <w:lvl w:ilvl="0" w:tplc="F8128E7E">
      <w:start w:val="1"/>
      <w:numFmt w:val="bullet"/>
      <w:lvlText w:val="-"/>
      <w:lvlJc w:val="left"/>
      <w:pPr>
        <w:ind w:left="720" w:hanging="360"/>
      </w:pPr>
      <w:rPr>
        <w:rFonts w:ascii="Calibri" w:eastAsia="MS Mincho"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C680710"/>
    <w:multiLevelType w:val="hybridMultilevel"/>
    <w:tmpl w:val="C106B66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4480682"/>
    <w:multiLevelType w:val="multilevel"/>
    <w:tmpl w:val="8DA8DE06"/>
    <w:lvl w:ilvl="0">
      <w:start w:val="1"/>
      <w:numFmt w:val="bullet"/>
      <w:lvlText w:val=""/>
      <w:lvlJc w:val="left"/>
      <w:pPr>
        <w:tabs>
          <w:tab w:val="num" w:pos="927"/>
        </w:tabs>
        <w:ind w:left="927" w:hanging="360"/>
      </w:pPr>
      <w:rPr>
        <w:rFonts w:ascii="Symbol" w:hAnsi="Symbol" w:hint="default"/>
        <w:sz w:val="20"/>
      </w:rPr>
    </w:lvl>
    <w:lvl w:ilvl="1">
      <w:start w:val="1"/>
      <w:numFmt w:val="bullet"/>
      <w:lvlText w:val="o"/>
      <w:lvlJc w:val="left"/>
      <w:pPr>
        <w:tabs>
          <w:tab w:val="num" w:pos="1647"/>
        </w:tabs>
        <w:ind w:left="1647" w:hanging="360"/>
      </w:pPr>
      <w:rPr>
        <w:rFonts w:ascii="Courier New" w:hAnsi="Courier New" w:cs="Times New Roman" w:hint="default"/>
        <w:sz w:val="20"/>
      </w:rPr>
    </w:lvl>
    <w:lvl w:ilvl="2">
      <w:start w:val="1"/>
      <w:numFmt w:val="bullet"/>
      <w:lvlText w:val=""/>
      <w:lvlJc w:val="left"/>
      <w:pPr>
        <w:tabs>
          <w:tab w:val="num" w:pos="2367"/>
        </w:tabs>
        <w:ind w:left="2367" w:hanging="360"/>
      </w:pPr>
      <w:rPr>
        <w:rFonts w:ascii="Wingdings" w:hAnsi="Wingdings" w:hint="default"/>
        <w:sz w:val="20"/>
      </w:rPr>
    </w:lvl>
    <w:lvl w:ilvl="3">
      <w:start w:val="1"/>
      <w:numFmt w:val="bullet"/>
      <w:lvlText w:val=""/>
      <w:lvlJc w:val="left"/>
      <w:pPr>
        <w:tabs>
          <w:tab w:val="num" w:pos="3087"/>
        </w:tabs>
        <w:ind w:left="3087" w:hanging="360"/>
      </w:pPr>
      <w:rPr>
        <w:rFonts w:ascii="Wingdings" w:hAnsi="Wingdings" w:hint="default"/>
        <w:sz w:val="20"/>
      </w:rPr>
    </w:lvl>
    <w:lvl w:ilvl="4">
      <w:start w:val="1"/>
      <w:numFmt w:val="bullet"/>
      <w:lvlText w:val=""/>
      <w:lvlJc w:val="left"/>
      <w:pPr>
        <w:tabs>
          <w:tab w:val="num" w:pos="3807"/>
        </w:tabs>
        <w:ind w:left="3807" w:hanging="360"/>
      </w:pPr>
      <w:rPr>
        <w:rFonts w:ascii="Wingdings" w:hAnsi="Wingdings" w:hint="default"/>
        <w:sz w:val="20"/>
      </w:rPr>
    </w:lvl>
    <w:lvl w:ilvl="5">
      <w:start w:val="1"/>
      <w:numFmt w:val="bullet"/>
      <w:lvlText w:val=""/>
      <w:lvlJc w:val="left"/>
      <w:pPr>
        <w:tabs>
          <w:tab w:val="num" w:pos="4527"/>
        </w:tabs>
        <w:ind w:left="4527" w:hanging="360"/>
      </w:pPr>
      <w:rPr>
        <w:rFonts w:ascii="Wingdings" w:hAnsi="Wingdings" w:hint="default"/>
        <w:sz w:val="20"/>
      </w:rPr>
    </w:lvl>
    <w:lvl w:ilvl="6">
      <w:start w:val="1"/>
      <w:numFmt w:val="bullet"/>
      <w:lvlText w:val=""/>
      <w:lvlJc w:val="left"/>
      <w:pPr>
        <w:tabs>
          <w:tab w:val="num" w:pos="5247"/>
        </w:tabs>
        <w:ind w:left="5247" w:hanging="360"/>
      </w:pPr>
      <w:rPr>
        <w:rFonts w:ascii="Wingdings" w:hAnsi="Wingdings" w:hint="default"/>
        <w:sz w:val="20"/>
      </w:rPr>
    </w:lvl>
    <w:lvl w:ilvl="7">
      <w:start w:val="1"/>
      <w:numFmt w:val="bullet"/>
      <w:lvlText w:val=""/>
      <w:lvlJc w:val="left"/>
      <w:pPr>
        <w:tabs>
          <w:tab w:val="num" w:pos="5967"/>
        </w:tabs>
        <w:ind w:left="5967" w:hanging="360"/>
      </w:pPr>
      <w:rPr>
        <w:rFonts w:ascii="Wingdings" w:hAnsi="Wingdings" w:hint="default"/>
        <w:sz w:val="20"/>
      </w:rPr>
    </w:lvl>
    <w:lvl w:ilvl="8">
      <w:start w:val="1"/>
      <w:numFmt w:val="bullet"/>
      <w:lvlText w:val=""/>
      <w:lvlJc w:val="left"/>
      <w:pPr>
        <w:tabs>
          <w:tab w:val="num" w:pos="6687"/>
        </w:tabs>
        <w:ind w:left="6687" w:hanging="360"/>
      </w:pPr>
      <w:rPr>
        <w:rFonts w:ascii="Wingdings" w:hAnsi="Wingdings" w:hint="default"/>
        <w:sz w:val="20"/>
      </w:rPr>
    </w:lvl>
  </w:abstractNum>
  <w:abstractNum w:abstractNumId="8" w15:restartNumberingAfterBreak="0">
    <w:nsid w:val="24551372"/>
    <w:multiLevelType w:val="hybridMultilevel"/>
    <w:tmpl w:val="6250FB0A"/>
    <w:lvl w:ilvl="0" w:tplc="AE3A5670">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2F731153"/>
    <w:multiLevelType w:val="hybridMultilevel"/>
    <w:tmpl w:val="89064F2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2FA74620"/>
    <w:multiLevelType w:val="hybridMultilevel"/>
    <w:tmpl w:val="170A35F6"/>
    <w:lvl w:ilvl="0" w:tplc="784A3776">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FCA2387"/>
    <w:multiLevelType w:val="hybridMultilevel"/>
    <w:tmpl w:val="4FFCDEF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FF621B4"/>
    <w:multiLevelType w:val="hybridMultilevel"/>
    <w:tmpl w:val="D60E89D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32482E86"/>
    <w:multiLevelType w:val="hybridMultilevel"/>
    <w:tmpl w:val="BEECE35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331438F3"/>
    <w:multiLevelType w:val="hybridMultilevel"/>
    <w:tmpl w:val="998AE438"/>
    <w:lvl w:ilvl="0" w:tplc="FC784BC0">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4264AEC"/>
    <w:multiLevelType w:val="hybridMultilevel"/>
    <w:tmpl w:val="28DA827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6" w15:restartNumberingAfterBreak="0">
    <w:nsid w:val="4A4F7DE2"/>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A735A1E"/>
    <w:multiLevelType w:val="hybridMultilevel"/>
    <w:tmpl w:val="C646DFF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B583D2F"/>
    <w:multiLevelType w:val="hybridMultilevel"/>
    <w:tmpl w:val="74789CB8"/>
    <w:lvl w:ilvl="0" w:tplc="13B8F6C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9" w15:restartNumberingAfterBreak="0">
    <w:nsid w:val="4BB92E35"/>
    <w:multiLevelType w:val="hybridMultilevel"/>
    <w:tmpl w:val="B20848A8"/>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20" w15:restartNumberingAfterBreak="0">
    <w:nsid w:val="53B10489"/>
    <w:multiLevelType w:val="hybridMultilevel"/>
    <w:tmpl w:val="A2AE5DBA"/>
    <w:lvl w:ilvl="0" w:tplc="784A3776">
      <w:start w:val="4"/>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5AC91D4A"/>
    <w:multiLevelType w:val="hybridMultilevel"/>
    <w:tmpl w:val="46A8F62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5C37705B"/>
    <w:multiLevelType w:val="hybridMultilevel"/>
    <w:tmpl w:val="26B08488"/>
    <w:lvl w:ilvl="0" w:tplc="784A3776">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D4C6E60"/>
    <w:multiLevelType w:val="hybridMultilevel"/>
    <w:tmpl w:val="F3CC6068"/>
    <w:lvl w:ilvl="0" w:tplc="8322438E">
      <w:start w:val="1"/>
      <w:numFmt w:val="bullet"/>
      <w:lvlText w:val=""/>
      <w:lvlJc w:val="left"/>
      <w:pPr>
        <w:ind w:left="1494" w:hanging="360"/>
      </w:pPr>
      <w:rPr>
        <w:rFonts w:ascii="Wingdings" w:hAnsi="Wingdings" w:cs="Times New Roman" w:hint="default"/>
      </w:rPr>
    </w:lvl>
    <w:lvl w:ilvl="1" w:tplc="08130003">
      <w:start w:val="1"/>
      <w:numFmt w:val="bullet"/>
      <w:lvlText w:val="o"/>
      <w:lvlJc w:val="left"/>
      <w:pPr>
        <w:ind w:left="2214" w:hanging="360"/>
      </w:pPr>
      <w:rPr>
        <w:rFonts w:ascii="Courier New" w:hAnsi="Courier New" w:cs="Courier New" w:hint="default"/>
      </w:rPr>
    </w:lvl>
    <w:lvl w:ilvl="2" w:tplc="08130005" w:tentative="1">
      <w:start w:val="1"/>
      <w:numFmt w:val="bullet"/>
      <w:lvlText w:val=""/>
      <w:lvlJc w:val="left"/>
      <w:pPr>
        <w:ind w:left="2934" w:hanging="360"/>
      </w:pPr>
      <w:rPr>
        <w:rFonts w:ascii="Wingdings" w:hAnsi="Wingdings" w:hint="default"/>
      </w:rPr>
    </w:lvl>
    <w:lvl w:ilvl="3" w:tplc="08130001" w:tentative="1">
      <w:start w:val="1"/>
      <w:numFmt w:val="bullet"/>
      <w:lvlText w:val=""/>
      <w:lvlJc w:val="left"/>
      <w:pPr>
        <w:ind w:left="3654" w:hanging="360"/>
      </w:pPr>
      <w:rPr>
        <w:rFonts w:ascii="Symbol" w:hAnsi="Symbol" w:hint="default"/>
      </w:rPr>
    </w:lvl>
    <w:lvl w:ilvl="4" w:tplc="08130003" w:tentative="1">
      <w:start w:val="1"/>
      <w:numFmt w:val="bullet"/>
      <w:lvlText w:val="o"/>
      <w:lvlJc w:val="left"/>
      <w:pPr>
        <w:ind w:left="4374" w:hanging="360"/>
      </w:pPr>
      <w:rPr>
        <w:rFonts w:ascii="Courier New" w:hAnsi="Courier New" w:cs="Courier New" w:hint="default"/>
      </w:rPr>
    </w:lvl>
    <w:lvl w:ilvl="5" w:tplc="08130005" w:tentative="1">
      <w:start w:val="1"/>
      <w:numFmt w:val="bullet"/>
      <w:lvlText w:val=""/>
      <w:lvlJc w:val="left"/>
      <w:pPr>
        <w:ind w:left="5094" w:hanging="360"/>
      </w:pPr>
      <w:rPr>
        <w:rFonts w:ascii="Wingdings" w:hAnsi="Wingdings" w:hint="default"/>
      </w:rPr>
    </w:lvl>
    <w:lvl w:ilvl="6" w:tplc="08130001" w:tentative="1">
      <w:start w:val="1"/>
      <w:numFmt w:val="bullet"/>
      <w:lvlText w:val=""/>
      <w:lvlJc w:val="left"/>
      <w:pPr>
        <w:ind w:left="5814" w:hanging="360"/>
      </w:pPr>
      <w:rPr>
        <w:rFonts w:ascii="Symbol" w:hAnsi="Symbol" w:hint="default"/>
      </w:rPr>
    </w:lvl>
    <w:lvl w:ilvl="7" w:tplc="08130003" w:tentative="1">
      <w:start w:val="1"/>
      <w:numFmt w:val="bullet"/>
      <w:lvlText w:val="o"/>
      <w:lvlJc w:val="left"/>
      <w:pPr>
        <w:ind w:left="6534" w:hanging="360"/>
      </w:pPr>
      <w:rPr>
        <w:rFonts w:ascii="Courier New" w:hAnsi="Courier New" w:cs="Courier New" w:hint="default"/>
      </w:rPr>
    </w:lvl>
    <w:lvl w:ilvl="8" w:tplc="08130005" w:tentative="1">
      <w:start w:val="1"/>
      <w:numFmt w:val="bullet"/>
      <w:lvlText w:val=""/>
      <w:lvlJc w:val="left"/>
      <w:pPr>
        <w:ind w:left="7254" w:hanging="360"/>
      </w:pPr>
      <w:rPr>
        <w:rFonts w:ascii="Wingdings" w:hAnsi="Wingdings" w:hint="default"/>
      </w:rPr>
    </w:lvl>
  </w:abstractNum>
  <w:abstractNum w:abstractNumId="24" w15:restartNumberingAfterBreak="0">
    <w:nsid w:val="5F4E7254"/>
    <w:multiLevelType w:val="hybridMultilevel"/>
    <w:tmpl w:val="9F70F26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D08284C"/>
    <w:multiLevelType w:val="multilevel"/>
    <w:tmpl w:val="19DE9A7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6" w15:restartNumberingAfterBreak="0">
    <w:nsid w:val="72C36DC1"/>
    <w:multiLevelType w:val="hybridMultilevel"/>
    <w:tmpl w:val="932EBBA6"/>
    <w:lvl w:ilvl="0" w:tplc="08130001">
      <w:start w:val="1"/>
      <w:numFmt w:val="bullet"/>
      <w:lvlText w:val=""/>
      <w:lvlJc w:val="left"/>
      <w:pPr>
        <w:ind w:left="1485" w:hanging="360"/>
      </w:pPr>
      <w:rPr>
        <w:rFonts w:ascii="Symbol" w:hAnsi="Symbol" w:hint="default"/>
      </w:rPr>
    </w:lvl>
    <w:lvl w:ilvl="1" w:tplc="08130003" w:tentative="1">
      <w:start w:val="1"/>
      <w:numFmt w:val="bullet"/>
      <w:lvlText w:val="o"/>
      <w:lvlJc w:val="left"/>
      <w:pPr>
        <w:ind w:left="2205" w:hanging="360"/>
      </w:pPr>
      <w:rPr>
        <w:rFonts w:ascii="Courier New" w:hAnsi="Courier New" w:cs="Courier New" w:hint="default"/>
      </w:rPr>
    </w:lvl>
    <w:lvl w:ilvl="2" w:tplc="08130005" w:tentative="1">
      <w:start w:val="1"/>
      <w:numFmt w:val="bullet"/>
      <w:lvlText w:val=""/>
      <w:lvlJc w:val="left"/>
      <w:pPr>
        <w:ind w:left="2925" w:hanging="360"/>
      </w:pPr>
      <w:rPr>
        <w:rFonts w:ascii="Wingdings" w:hAnsi="Wingdings" w:hint="default"/>
      </w:rPr>
    </w:lvl>
    <w:lvl w:ilvl="3" w:tplc="08130001" w:tentative="1">
      <w:start w:val="1"/>
      <w:numFmt w:val="bullet"/>
      <w:lvlText w:val=""/>
      <w:lvlJc w:val="left"/>
      <w:pPr>
        <w:ind w:left="3645" w:hanging="360"/>
      </w:pPr>
      <w:rPr>
        <w:rFonts w:ascii="Symbol" w:hAnsi="Symbol" w:hint="default"/>
      </w:rPr>
    </w:lvl>
    <w:lvl w:ilvl="4" w:tplc="08130003" w:tentative="1">
      <w:start w:val="1"/>
      <w:numFmt w:val="bullet"/>
      <w:lvlText w:val="o"/>
      <w:lvlJc w:val="left"/>
      <w:pPr>
        <w:ind w:left="4365" w:hanging="360"/>
      </w:pPr>
      <w:rPr>
        <w:rFonts w:ascii="Courier New" w:hAnsi="Courier New" w:cs="Courier New" w:hint="default"/>
      </w:rPr>
    </w:lvl>
    <w:lvl w:ilvl="5" w:tplc="08130005" w:tentative="1">
      <w:start w:val="1"/>
      <w:numFmt w:val="bullet"/>
      <w:lvlText w:val=""/>
      <w:lvlJc w:val="left"/>
      <w:pPr>
        <w:ind w:left="5085" w:hanging="360"/>
      </w:pPr>
      <w:rPr>
        <w:rFonts w:ascii="Wingdings" w:hAnsi="Wingdings" w:hint="default"/>
      </w:rPr>
    </w:lvl>
    <w:lvl w:ilvl="6" w:tplc="08130001" w:tentative="1">
      <w:start w:val="1"/>
      <w:numFmt w:val="bullet"/>
      <w:lvlText w:val=""/>
      <w:lvlJc w:val="left"/>
      <w:pPr>
        <w:ind w:left="5805" w:hanging="360"/>
      </w:pPr>
      <w:rPr>
        <w:rFonts w:ascii="Symbol" w:hAnsi="Symbol" w:hint="default"/>
      </w:rPr>
    </w:lvl>
    <w:lvl w:ilvl="7" w:tplc="08130003" w:tentative="1">
      <w:start w:val="1"/>
      <w:numFmt w:val="bullet"/>
      <w:lvlText w:val="o"/>
      <w:lvlJc w:val="left"/>
      <w:pPr>
        <w:ind w:left="6525" w:hanging="360"/>
      </w:pPr>
      <w:rPr>
        <w:rFonts w:ascii="Courier New" w:hAnsi="Courier New" w:cs="Courier New" w:hint="default"/>
      </w:rPr>
    </w:lvl>
    <w:lvl w:ilvl="8" w:tplc="08130005" w:tentative="1">
      <w:start w:val="1"/>
      <w:numFmt w:val="bullet"/>
      <w:lvlText w:val=""/>
      <w:lvlJc w:val="left"/>
      <w:pPr>
        <w:ind w:left="7245" w:hanging="360"/>
      </w:pPr>
      <w:rPr>
        <w:rFonts w:ascii="Wingdings" w:hAnsi="Wingdings" w:hint="default"/>
      </w:rPr>
    </w:lvl>
  </w:abstractNum>
  <w:abstractNum w:abstractNumId="27" w15:restartNumberingAfterBreak="0">
    <w:nsid w:val="73FE2F7B"/>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7BB82070"/>
    <w:multiLevelType w:val="hybridMultilevel"/>
    <w:tmpl w:val="1504C1B2"/>
    <w:lvl w:ilvl="0" w:tplc="9AC896B4">
      <w:start w:val="4"/>
      <w:numFmt w:val="bullet"/>
      <w:lvlText w:val=""/>
      <w:lvlJc w:val="left"/>
      <w:pPr>
        <w:ind w:left="720" w:hanging="360"/>
      </w:pPr>
      <w:rPr>
        <w:rFonts w:ascii="Wingdings" w:eastAsia="MS Mincho" w:hAnsi="Wingdings" w:cstheme="maj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5"/>
  </w:num>
  <w:num w:numId="4">
    <w:abstractNumId w:val="24"/>
  </w:num>
  <w:num w:numId="5">
    <w:abstractNumId w:val="28"/>
  </w:num>
  <w:num w:numId="6">
    <w:abstractNumId w:val="11"/>
  </w:num>
  <w:num w:numId="7">
    <w:abstractNumId w:val="13"/>
  </w:num>
  <w:num w:numId="8">
    <w:abstractNumId w:val="0"/>
  </w:num>
  <w:num w:numId="9">
    <w:abstractNumId w:val="10"/>
  </w:num>
  <w:num w:numId="10">
    <w:abstractNumId w:val="22"/>
  </w:num>
  <w:num w:numId="11">
    <w:abstractNumId w:val="4"/>
  </w:num>
  <w:num w:numId="12">
    <w:abstractNumId w:val="1"/>
  </w:num>
  <w:num w:numId="13">
    <w:abstractNumId w:val="18"/>
  </w:num>
  <w:num w:numId="14">
    <w:abstractNumId w:val="19"/>
  </w:num>
  <w:num w:numId="15">
    <w:abstractNumId w:val="2"/>
  </w:num>
  <w:num w:numId="16">
    <w:abstractNumId w:val="26"/>
  </w:num>
  <w:num w:numId="17">
    <w:abstractNumId w:val="12"/>
  </w:num>
  <w:num w:numId="18">
    <w:abstractNumId w:val="17"/>
  </w:num>
  <w:num w:numId="19">
    <w:abstractNumId w:val="9"/>
  </w:num>
  <w:num w:numId="20">
    <w:abstractNumId w:val="3"/>
  </w:num>
  <w:num w:numId="21">
    <w:abstractNumId w:val="6"/>
  </w:num>
  <w:num w:numId="22">
    <w:abstractNumId w:val="25"/>
  </w:num>
  <w:num w:numId="23">
    <w:abstractNumId w:val="27"/>
  </w:num>
  <w:num w:numId="24">
    <w:abstractNumId w:val="21"/>
  </w:num>
  <w:num w:numId="25">
    <w:abstractNumId w:val="14"/>
  </w:num>
  <w:num w:numId="26">
    <w:abstractNumId w:val="23"/>
  </w:num>
  <w:num w:numId="27">
    <w:abstractNumId w:val="7"/>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documentProtection w:edit="forms" w:enforcement="0"/>
  <w:defaultTabStop w:val="720"/>
  <w:hyphenationZone w:val="425"/>
  <w:drawingGridHorizontalSpacing w:val="105"/>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269"/>
    <w:rsid w:val="00002347"/>
    <w:rsid w:val="000126E5"/>
    <w:rsid w:val="00020A56"/>
    <w:rsid w:val="000210DD"/>
    <w:rsid w:val="00035A27"/>
    <w:rsid w:val="00037302"/>
    <w:rsid w:val="00040589"/>
    <w:rsid w:val="00040826"/>
    <w:rsid w:val="00051741"/>
    <w:rsid w:val="00057D09"/>
    <w:rsid w:val="0006188B"/>
    <w:rsid w:val="000665D3"/>
    <w:rsid w:val="00067C2B"/>
    <w:rsid w:val="00070B11"/>
    <w:rsid w:val="000771FF"/>
    <w:rsid w:val="00080D74"/>
    <w:rsid w:val="00082B00"/>
    <w:rsid w:val="00083D93"/>
    <w:rsid w:val="0008549C"/>
    <w:rsid w:val="00095A6F"/>
    <w:rsid w:val="000A6772"/>
    <w:rsid w:val="000A6F87"/>
    <w:rsid w:val="000B5D75"/>
    <w:rsid w:val="000B71B9"/>
    <w:rsid w:val="000D3AFE"/>
    <w:rsid w:val="000E5CEF"/>
    <w:rsid w:val="000F61EE"/>
    <w:rsid w:val="00103CE3"/>
    <w:rsid w:val="00103E7E"/>
    <w:rsid w:val="00107CD2"/>
    <w:rsid w:val="00114052"/>
    <w:rsid w:val="00123FAD"/>
    <w:rsid w:val="00130BCD"/>
    <w:rsid w:val="00141A06"/>
    <w:rsid w:val="001461A1"/>
    <w:rsid w:val="001502C4"/>
    <w:rsid w:val="00161715"/>
    <w:rsid w:val="0017179B"/>
    <w:rsid w:val="00175049"/>
    <w:rsid w:val="00177E9E"/>
    <w:rsid w:val="001867D1"/>
    <w:rsid w:val="001A41AA"/>
    <w:rsid w:val="001B026D"/>
    <w:rsid w:val="001B43ED"/>
    <w:rsid w:val="001B6F2A"/>
    <w:rsid w:val="001B74E8"/>
    <w:rsid w:val="001C7225"/>
    <w:rsid w:val="001E2504"/>
    <w:rsid w:val="001E2CA5"/>
    <w:rsid w:val="001F38D2"/>
    <w:rsid w:val="002136AA"/>
    <w:rsid w:val="00222141"/>
    <w:rsid w:val="002224BC"/>
    <w:rsid w:val="00244858"/>
    <w:rsid w:val="00262401"/>
    <w:rsid w:val="002751C3"/>
    <w:rsid w:val="00281EFE"/>
    <w:rsid w:val="00284D6E"/>
    <w:rsid w:val="00285009"/>
    <w:rsid w:val="00296FF3"/>
    <w:rsid w:val="002971C4"/>
    <w:rsid w:val="002A4A1D"/>
    <w:rsid w:val="002A4E12"/>
    <w:rsid w:val="002A7FC7"/>
    <w:rsid w:val="002B0208"/>
    <w:rsid w:val="002B51AD"/>
    <w:rsid w:val="002C1A59"/>
    <w:rsid w:val="002C247A"/>
    <w:rsid w:val="002C6AC4"/>
    <w:rsid w:val="002C76DA"/>
    <w:rsid w:val="002D0D8E"/>
    <w:rsid w:val="002D7973"/>
    <w:rsid w:val="002F0D47"/>
    <w:rsid w:val="002F2654"/>
    <w:rsid w:val="002F267E"/>
    <w:rsid w:val="002F4832"/>
    <w:rsid w:val="002F5F57"/>
    <w:rsid w:val="00303D35"/>
    <w:rsid w:val="00306CDD"/>
    <w:rsid w:val="0031305A"/>
    <w:rsid w:val="00320130"/>
    <w:rsid w:val="00330205"/>
    <w:rsid w:val="00341809"/>
    <w:rsid w:val="00357542"/>
    <w:rsid w:val="003617CC"/>
    <w:rsid w:val="00367B86"/>
    <w:rsid w:val="00377FC1"/>
    <w:rsid w:val="003834D6"/>
    <w:rsid w:val="003855D8"/>
    <w:rsid w:val="003932E9"/>
    <w:rsid w:val="00393B59"/>
    <w:rsid w:val="00396462"/>
    <w:rsid w:val="003A4B52"/>
    <w:rsid w:val="003A6A67"/>
    <w:rsid w:val="003A73CC"/>
    <w:rsid w:val="003B2F83"/>
    <w:rsid w:val="003F5A54"/>
    <w:rsid w:val="00403259"/>
    <w:rsid w:val="00403342"/>
    <w:rsid w:val="00404F6F"/>
    <w:rsid w:val="004106AB"/>
    <w:rsid w:val="00426EFC"/>
    <w:rsid w:val="00443E7D"/>
    <w:rsid w:val="0045002B"/>
    <w:rsid w:val="004530C9"/>
    <w:rsid w:val="00453401"/>
    <w:rsid w:val="00453E42"/>
    <w:rsid w:val="00462C97"/>
    <w:rsid w:val="00476AAB"/>
    <w:rsid w:val="004864FE"/>
    <w:rsid w:val="004A742F"/>
    <w:rsid w:val="004A7949"/>
    <w:rsid w:val="004B1FEC"/>
    <w:rsid w:val="004D2D34"/>
    <w:rsid w:val="004E6CD8"/>
    <w:rsid w:val="00506589"/>
    <w:rsid w:val="00511A28"/>
    <w:rsid w:val="00516203"/>
    <w:rsid w:val="00516671"/>
    <w:rsid w:val="0054174A"/>
    <w:rsid w:val="00546E45"/>
    <w:rsid w:val="00551DB3"/>
    <w:rsid w:val="00556458"/>
    <w:rsid w:val="00560AB0"/>
    <w:rsid w:val="00565B19"/>
    <w:rsid w:val="00573BB8"/>
    <w:rsid w:val="00577790"/>
    <w:rsid w:val="00584D4F"/>
    <w:rsid w:val="00585E08"/>
    <w:rsid w:val="005937E8"/>
    <w:rsid w:val="005977CB"/>
    <w:rsid w:val="005A4327"/>
    <w:rsid w:val="005B2435"/>
    <w:rsid w:val="005B5C63"/>
    <w:rsid w:val="005B71D1"/>
    <w:rsid w:val="005C614B"/>
    <w:rsid w:val="005C7373"/>
    <w:rsid w:val="005D083B"/>
    <w:rsid w:val="005E207A"/>
    <w:rsid w:val="005F0ADD"/>
    <w:rsid w:val="005F4597"/>
    <w:rsid w:val="006014F9"/>
    <w:rsid w:val="00606E89"/>
    <w:rsid w:val="00607297"/>
    <w:rsid w:val="00614060"/>
    <w:rsid w:val="006141ED"/>
    <w:rsid w:val="006167E6"/>
    <w:rsid w:val="00617253"/>
    <w:rsid w:val="006248DA"/>
    <w:rsid w:val="00633127"/>
    <w:rsid w:val="006422B6"/>
    <w:rsid w:val="00642A37"/>
    <w:rsid w:val="00654656"/>
    <w:rsid w:val="00656EE7"/>
    <w:rsid w:val="00660B74"/>
    <w:rsid w:val="006646CD"/>
    <w:rsid w:val="00667B86"/>
    <w:rsid w:val="00667D4D"/>
    <w:rsid w:val="00683210"/>
    <w:rsid w:val="006868A9"/>
    <w:rsid w:val="00692FDB"/>
    <w:rsid w:val="00695E27"/>
    <w:rsid w:val="006A1361"/>
    <w:rsid w:val="006A4583"/>
    <w:rsid w:val="006A4BBC"/>
    <w:rsid w:val="006B491C"/>
    <w:rsid w:val="006B5F18"/>
    <w:rsid w:val="006C1CD8"/>
    <w:rsid w:val="006C3295"/>
    <w:rsid w:val="006D574D"/>
    <w:rsid w:val="006D5C32"/>
    <w:rsid w:val="006E6B19"/>
    <w:rsid w:val="006F5D62"/>
    <w:rsid w:val="00701F56"/>
    <w:rsid w:val="007025DD"/>
    <w:rsid w:val="007178A0"/>
    <w:rsid w:val="00721D63"/>
    <w:rsid w:val="00725227"/>
    <w:rsid w:val="007426E3"/>
    <w:rsid w:val="007462BC"/>
    <w:rsid w:val="007506B4"/>
    <w:rsid w:val="007510B2"/>
    <w:rsid w:val="00751395"/>
    <w:rsid w:val="007548F0"/>
    <w:rsid w:val="00764B36"/>
    <w:rsid w:val="007668E5"/>
    <w:rsid w:val="00784F84"/>
    <w:rsid w:val="007A1772"/>
    <w:rsid w:val="007A2392"/>
    <w:rsid w:val="007A2FC7"/>
    <w:rsid w:val="007A7733"/>
    <w:rsid w:val="007C091D"/>
    <w:rsid w:val="007D1298"/>
    <w:rsid w:val="007E1073"/>
    <w:rsid w:val="007F0DDF"/>
    <w:rsid w:val="007F2D76"/>
    <w:rsid w:val="00800C86"/>
    <w:rsid w:val="008024F8"/>
    <w:rsid w:val="00812DCB"/>
    <w:rsid w:val="00813708"/>
    <w:rsid w:val="008213CC"/>
    <w:rsid w:val="00823554"/>
    <w:rsid w:val="00834B12"/>
    <w:rsid w:val="00840DC4"/>
    <w:rsid w:val="0085557F"/>
    <w:rsid w:val="00865C89"/>
    <w:rsid w:val="00870208"/>
    <w:rsid w:val="00881755"/>
    <w:rsid w:val="008944CD"/>
    <w:rsid w:val="008A5DF9"/>
    <w:rsid w:val="008A6270"/>
    <w:rsid w:val="008A71D2"/>
    <w:rsid w:val="008A7762"/>
    <w:rsid w:val="008D3E3A"/>
    <w:rsid w:val="008D4B47"/>
    <w:rsid w:val="008E0A44"/>
    <w:rsid w:val="008E4086"/>
    <w:rsid w:val="008E55DB"/>
    <w:rsid w:val="00904D8D"/>
    <w:rsid w:val="00907CE0"/>
    <w:rsid w:val="00917E89"/>
    <w:rsid w:val="00917F99"/>
    <w:rsid w:val="00927DED"/>
    <w:rsid w:val="00947DFF"/>
    <w:rsid w:val="00952143"/>
    <w:rsid w:val="00960581"/>
    <w:rsid w:val="00985C58"/>
    <w:rsid w:val="009908BD"/>
    <w:rsid w:val="009A1426"/>
    <w:rsid w:val="009A1F05"/>
    <w:rsid w:val="009A321D"/>
    <w:rsid w:val="009B5D12"/>
    <w:rsid w:val="009C1EF6"/>
    <w:rsid w:val="009C4ADA"/>
    <w:rsid w:val="009C7F68"/>
    <w:rsid w:val="009F2F78"/>
    <w:rsid w:val="00A05F6C"/>
    <w:rsid w:val="00A208F1"/>
    <w:rsid w:val="00A23BC7"/>
    <w:rsid w:val="00A24DA8"/>
    <w:rsid w:val="00A272EF"/>
    <w:rsid w:val="00A47692"/>
    <w:rsid w:val="00A47748"/>
    <w:rsid w:val="00A52967"/>
    <w:rsid w:val="00A60D72"/>
    <w:rsid w:val="00A6744B"/>
    <w:rsid w:val="00A70D34"/>
    <w:rsid w:val="00A82577"/>
    <w:rsid w:val="00A83114"/>
    <w:rsid w:val="00A851CA"/>
    <w:rsid w:val="00A93C6B"/>
    <w:rsid w:val="00AA197E"/>
    <w:rsid w:val="00AA630A"/>
    <w:rsid w:val="00AC0595"/>
    <w:rsid w:val="00AC0BF2"/>
    <w:rsid w:val="00AC52DA"/>
    <w:rsid w:val="00AD0447"/>
    <w:rsid w:val="00AD7AE6"/>
    <w:rsid w:val="00AE0423"/>
    <w:rsid w:val="00AF0CEB"/>
    <w:rsid w:val="00AF0E5B"/>
    <w:rsid w:val="00B00ABF"/>
    <w:rsid w:val="00B02C3B"/>
    <w:rsid w:val="00B14930"/>
    <w:rsid w:val="00B2128D"/>
    <w:rsid w:val="00B25B88"/>
    <w:rsid w:val="00B276E5"/>
    <w:rsid w:val="00B27EDA"/>
    <w:rsid w:val="00B30C15"/>
    <w:rsid w:val="00B32CEF"/>
    <w:rsid w:val="00B32FC8"/>
    <w:rsid w:val="00B35DA2"/>
    <w:rsid w:val="00B3786D"/>
    <w:rsid w:val="00B41C15"/>
    <w:rsid w:val="00B41D08"/>
    <w:rsid w:val="00B434AB"/>
    <w:rsid w:val="00B44175"/>
    <w:rsid w:val="00B60BDD"/>
    <w:rsid w:val="00B63AAB"/>
    <w:rsid w:val="00B65DE6"/>
    <w:rsid w:val="00B668DC"/>
    <w:rsid w:val="00B67ADE"/>
    <w:rsid w:val="00B717A3"/>
    <w:rsid w:val="00B940DE"/>
    <w:rsid w:val="00BA01D6"/>
    <w:rsid w:val="00BA6B51"/>
    <w:rsid w:val="00BB1D84"/>
    <w:rsid w:val="00BB791A"/>
    <w:rsid w:val="00BC5755"/>
    <w:rsid w:val="00BC6658"/>
    <w:rsid w:val="00BD55CC"/>
    <w:rsid w:val="00BE2D22"/>
    <w:rsid w:val="00BE5CF9"/>
    <w:rsid w:val="00BF4E5B"/>
    <w:rsid w:val="00C0095D"/>
    <w:rsid w:val="00C06FBE"/>
    <w:rsid w:val="00C1474D"/>
    <w:rsid w:val="00C15460"/>
    <w:rsid w:val="00C2006E"/>
    <w:rsid w:val="00C246B3"/>
    <w:rsid w:val="00C319B2"/>
    <w:rsid w:val="00C324C0"/>
    <w:rsid w:val="00C3442C"/>
    <w:rsid w:val="00C7626F"/>
    <w:rsid w:val="00C85C07"/>
    <w:rsid w:val="00C93A6C"/>
    <w:rsid w:val="00CB508F"/>
    <w:rsid w:val="00CC1FC6"/>
    <w:rsid w:val="00CD0433"/>
    <w:rsid w:val="00CD12DA"/>
    <w:rsid w:val="00CD5808"/>
    <w:rsid w:val="00CE1315"/>
    <w:rsid w:val="00CE2456"/>
    <w:rsid w:val="00CE7D72"/>
    <w:rsid w:val="00CF1269"/>
    <w:rsid w:val="00D00D40"/>
    <w:rsid w:val="00D16812"/>
    <w:rsid w:val="00D22F9D"/>
    <w:rsid w:val="00D2509C"/>
    <w:rsid w:val="00D406AE"/>
    <w:rsid w:val="00D434B5"/>
    <w:rsid w:val="00D46F26"/>
    <w:rsid w:val="00D6307A"/>
    <w:rsid w:val="00D7027A"/>
    <w:rsid w:val="00D70ED4"/>
    <w:rsid w:val="00D81B02"/>
    <w:rsid w:val="00D8208A"/>
    <w:rsid w:val="00D823AF"/>
    <w:rsid w:val="00D853F0"/>
    <w:rsid w:val="00D86291"/>
    <w:rsid w:val="00D96F83"/>
    <w:rsid w:val="00DA19C3"/>
    <w:rsid w:val="00DA3D54"/>
    <w:rsid w:val="00DB1257"/>
    <w:rsid w:val="00DB7299"/>
    <w:rsid w:val="00DE0B61"/>
    <w:rsid w:val="00DE3DF1"/>
    <w:rsid w:val="00DF2FB5"/>
    <w:rsid w:val="00E04EC4"/>
    <w:rsid w:val="00E04F3C"/>
    <w:rsid w:val="00E050D9"/>
    <w:rsid w:val="00E206BE"/>
    <w:rsid w:val="00E32691"/>
    <w:rsid w:val="00E5570E"/>
    <w:rsid w:val="00E564A6"/>
    <w:rsid w:val="00E627D1"/>
    <w:rsid w:val="00E64E74"/>
    <w:rsid w:val="00E842C2"/>
    <w:rsid w:val="00E84FB4"/>
    <w:rsid w:val="00E864A6"/>
    <w:rsid w:val="00E91623"/>
    <w:rsid w:val="00E9311D"/>
    <w:rsid w:val="00EB27EF"/>
    <w:rsid w:val="00EB7D3B"/>
    <w:rsid w:val="00ED1166"/>
    <w:rsid w:val="00ED4CF9"/>
    <w:rsid w:val="00ED73EF"/>
    <w:rsid w:val="00ED76B2"/>
    <w:rsid w:val="00EE32FA"/>
    <w:rsid w:val="00EE75A3"/>
    <w:rsid w:val="00EF4025"/>
    <w:rsid w:val="00F10002"/>
    <w:rsid w:val="00F13502"/>
    <w:rsid w:val="00F206DA"/>
    <w:rsid w:val="00F321D4"/>
    <w:rsid w:val="00F51559"/>
    <w:rsid w:val="00F52216"/>
    <w:rsid w:val="00F6209E"/>
    <w:rsid w:val="00F679DC"/>
    <w:rsid w:val="00F72365"/>
    <w:rsid w:val="00F83ADE"/>
    <w:rsid w:val="00F84524"/>
    <w:rsid w:val="00F91D26"/>
    <w:rsid w:val="00F925C2"/>
    <w:rsid w:val="00FA38AF"/>
    <w:rsid w:val="00FB0DF6"/>
    <w:rsid w:val="00FB44B7"/>
    <w:rsid w:val="00FC355B"/>
    <w:rsid w:val="00FC43D8"/>
    <w:rsid w:val="00FC4637"/>
    <w:rsid w:val="00FC638E"/>
    <w:rsid w:val="00FD337D"/>
    <w:rsid w:val="00FD39B1"/>
    <w:rsid w:val="00FE4A01"/>
    <w:rsid w:val="00FF25DA"/>
    <w:rsid w:val="00FF5444"/>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80BBC19"/>
  <w15:docId w15:val="{372660D3-A451-4A43-B838-AC5CB283C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2A4A1D"/>
    <w:pPr>
      <w:spacing w:line="280" w:lineRule="exact"/>
    </w:pPr>
    <w:rPr>
      <w:rFonts w:ascii="Corbel" w:hAnsi="Corbel"/>
      <w:sz w:val="21"/>
      <w:szCs w:val="24"/>
    </w:rPr>
  </w:style>
  <w:style w:type="paragraph" w:styleId="Kop1">
    <w:name w:val="heading 1"/>
    <w:basedOn w:val="Standaard"/>
    <w:next w:val="Standaard"/>
    <w:link w:val="Kop1Char"/>
    <w:uiPriority w:val="9"/>
    <w:qFormat/>
    <w:rsid w:val="007548F0"/>
    <w:pPr>
      <w:tabs>
        <w:tab w:val="left" w:pos="454"/>
        <w:tab w:val="left" w:pos="4139"/>
        <w:tab w:val="left" w:pos="6804"/>
      </w:tabs>
      <w:outlineLvl w:val="0"/>
    </w:pPr>
    <w:rPr>
      <w:b/>
      <w:sz w:val="23"/>
      <w:szCs w:val="23"/>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51395"/>
    <w:rPr>
      <w:rFonts w:ascii="Lucida Grande" w:hAnsi="Lucida Grande" w:cs="Lucida Grande"/>
      <w:sz w:val="18"/>
      <w:szCs w:val="18"/>
    </w:rPr>
  </w:style>
  <w:style w:type="character" w:customStyle="1" w:styleId="BallontekstChar">
    <w:name w:val="Ballontekst Char"/>
    <w:link w:val="Ballontekst"/>
    <w:uiPriority w:val="99"/>
    <w:semiHidden/>
    <w:rsid w:val="00751395"/>
    <w:rPr>
      <w:rFonts w:ascii="Lucida Grande" w:hAnsi="Lucida Grande" w:cs="Lucida Grande"/>
      <w:sz w:val="18"/>
      <w:szCs w:val="18"/>
    </w:rPr>
  </w:style>
  <w:style w:type="character" w:styleId="Paginanummer">
    <w:name w:val="page number"/>
    <w:basedOn w:val="Standaardalinea-lettertype"/>
    <w:uiPriority w:val="99"/>
    <w:semiHidden/>
    <w:unhideWhenUsed/>
    <w:rsid w:val="00ED1166"/>
  </w:style>
  <w:style w:type="character" w:customStyle="1" w:styleId="Kop1Char">
    <w:name w:val="Kop 1 Char"/>
    <w:basedOn w:val="Standaardalinea-lettertype"/>
    <w:link w:val="Kop1"/>
    <w:uiPriority w:val="9"/>
    <w:rsid w:val="007548F0"/>
    <w:rPr>
      <w:rFonts w:ascii="Corbel" w:hAnsi="Corbel"/>
      <w:b/>
      <w:sz w:val="23"/>
      <w:szCs w:val="23"/>
    </w:rPr>
  </w:style>
  <w:style w:type="paragraph" w:styleId="Voettekst">
    <w:name w:val="footer"/>
    <w:basedOn w:val="Standaard"/>
    <w:link w:val="VoettekstChar"/>
    <w:uiPriority w:val="99"/>
    <w:unhideWhenUsed/>
    <w:rsid w:val="00FC638E"/>
    <w:pPr>
      <w:tabs>
        <w:tab w:val="center" w:pos="4153"/>
        <w:tab w:val="right" w:pos="8306"/>
      </w:tabs>
      <w:spacing w:line="240" w:lineRule="auto"/>
    </w:pPr>
  </w:style>
  <w:style w:type="character" w:customStyle="1" w:styleId="VoettekstChar">
    <w:name w:val="Voettekst Char"/>
    <w:basedOn w:val="Standaardalinea-lettertype"/>
    <w:link w:val="Voettekst"/>
    <w:uiPriority w:val="99"/>
    <w:rsid w:val="00FC638E"/>
    <w:rPr>
      <w:rFonts w:ascii="Corbel" w:hAnsi="Corbel"/>
      <w:sz w:val="21"/>
      <w:szCs w:val="24"/>
    </w:rPr>
  </w:style>
  <w:style w:type="table" w:styleId="Tabelraster">
    <w:name w:val="Table Grid"/>
    <w:basedOn w:val="Standaardtabel"/>
    <w:uiPriority w:val="59"/>
    <w:rsid w:val="00DB12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7510B2"/>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7510B2"/>
    <w:rPr>
      <w:rFonts w:ascii="Corbel" w:hAnsi="Corbel"/>
    </w:rPr>
  </w:style>
  <w:style w:type="character" w:styleId="Voetnootmarkering">
    <w:name w:val="footnote reference"/>
    <w:basedOn w:val="Standaardalinea-lettertype"/>
    <w:uiPriority w:val="99"/>
    <w:semiHidden/>
    <w:unhideWhenUsed/>
    <w:rsid w:val="007510B2"/>
    <w:rPr>
      <w:vertAlign w:val="superscript"/>
    </w:rPr>
  </w:style>
  <w:style w:type="paragraph" w:styleId="Lijstalinea">
    <w:name w:val="List Paragraph"/>
    <w:basedOn w:val="Standaard"/>
    <w:uiPriority w:val="34"/>
    <w:qFormat/>
    <w:rsid w:val="007510B2"/>
    <w:pPr>
      <w:ind w:left="720"/>
      <w:contextualSpacing/>
    </w:pPr>
  </w:style>
  <w:style w:type="character" w:styleId="Hyperlink">
    <w:name w:val="Hyperlink"/>
    <w:basedOn w:val="Standaardalinea-lettertype"/>
    <w:uiPriority w:val="99"/>
    <w:unhideWhenUsed/>
    <w:rsid w:val="009908BD"/>
    <w:rPr>
      <w:color w:val="0000FF" w:themeColor="hyperlink"/>
      <w:u w:val="single"/>
    </w:rPr>
  </w:style>
  <w:style w:type="paragraph" w:styleId="Koptekst">
    <w:name w:val="header"/>
    <w:basedOn w:val="Standaard"/>
    <w:link w:val="KoptekstChar"/>
    <w:unhideWhenUsed/>
    <w:rsid w:val="000665D3"/>
    <w:pPr>
      <w:tabs>
        <w:tab w:val="center" w:pos="4513"/>
        <w:tab w:val="right" w:pos="9026"/>
      </w:tabs>
      <w:spacing w:line="240" w:lineRule="auto"/>
    </w:pPr>
  </w:style>
  <w:style w:type="character" w:customStyle="1" w:styleId="KoptekstChar">
    <w:name w:val="Koptekst Char"/>
    <w:basedOn w:val="Standaardalinea-lettertype"/>
    <w:link w:val="Koptekst"/>
    <w:rsid w:val="000665D3"/>
    <w:rPr>
      <w:rFonts w:ascii="Corbel" w:hAnsi="Corbel"/>
      <w:sz w:val="21"/>
      <w:szCs w:val="24"/>
    </w:rPr>
  </w:style>
  <w:style w:type="paragraph" w:styleId="Titel">
    <w:name w:val="Title"/>
    <w:basedOn w:val="Standaard"/>
    <w:link w:val="TitelChar"/>
    <w:qFormat/>
    <w:rsid w:val="009C1EF6"/>
    <w:pPr>
      <w:spacing w:line="240" w:lineRule="auto"/>
      <w:jc w:val="center"/>
    </w:pPr>
    <w:rPr>
      <w:rFonts w:ascii="Times New Roman" w:eastAsia="Times New Roman" w:hAnsi="Times New Roman"/>
      <w:sz w:val="32"/>
      <w:lang w:val="nl-NL" w:eastAsia="nl-NL"/>
    </w:rPr>
  </w:style>
  <w:style w:type="character" w:customStyle="1" w:styleId="TitelChar">
    <w:name w:val="Titel Char"/>
    <w:basedOn w:val="Standaardalinea-lettertype"/>
    <w:link w:val="Titel"/>
    <w:rsid w:val="009C1EF6"/>
    <w:rPr>
      <w:rFonts w:ascii="Times New Roman" w:eastAsia="Times New Roman" w:hAnsi="Times New Roman"/>
      <w:sz w:val="32"/>
      <w:szCs w:val="24"/>
      <w:lang w:val="nl-NL" w:eastAsia="nl-NL"/>
    </w:rPr>
  </w:style>
  <w:style w:type="paragraph" w:styleId="Plattetekstinspringen">
    <w:name w:val="Body Text Indent"/>
    <w:basedOn w:val="Standaard"/>
    <w:link w:val="PlattetekstinspringenChar"/>
    <w:rsid w:val="009C1EF6"/>
    <w:pPr>
      <w:tabs>
        <w:tab w:val="right" w:leader="dot" w:pos="9072"/>
      </w:tabs>
      <w:spacing w:line="240" w:lineRule="auto"/>
      <w:ind w:left="720"/>
    </w:pPr>
    <w:rPr>
      <w:rFonts w:ascii="Optimum" w:eastAsia="Times New Roman" w:hAnsi="Optimum"/>
      <w:sz w:val="22"/>
      <w:lang w:val="nl-NL" w:eastAsia="nl-NL"/>
    </w:rPr>
  </w:style>
  <w:style w:type="character" w:customStyle="1" w:styleId="PlattetekstinspringenChar">
    <w:name w:val="Platte tekst inspringen Char"/>
    <w:basedOn w:val="Standaardalinea-lettertype"/>
    <w:link w:val="Plattetekstinspringen"/>
    <w:rsid w:val="009C1EF6"/>
    <w:rPr>
      <w:rFonts w:ascii="Optimum" w:eastAsia="Times New Roman" w:hAnsi="Optimum"/>
      <w:sz w:val="22"/>
      <w:szCs w:val="24"/>
      <w:lang w:val="nl-NL" w:eastAsia="nl-NL"/>
    </w:rPr>
  </w:style>
  <w:style w:type="character" w:styleId="Onopgelostemelding">
    <w:name w:val="Unresolved Mention"/>
    <w:basedOn w:val="Standaardalinea-lettertype"/>
    <w:uiPriority w:val="99"/>
    <w:semiHidden/>
    <w:unhideWhenUsed/>
    <w:rsid w:val="001A41AA"/>
    <w:rPr>
      <w:color w:val="605E5C"/>
      <w:shd w:val="clear" w:color="auto" w:fill="E1DFDD"/>
    </w:rPr>
  </w:style>
  <w:style w:type="character" w:styleId="GevolgdeHyperlink">
    <w:name w:val="FollowedHyperlink"/>
    <w:basedOn w:val="Standaardalinea-lettertype"/>
    <w:uiPriority w:val="99"/>
    <w:semiHidden/>
    <w:unhideWhenUsed/>
    <w:rsid w:val="00985C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06152">
      <w:bodyDiv w:val="1"/>
      <w:marLeft w:val="0"/>
      <w:marRight w:val="0"/>
      <w:marTop w:val="0"/>
      <w:marBottom w:val="0"/>
      <w:divBdr>
        <w:top w:val="none" w:sz="0" w:space="0" w:color="auto"/>
        <w:left w:val="none" w:sz="0" w:space="0" w:color="auto"/>
        <w:bottom w:val="none" w:sz="0" w:space="0" w:color="auto"/>
        <w:right w:val="none" w:sz="0" w:space="0" w:color="auto"/>
      </w:divBdr>
    </w:div>
    <w:div w:id="699281992">
      <w:bodyDiv w:val="1"/>
      <w:marLeft w:val="0"/>
      <w:marRight w:val="0"/>
      <w:marTop w:val="0"/>
      <w:marBottom w:val="0"/>
      <w:divBdr>
        <w:top w:val="none" w:sz="0" w:space="0" w:color="auto"/>
        <w:left w:val="none" w:sz="0" w:space="0" w:color="auto"/>
        <w:bottom w:val="none" w:sz="0" w:space="0" w:color="auto"/>
        <w:right w:val="none" w:sz="0" w:space="0" w:color="auto"/>
      </w:divBdr>
    </w:div>
    <w:div w:id="721170871">
      <w:bodyDiv w:val="1"/>
      <w:marLeft w:val="0"/>
      <w:marRight w:val="0"/>
      <w:marTop w:val="0"/>
      <w:marBottom w:val="0"/>
      <w:divBdr>
        <w:top w:val="none" w:sz="0" w:space="0" w:color="auto"/>
        <w:left w:val="none" w:sz="0" w:space="0" w:color="auto"/>
        <w:bottom w:val="none" w:sz="0" w:space="0" w:color="auto"/>
        <w:right w:val="none" w:sz="0" w:space="0" w:color="auto"/>
      </w:divBdr>
    </w:div>
    <w:div w:id="1594165277">
      <w:bodyDiv w:val="1"/>
      <w:marLeft w:val="0"/>
      <w:marRight w:val="0"/>
      <w:marTop w:val="0"/>
      <w:marBottom w:val="0"/>
      <w:divBdr>
        <w:top w:val="none" w:sz="0" w:space="0" w:color="auto"/>
        <w:left w:val="none" w:sz="0" w:space="0" w:color="auto"/>
        <w:bottom w:val="none" w:sz="0" w:space="0" w:color="auto"/>
        <w:right w:val="none" w:sz="0" w:space="0" w:color="auto"/>
      </w:divBdr>
    </w:div>
    <w:div w:id="1841968369">
      <w:bodyDiv w:val="1"/>
      <w:marLeft w:val="0"/>
      <w:marRight w:val="0"/>
      <w:marTop w:val="0"/>
      <w:marBottom w:val="0"/>
      <w:divBdr>
        <w:top w:val="none" w:sz="0" w:space="0" w:color="auto"/>
        <w:left w:val="none" w:sz="0" w:space="0" w:color="auto"/>
        <w:bottom w:val="none" w:sz="0" w:space="0" w:color="auto"/>
        <w:right w:val="none" w:sz="0" w:space="0" w:color="auto"/>
      </w:divBdr>
    </w:div>
    <w:div w:id="1913849563">
      <w:bodyDiv w:val="1"/>
      <w:marLeft w:val="0"/>
      <w:marRight w:val="0"/>
      <w:marTop w:val="0"/>
      <w:marBottom w:val="0"/>
      <w:divBdr>
        <w:top w:val="none" w:sz="0" w:space="0" w:color="auto"/>
        <w:left w:val="none" w:sz="0" w:space="0" w:color="auto"/>
        <w:bottom w:val="none" w:sz="0" w:space="0" w:color="auto"/>
        <w:right w:val="none" w:sz="0" w:space="0" w:color="auto"/>
      </w:divBdr>
      <w:divsChild>
        <w:div w:id="1134058725">
          <w:marLeft w:val="0"/>
          <w:marRight w:val="337"/>
          <w:marTop w:val="0"/>
          <w:marBottom w:val="0"/>
          <w:divBdr>
            <w:top w:val="none" w:sz="0" w:space="0" w:color="auto"/>
            <w:left w:val="none" w:sz="0" w:space="0" w:color="auto"/>
            <w:bottom w:val="none" w:sz="0" w:space="0" w:color="auto"/>
            <w:right w:val="none" w:sz="0" w:space="0" w:color="auto"/>
          </w:divBdr>
        </w:div>
        <w:div w:id="1880824737">
          <w:marLeft w:val="0"/>
          <w:marRight w:val="0"/>
          <w:marTop w:val="0"/>
          <w:marBottom w:val="0"/>
          <w:divBdr>
            <w:top w:val="none" w:sz="0" w:space="0" w:color="auto"/>
            <w:left w:val="none" w:sz="0" w:space="0" w:color="auto"/>
            <w:bottom w:val="none" w:sz="0" w:space="0" w:color="auto"/>
            <w:right w:val="none" w:sz="0" w:space="0" w:color="auto"/>
          </w:divBdr>
        </w:div>
      </w:divsChild>
    </w:div>
    <w:div w:id="2043942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stage.odisee.be/onderwijs/basobrusseldilbeek/lo/fase-1/semester-1-didactische-practica/" TargetMode="External"/><Relationship Id="rId26" Type="http://schemas.openxmlformats.org/officeDocument/2006/relationships/hyperlink" Target="mailto:anne.dejonghe@odisee.be" TargetMode="Externa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stage.odisee.be/onderwijs/basobrusseldilbeek/algemene-info/" TargetMode="External"/><Relationship Id="rId25" Type="http://schemas.openxmlformats.org/officeDocument/2006/relationships/hyperlink" Target="mailto:sandra.termont@odisee.be"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anne.dejonghe@odisee.b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laura.blancquaert@odisee.be"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mailto:inne.debusscher@odisee.be"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tage.odisee.be/onderwijs/basobrusseldilbeek/lo/fase-1/semester-2-didactische-stag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stage.odisee.be/onderwijs/basobrusseldilbeek/" TargetMode="External"/><Relationship Id="rId27"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CA0626624EDD44BD850F3D421E8DF9" ma:contentTypeVersion="13" ma:contentTypeDescription="Een nieuw document maken." ma:contentTypeScope="" ma:versionID="3c37ca042130a28acb5f279a831f7ccf">
  <xsd:schema xmlns:xsd="http://www.w3.org/2001/XMLSchema" xmlns:xs="http://www.w3.org/2001/XMLSchema" xmlns:p="http://schemas.microsoft.com/office/2006/metadata/properties" xmlns:ns2="3a6233e1-1e23-4b95-9812-70c2fd877f3f" xmlns:ns3="652d33a1-5114-4f22-81ca-7eeb664fca10" targetNamespace="http://schemas.microsoft.com/office/2006/metadata/properties" ma:root="true" ma:fieldsID="0ff7dc4d5b444469650ee0a7b284ccdf" ns2:_="" ns3:_="">
    <xsd:import namespace="3a6233e1-1e23-4b95-9812-70c2fd877f3f"/>
    <xsd:import namespace="652d33a1-5114-4f22-81ca-7eeb664fca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6233e1-1e23-4b95-9812-70c2fd877f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2d33a1-5114-4f22-81ca-7eeb664fca10"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AEA45-C2CB-4A22-8299-CAEB874883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6233e1-1e23-4b95-9812-70c2fd877f3f"/>
    <ds:schemaRef ds:uri="652d33a1-5114-4f22-81ca-7eeb664fca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A0E4DD-AA11-40A0-95D9-D0FF6A625524}">
  <ds:schemaRefs>
    <ds:schemaRef ds:uri="http://schemas.microsoft.com/sharepoint/v3/contenttype/forms"/>
  </ds:schemaRefs>
</ds:datastoreItem>
</file>

<file path=customXml/itemProps3.xml><?xml version="1.0" encoding="utf-8"?>
<ds:datastoreItem xmlns:ds="http://schemas.openxmlformats.org/officeDocument/2006/customXml" ds:itemID="{C2AB42E5-3204-4D0C-8709-8426C19F22A2}">
  <ds:schemaRefs>
    <ds:schemaRef ds:uri="http://schemas.openxmlformats.org/package/2006/metadata/core-properties"/>
    <ds:schemaRef ds:uri="652d33a1-5114-4f22-81ca-7eeb664fca10"/>
    <ds:schemaRef ds:uri="http://purl.org/dc/dcmitype/"/>
    <ds:schemaRef ds:uri="http://schemas.microsoft.com/office/infopath/2007/PartnerControls"/>
    <ds:schemaRef ds:uri="http://schemas.microsoft.com/office/2006/documentManagement/types"/>
    <ds:schemaRef ds:uri="3a6233e1-1e23-4b95-9812-70c2fd877f3f"/>
    <ds:schemaRef ds:uri="http://purl.org/dc/terms/"/>
    <ds:schemaRef ds:uri="http://schemas.microsoft.com/office/2006/metadata/properties"/>
    <ds:schemaRef ds:uri="http://www.w3.org/XML/1998/namespace"/>
    <ds:schemaRef ds:uri="http://purl.org/dc/elements/1.1/"/>
  </ds:schemaRefs>
</ds:datastoreItem>
</file>

<file path=customXml/itemProps4.xml><?xml version="1.0" encoding="utf-8"?>
<ds:datastoreItem xmlns:ds="http://schemas.openxmlformats.org/officeDocument/2006/customXml" ds:itemID="{BE381625-1216-4D1A-AB85-1C6BACC58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1727</Words>
  <Characters>9500</Characters>
  <Application>Microsoft Office Word</Application>
  <DocSecurity>0</DocSecurity>
  <Lines>79</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Megaluna</Company>
  <LinksUpToDate>false</LinksUpToDate>
  <CharactersWithSpaces>11205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Herman Huybrechts</dc:creator>
  <cp:lastModifiedBy>Janne Kerremans</cp:lastModifiedBy>
  <cp:revision>5</cp:revision>
  <cp:lastPrinted>2019-11-13T08:08:00Z</cp:lastPrinted>
  <dcterms:created xsi:type="dcterms:W3CDTF">2022-06-20T10:12:00Z</dcterms:created>
  <dcterms:modified xsi:type="dcterms:W3CDTF">2022-06-30T08:20:00Z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0x01010096CA0626624EDD44BD850F3D421E8DF9</vt:lpwstr>
  </property>
</Properties>
</file>