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51DFBE" w14:textId="77777777" w:rsidR="00B02C3B" w:rsidRPr="00F679DC" w:rsidRDefault="00B02C3B" w:rsidP="00FD337D">
      <w:pPr>
        <w:tabs>
          <w:tab w:val="left" w:pos="454"/>
          <w:tab w:val="left" w:pos="4139"/>
          <w:tab w:val="left" w:pos="6804"/>
        </w:tabs>
        <w:rPr>
          <w:rFonts w:asciiTheme="majorHAnsi" w:hAnsiTheme="majorHAnsi" w:cstheme="majorHAnsi"/>
          <w:szCs w:val="21"/>
          <w:lang w:val="de-DE"/>
        </w:rPr>
        <w:sectPr w:rsidR="00B02C3B" w:rsidRPr="00F679DC" w:rsidSect="004A7949">
          <w:headerReference w:type="even" r:id="rId11"/>
          <w:headerReference w:type="default" r:id="rId12"/>
          <w:footerReference w:type="even" r:id="rId13"/>
          <w:footerReference w:type="default" r:id="rId14"/>
          <w:headerReference w:type="first" r:id="rId15"/>
          <w:footerReference w:type="first" r:id="rId16"/>
          <w:pgSz w:w="11900" w:h="16840" w:code="9"/>
          <w:pgMar w:top="1418" w:right="1418" w:bottom="1418" w:left="1418" w:header="0" w:footer="420" w:gutter="0"/>
          <w:cols w:space="708"/>
          <w:titlePg/>
          <w:docGrid w:linePitch="360"/>
        </w:sectPr>
      </w:pPr>
    </w:p>
    <w:p w14:paraId="1D01660D" w14:textId="77777777" w:rsidR="004106AB" w:rsidRPr="00F679DC" w:rsidRDefault="004106AB" w:rsidP="004106AB">
      <w:pPr>
        <w:rPr>
          <w:rFonts w:asciiTheme="majorHAnsi" w:hAnsiTheme="majorHAnsi" w:cstheme="majorHAnsi"/>
          <w:lang w:val="nl-BE"/>
        </w:rPr>
      </w:pPr>
    </w:p>
    <w:p w14:paraId="59B4B505" w14:textId="7DE96851" w:rsidR="009C1EF6" w:rsidRPr="00236980" w:rsidRDefault="009C1EF6" w:rsidP="009C1EF6">
      <w:pPr>
        <w:pStyle w:val="Titel"/>
        <w:tabs>
          <w:tab w:val="right" w:leader="dot" w:pos="9072"/>
        </w:tabs>
        <w:ind w:right="11"/>
        <w:rPr>
          <w:rFonts w:asciiTheme="majorHAnsi" w:hAnsiTheme="majorHAnsi" w:cstheme="majorHAnsi"/>
          <w:b/>
          <w:bCs/>
          <w:sz w:val="24"/>
        </w:rPr>
      </w:pPr>
      <w:r w:rsidRPr="00236980">
        <w:rPr>
          <w:rFonts w:asciiTheme="majorHAnsi" w:hAnsiTheme="majorHAnsi" w:cstheme="majorHAnsi"/>
          <w:b/>
          <w:bCs/>
          <w:sz w:val="24"/>
        </w:rPr>
        <w:t xml:space="preserve">STAGEOVEREENKOMST </w:t>
      </w:r>
      <w:r w:rsidR="006646CD" w:rsidRPr="00236980">
        <w:rPr>
          <w:rFonts w:asciiTheme="majorHAnsi" w:hAnsiTheme="majorHAnsi" w:cstheme="majorHAnsi"/>
          <w:b/>
          <w:bCs/>
          <w:sz w:val="24"/>
        </w:rPr>
        <w:t>202</w:t>
      </w:r>
      <w:r w:rsidR="00406952">
        <w:rPr>
          <w:rFonts w:asciiTheme="majorHAnsi" w:hAnsiTheme="majorHAnsi" w:cstheme="majorHAnsi"/>
          <w:b/>
          <w:bCs/>
          <w:sz w:val="24"/>
        </w:rPr>
        <w:t>2</w:t>
      </w:r>
      <w:r w:rsidR="006646CD" w:rsidRPr="00236980">
        <w:rPr>
          <w:rFonts w:asciiTheme="majorHAnsi" w:hAnsiTheme="majorHAnsi" w:cstheme="majorHAnsi"/>
          <w:b/>
          <w:bCs/>
          <w:sz w:val="24"/>
        </w:rPr>
        <w:t>-202</w:t>
      </w:r>
      <w:r w:rsidR="00406952">
        <w:rPr>
          <w:rFonts w:asciiTheme="majorHAnsi" w:hAnsiTheme="majorHAnsi" w:cstheme="majorHAnsi"/>
          <w:b/>
          <w:bCs/>
          <w:sz w:val="24"/>
        </w:rPr>
        <w:t>3</w:t>
      </w:r>
    </w:p>
    <w:p w14:paraId="049178C8" w14:textId="77777777" w:rsidR="009C1EF6" w:rsidRPr="00236980" w:rsidRDefault="009C1EF6" w:rsidP="009C1EF6">
      <w:pPr>
        <w:pStyle w:val="Titel"/>
        <w:tabs>
          <w:tab w:val="right" w:leader="dot" w:pos="9072"/>
        </w:tabs>
        <w:ind w:right="11"/>
        <w:rPr>
          <w:rFonts w:asciiTheme="majorHAnsi" w:hAnsiTheme="majorHAnsi" w:cstheme="majorHAnsi"/>
          <w:b/>
          <w:bCs/>
          <w:sz w:val="24"/>
        </w:rPr>
      </w:pPr>
      <w:r w:rsidRPr="00236980">
        <w:rPr>
          <w:rFonts w:asciiTheme="majorHAnsi" w:hAnsiTheme="majorHAnsi" w:cstheme="majorHAnsi"/>
          <w:b/>
          <w:bCs/>
          <w:sz w:val="24"/>
        </w:rPr>
        <w:t>Stageplaats – Student – Odisee</w:t>
      </w:r>
    </w:p>
    <w:p w14:paraId="5BD33CB6" w14:textId="0673F841" w:rsidR="00AE0423" w:rsidRPr="00236980" w:rsidRDefault="00AE0423" w:rsidP="00D94CEF">
      <w:pPr>
        <w:pStyle w:val="Titel"/>
        <w:tabs>
          <w:tab w:val="right" w:leader="dot" w:pos="9072"/>
        </w:tabs>
        <w:ind w:right="11"/>
        <w:rPr>
          <w:rFonts w:asciiTheme="majorHAnsi" w:hAnsiTheme="majorHAnsi" w:cstheme="majorHAnsi"/>
          <w:b/>
          <w:bCs/>
          <w:sz w:val="24"/>
          <w:lang w:val="nl-BE"/>
        </w:rPr>
      </w:pPr>
      <w:r w:rsidRPr="00236980">
        <w:rPr>
          <w:rFonts w:asciiTheme="majorHAnsi" w:hAnsiTheme="majorHAnsi" w:cstheme="majorHAnsi"/>
          <w:b/>
          <w:bCs/>
          <w:sz w:val="24"/>
          <w:lang w:val="nl-BE"/>
        </w:rPr>
        <w:t>Educatieve Bachelor in het Secundair Onderwijs</w:t>
      </w:r>
    </w:p>
    <w:p w14:paraId="13C163CA" w14:textId="36317046" w:rsidR="00DA369F" w:rsidRPr="00236980" w:rsidRDefault="00E74080" w:rsidP="00721699">
      <w:pPr>
        <w:pStyle w:val="Titel"/>
        <w:tabs>
          <w:tab w:val="right" w:leader="dot" w:pos="9072"/>
        </w:tabs>
        <w:ind w:right="-274"/>
        <w:rPr>
          <w:rFonts w:ascii="Calibri Light" w:hAnsi="Calibri Light" w:cs="Calibri Light"/>
          <w:b/>
          <w:bCs/>
          <w:sz w:val="20"/>
          <w:szCs w:val="20"/>
          <w:u w:val="single"/>
          <w:lang w:val="nl-BE"/>
        </w:rPr>
      </w:pPr>
      <w:r>
        <w:rPr>
          <w:rFonts w:ascii="Calibri Light" w:hAnsi="Calibri Light" w:cs="Calibri Light"/>
          <w:b/>
          <w:bCs/>
          <w:sz w:val="20"/>
          <w:szCs w:val="20"/>
          <w:u w:val="single"/>
          <w:lang w:val="nl-BE"/>
        </w:rPr>
        <w:t>3</w:t>
      </w:r>
      <w:r w:rsidR="00721699">
        <w:rPr>
          <w:rFonts w:ascii="Calibri Light" w:hAnsi="Calibri Light" w:cs="Calibri Light"/>
          <w:b/>
          <w:bCs/>
          <w:sz w:val="20"/>
          <w:szCs w:val="20"/>
          <w:u w:val="single"/>
          <w:lang w:val="nl-BE"/>
        </w:rPr>
        <w:t xml:space="preserve"> E-</w:t>
      </w:r>
      <w:proofErr w:type="spellStart"/>
      <w:r w:rsidR="00DA369F" w:rsidRPr="00721699">
        <w:rPr>
          <w:rFonts w:ascii="Calibri Light" w:hAnsi="Calibri Light" w:cs="Calibri Light"/>
          <w:b/>
          <w:bCs/>
          <w:sz w:val="20"/>
          <w:szCs w:val="20"/>
          <w:u w:val="single"/>
          <w:lang w:val="nl-BE"/>
        </w:rPr>
        <w:t>BaSO</w:t>
      </w:r>
      <w:proofErr w:type="spellEnd"/>
      <w:r w:rsidR="00DA369F" w:rsidRPr="00721699">
        <w:rPr>
          <w:rFonts w:ascii="Calibri Light" w:hAnsi="Calibri Light" w:cs="Calibri Light"/>
          <w:b/>
          <w:bCs/>
          <w:sz w:val="20"/>
          <w:szCs w:val="20"/>
          <w:u w:val="single"/>
          <w:lang w:val="nl-BE"/>
        </w:rPr>
        <w:t xml:space="preserve">-D/AV Stage </w:t>
      </w:r>
      <w:r>
        <w:rPr>
          <w:rFonts w:ascii="Calibri Light" w:hAnsi="Calibri Light" w:cs="Calibri Light"/>
          <w:b/>
          <w:bCs/>
          <w:sz w:val="20"/>
          <w:szCs w:val="20"/>
          <w:u w:val="single"/>
          <w:lang w:val="nl-BE"/>
        </w:rPr>
        <w:t>7</w:t>
      </w:r>
      <w:r w:rsidR="00742555">
        <w:rPr>
          <w:rFonts w:ascii="Calibri Light" w:hAnsi="Calibri Light" w:cs="Calibri Light"/>
          <w:b/>
          <w:bCs/>
          <w:sz w:val="20"/>
          <w:szCs w:val="20"/>
          <w:u w:val="single"/>
          <w:lang w:val="nl-BE"/>
        </w:rPr>
        <w:t xml:space="preserve"> (Actieve stage)</w:t>
      </w:r>
      <w:r w:rsidR="00DA369F" w:rsidRPr="00721699">
        <w:rPr>
          <w:rFonts w:ascii="Calibri Light" w:hAnsi="Calibri Light" w:cs="Calibri Light"/>
          <w:b/>
          <w:bCs/>
          <w:sz w:val="20"/>
          <w:szCs w:val="20"/>
          <w:u w:val="single"/>
          <w:lang w:val="nl-BE"/>
        </w:rPr>
        <w:t xml:space="preserve"> </w:t>
      </w:r>
      <w:r w:rsidR="00721699">
        <w:rPr>
          <w:rFonts w:ascii="Calibri Light" w:hAnsi="Calibri Light" w:cs="Calibri Light"/>
          <w:b/>
          <w:bCs/>
          <w:sz w:val="20"/>
          <w:szCs w:val="20"/>
          <w:u w:val="single"/>
          <w:lang w:val="nl-BE"/>
        </w:rPr>
        <w:t>-</w:t>
      </w:r>
      <w:r w:rsidR="00DA369F" w:rsidRPr="00721699">
        <w:rPr>
          <w:rFonts w:ascii="Calibri Light" w:hAnsi="Calibri Light" w:cs="Calibri Light"/>
          <w:b/>
          <w:bCs/>
          <w:sz w:val="20"/>
          <w:szCs w:val="20"/>
          <w:u w:val="single"/>
          <w:lang w:val="nl-BE"/>
        </w:rPr>
        <w:t xml:space="preserve"> Lichamelijke Opvoeding &amp; Algemeen Onderwijsvak</w:t>
      </w:r>
    </w:p>
    <w:p w14:paraId="42253265" w14:textId="536404CB" w:rsidR="00BB791A" w:rsidRPr="00236980" w:rsidRDefault="00E74080" w:rsidP="00BB791A">
      <w:pPr>
        <w:pStyle w:val="Titel"/>
        <w:tabs>
          <w:tab w:val="right" w:leader="dot" w:pos="9072"/>
        </w:tabs>
        <w:ind w:right="-274"/>
        <w:rPr>
          <w:rFonts w:ascii="Calibri Light" w:hAnsi="Calibri Light" w:cs="Calibri Light"/>
          <w:b/>
          <w:bCs/>
          <w:sz w:val="20"/>
          <w:szCs w:val="20"/>
          <w:u w:val="single"/>
        </w:rPr>
      </w:pPr>
      <w:r>
        <w:rPr>
          <w:rFonts w:ascii="Calibri Light" w:hAnsi="Calibri Light" w:cs="Calibri Light"/>
          <w:b/>
          <w:bCs/>
          <w:sz w:val="20"/>
          <w:szCs w:val="20"/>
          <w:u w:val="single"/>
        </w:rPr>
        <w:t>3</w:t>
      </w:r>
      <w:r w:rsidR="00721699">
        <w:rPr>
          <w:rFonts w:ascii="Calibri Light" w:hAnsi="Calibri Light" w:cs="Calibri Light"/>
          <w:b/>
          <w:bCs/>
          <w:sz w:val="20"/>
          <w:szCs w:val="20"/>
          <w:u w:val="single"/>
          <w:vertAlign w:val="superscript"/>
        </w:rPr>
        <w:t>d</w:t>
      </w:r>
      <w:r w:rsidR="00BB791A" w:rsidRPr="00236980">
        <w:rPr>
          <w:rFonts w:ascii="Calibri Light" w:hAnsi="Calibri Light" w:cs="Calibri Light"/>
          <w:b/>
          <w:bCs/>
          <w:sz w:val="20"/>
          <w:szCs w:val="20"/>
          <w:u w:val="single"/>
          <w:vertAlign w:val="superscript"/>
        </w:rPr>
        <w:t>e</w:t>
      </w:r>
      <w:r w:rsidR="00BB791A" w:rsidRPr="00236980">
        <w:rPr>
          <w:rFonts w:ascii="Calibri Light" w:hAnsi="Calibri Light" w:cs="Calibri Light"/>
          <w:b/>
          <w:bCs/>
          <w:sz w:val="20"/>
          <w:szCs w:val="20"/>
          <w:u w:val="single"/>
        </w:rPr>
        <w:t xml:space="preserve"> opleidingsfase</w:t>
      </w:r>
    </w:p>
    <w:p w14:paraId="280B1C31" w14:textId="77777777" w:rsidR="009C1EF6" w:rsidRPr="00236980" w:rsidRDefault="009C1EF6" w:rsidP="009C1EF6">
      <w:pPr>
        <w:tabs>
          <w:tab w:val="right" w:leader="dot" w:pos="9072"/>
        </w:tabs>
        <w:spacing w:line="240" w:lineRule="auto"/>
        <w:rPr>
          <w:rFonts w:asciiTheme="majorHAnsi" w:hAnsiTheme="majorHAnsi" w:cstheme="majorHAnsi"/>
          <w:sz w:val="16"/>
          <w:szCs w:val="16"/>
          <w:lang w:val="nl-BE"/>
        </w:rPr>
      </w:pPr>
    </w:p>
    <w:p w14:paraId="4D4552ED" w14:textId="77777777" w:rsidR="009C1EF6" w:rsidRPr="00236980" w:rsidRDefault="009C1EF6" w:rsidP="009C1EF6">
      <w:pPr>
        <w:tabs>
          <w:tab w:val="right" w:leader="dot" w:pos="8507"/>
        </w:tabs>
        <w:spacing w:line="240" w:lineRule="auto"/>
        <w:ind w:right="-665"/>
        <w:rPr>
          <w:rFonts w:asciiTheme="majorHAnsi" w:hAnsiTheme="majorHAnsi" w:cstheme="majorHAnsi"/>
          <w:sz w:val="20"/>
          <w:szCs w:val="20"/>
          <w:lang w:val="nl-NL"/>
        </w:rPr>
      </w:pPr>
      <w:r w:rsidRPr="00236980">
        <w:rPr>
          <w:rFonts w:asciiTheme="majorHAnsi" w:hAnsiTheme="majorHAnsi" w:cstheme="majorHAnsi"/>
          <w:sz w:val="20"/>
          <w:szCs w:val="20"/>
          <w:lang w:val="nl-NL"/>
        </w:rPr>
        <w:t>Tussen (naam, adres en telefoonnummer van de stageplaats: administratieve zetel)</w:t>
      </w:r>
    </w:p>
    <w:p w14:paraId="778B20BE" w14:textId="77777777" w:rsidR="009C1EF6" w:rsidRPr="00236980"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236980">
        <w:rPr>
          <w:rFonts w:asciiTheme="majorHAnsi" w:hAnsiTheme="majorHAnsi" w:cstheme="majorHAnsi"/>
          <w:sz w:val="20"/>
          <w:szCs w:val="20"/>
          <w:lang w:val="nl-NL"/>
        </w:rPr>
        <w:tab/>
      </w:r>
    </w:p>
    <w:p w14:paraId="2F740047" w14:textId="77777777" w:rsidR="009C1EF6" w:rsidRPr="00236980"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236980">
        <w:rPr>
          <w:rFonts w:asciiTheme="majorHAnsi" w:hAnsiTheme="majorHAnsi" w:cstheme="majorHAnsi"/>
          <w:sz w:val="20"/>
          <w:szCs w:val="20"/>
          <w:lang w:val="nl-NL"/>
        </w:rPr>
        <w:tab/>
      </w:r>
    </w:p>
    <w:p w14:paraId="103B62F6" w14:textId="77777777" w:rsidR="009C1EF6" w:rsidRPr="00236980"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236980">
        <w:rPr>
          <w:rFonts w:asciiTheme="majorHAnsi" w:hAnsiTheme="majorHAnsi" w:cstheme="majorHAnsi"/>
          <w:sz w:val="20"/>
          <w:szCs w:val="20"/>
          <w:lang w:val="nl-NL"/>
        </w:rPr>
        <w:tab/>
      </w:r>
    </w:p>
    <w:p w14:paraId="51502F90" w14:textId="77777777" w:rsidR="009C1EF6" w:rsidRPr="00236980" w:rsidRDefault="009C1EF6" w:rsidP="004A7949">
      <w:pPr>
        <w:tabs>
          <w:tab w:val="right" w:leader="dot" w:pos="8507"/>
        </w:tabs>
        <w:spacing w:line="240" w:lineRule="auto"/>
        <w:ind w:right="-665"/>
        <w:rPr>
          <w:rFonts w:asciiTheme="majorHAnsi" w:hAnsiTheme="majorHAnsi" w:cstheme="majorHAnsi"/>
          <w:sz w:val="16"/>
          <w:szCs w:val="16"/>
          <w:lang w:val="nl-NL"/>
        </w:rPr>
      </w:pPr>
      <w:r w:rsidRPr="00236980">
        <w:rPr>
          <w:rFonts w:asciiTheme="majorHAnsi" w:hAnsiTheme="majorHAnsi" w:cstheme="majorHAnsi"/>
          <w:noProof/>
          <w:sz w:val="16"/>
          <w:szCs w:val="16"/>
          <w:lang w:val="nl-BE" w:eastAsia="nl-BE"/>
        </w:rPr>
        <mc:AlternateContent>
          <mc:Choice Requires="wps">
            <w:drawing>
              <wp:anchor distT="0" distB="0" distL="114300" distR="114300" simplePos="0" relativeHeight="251669504" behindDoc="0" locked="0" layoutInCell="1" allowOverlap="1" wp14:anchorId="60074A23" wp14:editId="12B40A38">
                <wp:simplePos x="0" y="0"/>
                <wp:positionH relativeFrom="column">
                  <wp:posOffset>2863850</wp:posOffset>
                </wp:positionH>
                <wp:positionV relativeFrom="paragraph">
                  <wp:posOffset>69850</wp:posOffset>
                </wp:positionV>
                <wp:extent cx="209550" cy="189865"/>
                <wp:effectExtent l="0" t="0" r="19050" b="19685"/>
                <wp:wrapNone/>
                <wp:docPr id="14" name="Tekstvak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39B3D348" w14:textId="77777777" w:rsidR="009C1EF6" w:rsidRPr="007327A7"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074A23" id="_x0000_t202" coordsize="21600,21600" o:spt="202" path="m,l,21600r21600,l21600,xe">
                <v:stroke joinstyle="miter"/>
                <v:path gradientshapeok="t" o:connecttype="rect"/>
              </v:shapetype>
              <v:shape id="Tekstvak 14" o:spid="_x0000_s1026" type="#_x0000_t202" style="position:absolute;margin-left:225.5pt;margin-top:5.5pt;width:16.5pt;height:14.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">
                <v:textbox>
                  <w:txbxContent>
                    <w:p w14:paraId="39B3D348" w14:textId="77777777" w:rsidR="009C1EF6" w:rsidRPr="007327A7" w:rsidRDefault="009C1EF6" w:rsidP="009C1EF6">
                      <w:pPr>
                        <w:rPr>
                          <w:rFonts w:ascii="Arial Narrow" w:hAnsi="Arial Narrow"/>
                          <w:sz w:val="16"/>
                          <w:szCs w:val="16"/>
                        </w:rPr>
                      </w:pPr>
                    </w:p>
                  </w:txbxContent>
                </v:textbox>
              </v:shape>
            </w:pict>
          </mc:Fallback>
        </mc:AlternateContent>
      </w:r>
      <w:r w:rsidRPr="00236980">
        <w:rPr>
          <w:rFonts w:asciiTheme="majorHAnsi" w:hAnsiTheme="majorHAnsi" w:cstheme="majorHAnsi"/>
          <w:noProof/>
          <w:sz w:val="16"/>
          <w:szCs w:val="16"/>
          <w:lang w:val="nl-BE" w:eastAsia="nl-BE"/>
        </w:rPr>
        <mc:AlternateContent>
          <mc:Choice Requires="wps">
            <w:drawing>
              <wp:anchor distT="0" distB="0" distL="114300" distR="114300" simplePos="0" relativeHeight="251668480" behindDoc="0" locked="0" layoutInCell="1" allowOverlap="1" wp14:anchorId="1FF8B03B" wp14:editId="228D8F84">
                <wp:simplePos x="0" y="0"/>
                <wp:positionH relativeFrom="column">
                  <wp:posOffset>2863850</wp:posOffset>
                </wp:positionH>
                <wp:positionV relativeFrom="paragraph">
                  <wp:posOffset>69850</wp:posOffset>
                </wp:positionV>
                <wp:extent cx="209550" cy="189865"/>
                <wp:effectExtent l="0" t="0" r="19050" b="19685"/>
                <wp:wrapNone/>
                <wp:docPr id="13" name="Tekstvak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74B63600" w14:textId="77777777" w:rsidR="009C1EF6" w:rsidRPr="007327A7" w:rsidRDefault="009C1EF6" w:rsidP="009C1EF6">
                            <w:pPr>
                              <w:rPr>
                                <w:rFonts w:ascii="Cambria Math" w:hAnsi="Cambria Math" w:cs="Tahoma"/>
                                <w:sz w:val="16"/>
                                <w:szCs w:val="16"/>
                              </w:rPr>
                            </w:pPr>
                            <w:r>
                              <w:rPr>
                                <w:rFonts w:ascii="Cambria Math" w:hAnsi="Cambria Math" w:cs="Tahoma"/>
                                <w:sz w:val="16"/>
                                <w:szCs w:val="16"/>
                              </w:rPr>
                              <w:t>ͦ</w:t>
                            </w:r>
                            <w:proofErr w:type="spellStart"/>
                            <w:r>
                              <w:rPr>
                                <w:rFonts w:ascii="Cambria Math" w:hAnsi="Cambria Math" w:cs="Tahoma"/>
                                <w:sz w:val="16"/>
                                <w:szCs w:val="16"/>
                              </w:rPr>
                              <w:t>оо</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8B03B" id="Tekstvak 13" o:spid="_x0000_s1027" type="#_x0000_t202" style="position:absolute;margin-left:225.5pt;margin-top:5.5pt;width:16.5pt;height:14.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">
                <v:textbox>
                  <w:txbxContent>
                    <w:p w14:paraId="74B63600" w14:textId="77777777" w:rsidR="009C1EF6" w:rsidRPr="007327A7" w:rsidRDefault="009C1EF6" w:rsidP="009C1EF6">
                      <w:pPr>
                        <w:rPr>
                          <w:rFonts w:ascii="Cambria Math" w:hAnsi="Cambria Math" w:cs="Tahoma"/>
                          <w:sz w:val="16"/>
                          <w:szCs w:val="16"/>
                        </w:rPr>
                      </w:pPr>
                      <w:r>
                        <w:rPr>
                          <w:rFonts w:ascii="Cambria Math" w:hAnsi="Cambria Math" w:cs="Tahoma"/>
                          <w:sz w:val="16"/>
                          <w:szCs w:val="16"/>
                        </w:rPr>
                        <w:t>ͦ</w:t>
                      </w:r>
                      <w:proofErr w:type="spellStart"/>
                      <w:r>
                        <w:rPr>
                          <w:rFonts w:ascii="Cambria Math" w:hAnsi="Cambria Math" w:cs="Tahoma"/>
                          <w:sz w:val="16"/>
                          <w:szCs w:val="16"/>
                        </w:rPr>
                        <w:t>оо</w:t>
                      </w:r>
                      <w:proofErr w:type="spellEnd"/>
                    </w:p>
                  </w:txbxContent>
                </v:textbox>
              </v:shape>
            </w:pict>
          </mc:Fallback>
        </mc:AlternateContent>
      </w:r>
      <w:r w:rsidRPr="00236980">
        <w:rPr>
          <w:rFonts w:asciiTheme="majorHAnsi" w:hAnsiTheme="majorHAnsi" w:cstheme="majorHAnsi"/>
          <w:noProof/>
          <w:sz w:val="16"/>
          <w:szCs w:val="16"/>
          <w:lang w:val="nl-BE" w:eastAsia="nl-BE"/>
        </w:rPr>
        <mc:AlternateContent>
          <mc:Choice Requires="wps">
            <w:drawing>
              <wp:anchor distT="0" distB="0" distL="114300" distR="114300" simplePos="0" relativeHeight="251659264" behindDoc="0" locked="0" layoutInCell="1" allowOverlap="1" wp14:anchorId="2BC78AC1" wp14:editId="2122D2C0">
                <wp:simplePos x="0" y="0"/>
                <wp:positionH relativeFrom="column">
                  <wp:posOffset>3981450</wp:posOffset>
                </wp:positionH>
                <wp:positionV relativeFrom="paragraph">
                  <wp:posOffset>69850</wp:posOffset>
                </wp:positionV>
                <wp:extent cx="209550" cy="189865"/>
                <wp:effectExtent l="0" t="0" r="19050" b="19685"/>
                <wp:wrapNone/>
                <wp:docPr id="12" name="Tekstvak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50711A90" w14:textId="77777777" w:rsidR="009C1EF6" w:rsidRPr="000F6616"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78AC1" id="Tekstvak 12" o:spid="_x0000_s1028" type="#_x0000_t202" style="position:absolute;margin-left:313.5pt;margin-top:5.5pt;width:16.5pt;height:1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">
                <v:textbox>
                  <w:txbxContent>
                    <w:p w14:paraId="50711A90" w14:textId="77777777" w:rsidR="009C1EF6" w:rsidRPr="000F6616" w:rsidRDefault="009C1EF6" w:rsidP="009C1EF6">
                      <w:pPr>
                        <w:rPr>
                          <w:rFonts w:ascii="Arial Narrow" w:hAnsi="Arial Narrow"/>
                          <w:sz w:val="16"/>
                          <w:szCs w:val="16"/>
                        </w:rPr>
                      </w:pPr>
                    </w:p>
                  </w:txbxContent>
                </v:textbox>
              </v:shape>
            </w:pict>
          </mc:Fallback>
        </mc:AlternateContent>
      </w:r>
      <w:r w:rsidRPr="00236980">
        <w:rPr>
          <w:rFonts w:asciiTheme="majorHAnsi" w:hAnsiTheme="majorHAnsi" w:cstheme="majorHAnsi"/>
          <w:noProof/>
          <w:sz w:val="16"/>
          <w:szCs w:val="16"/>
          <w:lang w:val="nl-BE" w:eastAsia="nl-BE"/>
        </w:rPr>
        <mc:AlternateContent>
          <mc:Choice Requires="wps">
            <w:drawing>
              <wp:anchor distT="0" distB="0" distL="114300" distR="114300" simplePos="0" relativeHeight="251661312" behindDoc="0" locked="0" layoutInCell="1" allowOverlap="1" wp14:anchorId="4FFBD1E9" wp14:editId="0AB0C066">
                <wp:simplePos x="0" y="0"/>
                <wp:positionH relativeFrom="column">
                  <wp:posOffset>3422650</wp:posOffset>
                </wp:positionH>
                <wp:positionV relativeFrom="paragraph">
                  <wp:posOffset>69850</wp:posOffset>
                </wp:positionV>
                <wp:extent cx="209550" cy="189865"/>
                <wp:effectExtent l="0" t="0" r="19050" b="19685"/>
                <wp:wrapNone/>
                <wp:docPr id="11" name="Tekstvak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2543832C" w14:textId="77777777" w:rsidR="009C1EF6" w:rsidRPr="000F6616"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BD1E9" id="Tekstvak 11" o:spid="_x0000_s1029" type="#_x0000_t202" style="position:absolute;margin-left:269.5pt;margin-top:5.5pt;width:16.5pt;height:1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">
                <v:textbox>
                  <w:txbxContent>
                    <w:p w14:paraId="2543832C" w14:textId="77777777" w:rsidR="009C1EF6" w:rsidRPr="000F6616" w:rsidRDefault="009C1EF6" w:rsidP="009C1EF6">
                      <w:pPr>
                        <w:rPr>
                          <w:rFonts w:ascii="Arial Narrow" w:hAnsi="Arial Narrow"/>
                          <w:sz w:val="16"/>
                          <w:szCs w:val="16"/>
                        </w:rPr>
                      </w:pPr>
                    </w:p>
                  </w:txbxContent>
                </v:textbox>
              </v:shape>
            </w:pict>
          </mc:Fallback>
        </mc:AlternateContent>
      </w:r>
      <w:r w:rsidRPr="00236980">
        <w:rPr>
          <w:rFonts w:asciiTheme="majorHAnsi" w:hAnsiTheme="majorHAnsi" w:cstheme="majorHAnsi"/>
          <w:noProof/>
          <w:sz w:val="16"/>
          <w:szCs w:val="16"/>
          <w:lang w:val="nl-BE" w:eastAsia="nl-BE"/>
        </w:rPr>
        <mc:AlternateContent>
          <mc:Choice Requires="wps">
            <w:drawing>
              <wp:anchor distT="0" distB="0" distL="114300" distR="114300" simplePos="0" relativeHeight="251663360" behindDoc="0" locked="0" layoutInCell="1" allowOverlap="1" wp14:anchorId="39D1B9FC" wp14:editId="3DD8C37A">
                <wp:simplePos x="0" y="0"/>
                <wp:positionH relativeFrom="column">
                  <wp:posOffset>4540250</wp:posOffset>
                </wp:positionH>
                <wp:positionV relativeFrom="paragraph">
                  <wp:posOffset>69850</wp:posOffset>
                </wp:positionV>
                <wp:extent cx="209550" cy="189865"/>
                <wp:effectExtent l="0" t="0" r="19050" b="19685"/>
                <wp:wrapNone/>
                <wp:docPr id="10" name="Tekstvak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29FAC0FE" w14:textId="77777777" w:rsidR="009C1EF6" w:rsidRPr="000F6616"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1B9FC" id="Tekstvak 10" o:spid="_x0000_s1030" type="#_x0000_t202" style="position:absolute;margin-left:357.5pt;margin-top:5.5pt;width:16.5pt;height:14.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">
                <v:textbox>
                  <w:txbxContent>
                    <w:p w14:paraId="29FAC0FE" w14:textId="77777777" w:rsidR="009C1EF6" w:rsidRPr="000F6616" w:rsidRDefault="009C1EF6" w:rsidP="009C1EF6">
                      <w:pPr>
                        <w:rPr>
                          <w:rFonts w:ascii="Arial Narrow" w:hAnsi="Arial Narrow"/>
                          <w:sz w:val="16"/>
                          <w:szCs w:val="16"/>
                        </w:rPr>
                      </w:pPr>
                    </w:p>
                  </w:txbxContent>
                </v:textbox>
              </v:shape>
            </w:pict>
          </mc:Fallback>
        </mc:AlternateContent>
      </w:r>
      <w:r w:rsidRPr="00236980">
        <w:rPr>
          <w:rFonts w:asciiTheme="majorHAnsi" w:hAnsiTheme="majorHAnsi" w:cstheme="majorHAnsi"/>
          <w:noProof/>
          <w:sz w:val="16"/>
          <w:szCs w:val="16"/>
          <w:lang w:val="nl-BE" w:eastAsia="nl-BE"/>
        </w:rPr>
        <mc:AlternateContent>
          <mc:Choice Requires="wps">
            <w:drawing>
              <wp:anchor distT="0" distB="0" distL="114300" distR="114300" simplePos="0" relativeHeight="251665408" behindDoc="0" locked="0" layoutInCell="1" allowOverlap="1" wp14:anchorId="3FCFEB5F" wp14:editId="2685835D">
                <wp:simplePos x="0" y="0"/>
                <wp:positionH relativeFrom="column">
                  <wp:posOffset>4819650</wp:posOffset>
                </wp:positionH>
                <wp:positionV relativeFrom="paragraph">
                  <wp:posOffset>69850</wp:posOffset>
                </wp:positionV>
                <wp:extent cx="209550" cy="189865"/>
                <wp:effectExtent l="0" t="0" r="19050" b="19685"/>
                <wp:wrapNone/>
                <wp:docPr id="9" name="Tekstvak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5C3E4222" w14:textId="77777777" w:rsidR="009C1EF6" w:rsidRPr="000F6616"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FEB5F" id="Tekstvak 9" o:spid="_x0000_s1031" type="#_x0000_t202" style="position:absolute;margin-left:379.5pt;margin-top:5.5pt;width:16.5pt;height:14.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">
                <v:textbox>
                  <w:txbxContent>
                    <w:p w14:paraId="5C3E4222" w14:textId="77777777" w:rsidR="009C1EF6" w:rsidRPr="000F6616" w:rsidRDefault="009C1EF6" w:rsidP="009C1EF6">
                      <w:pPr>
                        <w:rPr>
                          <w:rFonts w:ascii="Arial Narrow" w:hAnsi="Arial Narrow"/>
                          <w:sz w:val="16"/>
                          <w:szCs w:val="16"/>
                        </w:rPr>
                      </w:pPr>
                    </w:p>
                  </w:txbxContent>
                </v:textbox>
              </v:shape>
            </w:pict>
          </mc:Fallback>
        </mc:AlternateContent>
      </w:r>
      <w:r w:rsidRPr="00236980">
        <w:rPr>
          <w:rFonts w:asciiTheme="majorHAnsi" w:hAnsiTheme="majorHAnsi" w:cstheme="majorHAnsi"/>
          <w:noProof/>
          <w:sz w:val="16"/>
          <w:szCs w:val="16"/>
          <w:lang w:val="nl-BE" w:eastAsia="nl-BE"/>
        </w:rPr>
        <mc:AlternateContent>
          <mc:Choice Requires="wps">
            <w:drawing>
              <wp:anchor distT="0" distB="0" distL="114300" distR="114300" simplePos="0" relativeHeight="251667456" behindDoc="0" locked="0" layoutInCell="1" allowOverlap="1" wp14:anchorId="6B0D572E" wp14:editId="79D67C17">
                <wp:simplePos x="0" y="0"/>
                <wp:positionH relativeFrom="column">
                  <wp:posOffset>5378450</wp:posOffset>
                </wp:positionH>
                <wp:positionV relativeFrom="paragraph">
                  <wp:posOffset>69850</wp:posOffset>
                </wp:positionV>
                <wp:extent cx="209550" cy="189865"/>
                <wp:effectExtent l="0" t="0" r="19050" b="19685"/>
                <wp:wrapNone/>
                <wp:docPr id="8" name="Tekstvak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40A1919D" w14:textId="77777777" w:rsidR="009C1EF6" w:rsidRPr="000F6616"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D572E" id="Tekstvak 8" o:spid="_x0000_s1032" type="#_x0000_t202" style="position:absolute;margin-left:423.5pt;margin-top:5.5pt;width:16.5pt;height:14.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">
                <v:textbox>
                  <w:txbxContent>
                    <w:p w14:paraId="40A1919D" w14:textId="77777777" w:rsidR="009C1EF6" w:rsidRPr="000F6616" w:rsidRDefault="009C1EF6" w:rsidP="009C1EF6">
                      <w:pPr>
                        <w:rPr>
                          <w:rFonts w:ascii="Arial Narrow" w:hAnsi="Arial Narrow"/>
                          <w:sz w:val="16"/>
                          <w:szCs w:val="16"/>
                        </w:rPr>
                      </w:pPr>
                    </w:p>
                  </w:txbxContent>
                </v:textbox>
              </v:shape>
            </w:pict>
          </mc:Fallback>
        </mc:AlternateContent>
      </w:r>
      <w:r w:rsidRPr="00236980">
        <w:rPr>
          <w:rFonts w:asciiTheme="majorHAnsi" w:hAnsiTheme="majorHAnsi" w:cstheme="majorHAnsi"/>
          <w:noProof/>
          <w:sz w:val="16"/>
          <w:szCs w:val="16"/>
          <w:lang w:val="nl-BE" w:eastAsia="nl-BE"/>
        </w:rPr>
        <mc:AlternateContent>
          <mc:Choice Requires="wps">
            <w:drawing>
              <wp:anchor distT="0" distB="0" distL="114300" distR="114300" simplePos="0" relativeHeight="251666432" behindDoc="0" locked="0" layoutInCell="1" allowOverlap="1" wp14:anchorId="34636C47" wp14:editId="653DA540">
                <wp:simplePos x="0" y="0"/>
                <wp:positionH relativeFrom="column">
                  <wp:posOffset>5099050</wp:posOffset>
                </wp:positionH>
                <wp:positionV relativeFrom="paragraph">
                  <wp:posOffset>69850</wp:posOffset>
                </wp:positionV>
                <wp:extent cx="209550" cy="189865"/>
                <wp:effectExtent l="0" t="0" r="19050" b="19685"/>
                <wp:wrapNone/>
                <wp:docPr id="7"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130BC1DF" w14:textId="77777777" w:rsidR="009C1EF6" w:rsidRPr="000F6616"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36C47" id="Tekstvak 7" o:spid="_x0000_s1033" type="#_x0000_t202" style="position:absolute;margin-left:401.5pt;margin-top:5.5pt;width:16.5pt;height:14.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">
                <v:textbox>
                  <w:txbxContent>
                    <w:p w14:paraId="130BC1DF" w14:textId="77777777" w:rsidR="009C1EF6" w:rsidRPr="000F6616" w:rsidRDefault="009C1EF6" w:rsidP="009C1EF6">
                      <w:pPr>
                        <w:rPr>
                          <w:rFonts w:ascii="Arial Narrow" w:hAnsi="Arial Narrow"/>
                          <w:sz w:val="16"/>
                          <w:szCs w:val="16"/>
                        </w:rPr>
                      </w:pPr>
                    </w:p>
                  </w:txbxContent>
                </v:textbox>
              </v:shape>
            </w:pict>
          </mc:Fallback>
        </mc:AlternateContent>
      </w:r>
      <w:r w:rsidRPr="00236980">
        <w:rPr>
          <w:rFonts w:asciiTheme="majorHAnsi" w:hAnsiTheme="majorHAnsi" w:cstheme="majorHAnsi"/>
          <w:noProof/>
          <w:sz w:val="16"/>
          <w:szCs w:val="16"/>
          <w:lang w:val="nl-BE" w:eastAsia="nl-BE"/>
        </w:rPr>
        <mc:AlternateContent>
          <mc:Choice Requires="wps">
            <w:drawing>
              <wp:anchor distT="0" distB="0" distL="114300" distR="114300" simplePos="0" relativeHeight="251664384" behindDoc="0" locked="0" layoutInCell="1" allowOverlap="1" wp14:anchorId="08F970B4" wp14:editId="646564CF">
                <wp:simplePos x="0" y="0"/>
                <wp:positionH relativeFrom="column">
                  <wp:posOffset>3702050</wp:posOffset>
                </wp:positionH>
                <wp:positionV relativeFrom="paragraph">
                  <wp:posOffset>69850</wp:posOffset>
                </wp:positionV>
                <wp:extent cx="209550" cy="189865"/>
                <wp:effectExtent l="0" t="0" r="19050" b="19685"/>
                <wp:wrapNone/>
                <wp:docPr id="6"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730667D9" w14:textId="77777777" w:rsidR="009C1EF6" w:rsidRPr="000F6616"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970B4" id="Tekstvak 6" o:spid="_x0000_s1034" type="#_x0000_t202" style="position:absolute;margin-left:291.5pt;margin-top:5.5pt;width:16.5pt;height:14.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">
                <v:textbox>
                  <w:txbxContent>
                    <w:p w14:paraId="730667D9" w14:textId="77777777" w:rsidR="009C1EF6" w:rsidRPr="000F6616" w:rsidRDefault="009C1EF6" w:rsidP="009C1EF6">
                      <w:pPr>
                        <w:rPr>
                          <w:rFonts w:ascii="Arial Narrow" w:hAnsi="Arial Narrow"/>
                          <w:sz w:val="16"/>
                          <w:szCs w:val="16"/>
                        </w:rPr>
                      </w:pPr>
                    </w:p>
                  </w:txbxContent>
                </v:textbox>
              </v:shape>
            </w:pict>
          </mc:Fallback>
        </mc:AlternateContent>
      </w:r>
      <w:r w:rsidRPr="00236980">
        <w:rPr>
          <w:rFonts w:asciiTheme="majorHAnsi" w:hAnsiTheme="majorHAnsi" w:cstheme="majorHAnsi"/>
          <w:noProof/>
          <w:sz w:val="16"/>
          <w:szCs w:val="16"/>
          <w:lang w:val="nl-BE" w:eastAsia="nl-BE"/>
        </w:rPr>
        <mc:AlternateContent>
          <mc:Choice Requires="wps">
            <w:drawing>
              <wp:anchor distT="0" distB="0" distL="114300" distR="114300" simplePos="0" relativeHeight="251662336" behindDoc="0" locked="0" layoutInCell="1" allowOverlap="1" wp14:anchorId="20D9349D" wp14:editId="47C43597">
                <wp:simplePos x="0" y="0"/>
                <wp:positionH relativeFrom="column">
                  <wp:posOffset>4260850</wp:posOffset>
                </wp:positionH>
                <wp:positionV relativeFrom="paragraph">
                  <wp:posOffset>69850</wp:posOffset>
                </wp:positionV>
                <wp:extent cx="209550" cy="189865"/>
                <wp:effectExtent l="0" t="0" r="19050" b="19685"/>
                <wp:wrapNone/>
                <wp:docPr id="4" name="Tekstvak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1E0B8ABE" w14:textId="77777777" w:rsidR="009C1EF6" w:rsidRPr="000F6616"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9349D" id="Tekstvak 4" o:spid="_x0000_s1035" type="#_x0000_t202" style="position:absolute;margin-left:335.5pt;margin-top:5.5pt;width:16.5pt;height:1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">
                <v:textbox>
                  <w:txbxContent>
                    <w:p w14:paraId="1E0B8ABE" w14:textId="77777777" w:rsidR="009C1EF6" w:rsidRPr="000F6616" w:rsidRDefault="009C1EF6" w:rsidP="009C1EF6">
                      <w:pPr>
                        <w:rPr>
                          <w:rFonts w:ascii="Arial Narrow" w:hAnsi="Arial Narrow"/>
                          <w:sz w:val="16"/>
                          <w:szCs w:val="16"/>
                        </w:rPr>
                      </w:pPr>
                    </w:p>
                  </w:txbxContent>
                </v:textbox>
              </v:shape>
            </w:pict>
          </mc:Fallback>
        </mc:AlternateContent>
      </w:r>
      <w:r w:rsidRPr="00236980">
        <w:rPr>
          <w:rFonts w:asciiTheme="majorHAnsi" w:hAnsiTheme="majorHAnsi" w:cstheme="majorHAnsi"/>
          <w:noProof/>
          <w:sz w:val="16"/>
          <w:szCs w:val="16"/>
          <w:lang w:val="nl-BE" w:eastAsia="nl-BE"/>
        </w:rPr>
        <mc:AlternateContent>
          <mc:Choice Requires="wps">
            <w:drawing>
              <wp:anchor distT="0" distB="0" distL="114300" distR="114300" simplePos="0" relativeHeight="251660288" behindDoc="0" locked="0" layoutInCell="1" allowOverlap="1" wp14:anchorId="4D48B16E" wp14:editId="78CB9F0D">
                <wp:simplePos x="0" y="0"/>
                <wp:positionH relativeFrom="column">
                  <wp:posOffset>3143250</wp:posOffset>
                </wp:positionH>
                <wp:positionV relativeFrom="paragraph">
                  <wp:posOffset>69850</wp:posOffset>
                </wp:positionV>
                <wp:extent cx="209550" cy="189865"/>
                <wp:effectExtent l="0" t="0" r="19050" b="19685"/>
                <wp:wrapNone/>
                <wp:docPr id="3"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2990DF06" w14:textId="77777777" w:rsidR="009C1EF6" w:rsidRPr="000F6616"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8B16E" id="Tekstvak 3" o:spid="_x0000_s1036" type="#_x0000_t202" style="position:absolute;margin-left:247.5pt;margin-top:5.5pt;width:16.5pt;height:1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">
                <v:textbox>
                  <w:txbxContent>
                    <w:p w14:paraId="2990DF06" w14:textId="77777777" w:rsidR="009C1EF6" w:rsidRPr="000F6616" w:rsidRDefault="009C1EF6" w:rsidP="009C1EF6">
                      <w:pPr>
                        <w:rPr>
                          <w:rFonts w:ascii="Arial Narrow" w:hAnsi="Arial Narrow"/>
                          <w:sz w:val="16"/>
                          <w:szCs w:val="16"/>
                        </w:rPr>
                      </w:pPr>
                    </w:p>
                  </w:txbxContent>
                </v:textbox>
              </v:shape>
            </w:pict>
          </mc:Fallback>
        </mc:AlternateContent>
      </w:r>
    </w:p>
    <w:p w14:paraId="0C3D89FF" w14:textId="77777777" w:rsidR="009C1EF6" w:rsidRPr="00236980" w:rsidRDefault="009C1EF6" w:rsidP="004A7949">
      <w:pPr>
        <w:tabs>
          <w:tab w:val="right" w:leader="dot" w:pos="8507"/>
        </w:tabs>
        <w:spacing w:line="240" w:lineRule="auto"/>
        <w:ind w:right="-665"/>
        <w:rPr>
          <w:rFonts w:asciiTheme="majorHAnsi" w:hAnsiTheme="majorHAnsi" w:cstheme="majorHAnsi"/>
          <w:sz w:val="20"/>
          <w:szCs w:val="20"/>
          <w:lang w:val="nl-NL"/>
        </w:rPr>
      </w:pPr>
      <w:r w:rsidRPr="00236980">
        <w:rPr>
          <w:rFonts w:asciiTheme="majorHAnsi" w:hAnsiTheme="majorHAnsi" w:cstheme="majorHAnsi"/>
          <w:sz w:val="20"/>
          <w:szCs w:val="20"/>
          <w:lang w:val="nl-NL"/>
        </w:rPr>
        <w:t xml:space="preserve">Ondernemingsnummer (nr. KBO) :     </w:t>
      </w:r>
    </w:p>
    <w:p w14:paraId="2FE3B795" w14:textId="77777777" w:rsidR="009C1EF6" w:rsidRPr="00236980" w:rsidRDefault="009C1EF6" w:rsidP="004A7949">
      <w:pPr>
        <w:tabs>
          <w:tab w:val="right" w:leader="dot" w:pos="8507"/>
        </w:tabs>
        <w:spacing w:line="240" w:lineRule="auto"/>
        <w:ind w:right="-665"/>
        <w:rPr>
          <w:rFonts w:asciiTheme="majorHAnsi" w:hAnsiTheme="majorHAnsi" w:cstheme="majorHAnsi"/>
          <w:sz w:val="16"/>
          <w:szCs w:val="16"/>
          <w:lang w:val="nl-NL"/>
        </w:rPr>
      </w:pPr>
    </w:p>
    <w:p w14:paraId="4E068E98" w14:textId="77777777" w:rsidR="009C1EF6" w:rsidRPr="00236980" w:rsidRDefault="009C1EF6" w:rsidP="004A7949">
      <w:pPr>
        <w:tabs>
          <w:tab w:val="right" w:leader="dot" w:pos="8507"/>
        </w:tabs>
        <w:spacing w:line="240" w:lineRule="auto"/>
        <w:ind w:right="-665"/>
        <w:rPr>
          <w:rFonts w:asciiTheme="majorHAnsi" w:hAnsiTheme="majorHAnsi" w:cstheme="majorHAnsi"/>
          <w:sz w:val="20"/>
          <w:szCs w:val="20"/>
          <w:lang w:val="nl-NL"/>
        </w:rPr>
      </w:pPr>
      <w:r w:rsidRPr="00236980">
        <w:rPr>
          <w:rFonts w:asciiTheme="majorHAnsi" w:hAnsiTheme="majorHAnsi" w:cstheme="majorHAnsi"/>
          <w:sz w:val="20"/>
          <w:szCs w:val="20"/>
          <w:lang w:val="nl-NL"/>
        </w:rPr>
        <w:t>vertegenwoordigd door (naam, voornaam, e-mailadres van de verantwoordelijke)</w:t>
      </w:r>
    </w:p>
    <w:p w14:paraId="6C993149" w14:textId="77777777" w:rsidR="009C1EF6" w:rsidRPr="00236980"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236980">
        <w:rPr>
          <w:rFonts w:asciiTheme="majorHAnsi" w:hAnsiTheme="majorHAnsi" w:cstheme="majorHAnsi"/>
          <w:sz w:val="20"/>
          <w:szCs w:val="20"/>
          <w:lang w:val="nl-NL"/>
        </w:rPr>
        <w:tab/>
      </w:r>
    </w:p>
    <w:p w14:paraId="4C04B614" w14:textId="77777777" w:rsidR="009C1EF6" w:rsidRPr="00236980"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236980">
        <w:rPr>
          <w:rFonts w:asciiTheme="majorHAnsi" w:hAnsiTheme="majorHAnsi" w:cstheme="majorHAnsi"/>
          <w:sz w:val="20"/>
          <w:szCs w:val="20"/>
          <w:lang w:val="nl-NL"/>
        </w:rPr>
        <w:tab/>
      </w:r>
    </w:p>
    <w:p w14:paraId="6BCA0125" w14:textId="77777777" w:rsidR="009C1EF6" w:rsidRPr="00236980"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236980">
        <w:rPr>
          <w:rFonts w:asciiTheme="majorHAnsi" w:hAnsiTheme="majorHAnsi" w:cstheme="majorHAnsi"/>
          <w:sz w:val="20"/>
          <w:szCs w:val="20"/>
          <w:lang w:val="nl-NL"/>
        </w:rPr>
        <w:tab/>
      </w:r>
    </w:p>
    <w:p w14:paraId="3F9AC727" w14:textId="77777777" w:rsidR="009C1EF6" w:rsidRPr="00236980" w:rsidRDefault="009C1EF6" w:rsidP="004A7949">
      <w:pPr>
        <w:tabs>
          <w:tab w:val="right" w:leader="dot" w:pos="9072"/>
        </w:tabs>
        <w:spacing w:line="240" w:lineRule="auto"/>
        <w:rPr>
          <w:rFonts w:asciiTheme="majorHAnsi" w:hAnsiTheme="majorHAnsi" w:cstheme="majorHAnsi"/>
          <w:sz w:val="16"/>
          <w:szCs w:val="16"/>
          <w:lang w:val="nl-NL"/>
        </w:rPr>
      </w:pPr>
    </w:p>
    <w:p w14:paraId="2FD6ED6C" w14:textId="77777777" w:rsidR="009C1EF6" w:rsidRPr="00236980" w:rsidRDefault="009C1EF6" w:rsidP="004A7949">
      <w:pPr>
        <w:tabs>
          <w:tab w:val="right" w:leader="dot" w:pos="9072"/>
        </w:tabs>
        <w:spacing w:before="60" w:line="240" w:lineRule="auto"/>
        <w:rPr>
          <w:rFonts w:asciiTheme="majorHAnsi" w:hAnsiTheme="majorHAnsi" w:cstheme="majorHAnsi"/>
          <w:sz w:val="16"/>
          <w:szCs w:val="16"/>
          <w:lang w:val="nl-NL"/>
        </w:rPr>
      </w:pPr>
      <w:r w:rsidRPr="00236980">
        <w:rPr>
          <w:rFonts w:asciiTheme="majorHAnsi" w:hAnsiTheme="majorHAnsi" w:cstheme="majorHAnsi"/>
          <w:sz w:val="20"/>
          <w:szCs w:val="20"/>
          <w:lang w:val="nl-NL"/>
        </w:rPr>
        <w:t xml:space="preserve">in de hoedanigheid van </w:t>
      </w:r>
      <w:r w:rsidRPr="00236980">
        <w:rPr>
          <w:rFonts w:asciiTheme="majorHAnsi" w:hAnsiTheme="majorHAnsi" w:cstheme="majorHAnsi"/>
          <w:sz w:val="20"/>
          <w:szCs w:val="20"/>
          <w:lang w:val="nl-NL"/>
        </w:rPr>
        <w:tab/>
      </w:r>
      <w:r w:rsidR="004A7949" w:rsidRPr="00236980">
        <w:rPr>
          <w:rFonts w:asciiTheme="majorHAnsi" w:hAnsiTheme="majorHAnsi" w:cstheme="majorHAnsi"/>
          <w:sz w:val="20"/>
          <w:szCs w:val="20"/>
          <w:lang w:val="nl-NL"/>
        </w:rPr>
        <w:br/>
      </w:r>
    </w:p>
    <w:p w14:paraId="635F224C" w14:textId="77777777" w:rsidR="009C1EF6" w:rsidRPr="00236980" w:rsidRDefault="009C1EF6" w:rsidP="004A7949">
      <w:pPr>
        <w:tabs>
          <w:tab w:val="right" w:leader="dot" w:pos="9072"/>
        </w:tabs>
        <w:spacing w:line="240" w:lineRule="auto"/>
        <w:rPr>
          <w:rFonts w:asciiTheme="majorHAnsi" w:hAnsiTheme="majorHAnsi" w:cstheme="majorHAnsi"/>
          <w:sz w:val="20"/>
          <w:szCs w:val="20"/>
          <w:lang w:val="nl-NL"/>
        </w:rPr>
      </w:pPr>
      <w:r w:rsidRPr="00236980">
        <w:rPr>
          <w:rFonts w:asciiTheme="majorHAnsi" w:hAnsiTheme="majorHAnsi" w:cstheme="majorHAnsi"/>
          <w:sz w:val="20"/>
          <w:szCs w:val="20"/>
          <w:lang w:val="nl-NL"/>
        </w:rPr>
        <w:t>hierna genoemd “de stageplaats”</w:t>
      </w:r>
    </w:p>
    <w:p w14:paraId="53B3A42F" w14:textId="77777777" w:rsidR="006646CD" w:rsidRPr="00236980" w:rsidRDefault="006646CD" w:rsidP="004A7949">
      <w:pPr>
        <w:tabs>
          <w:tab w:val="right" w:leader="dot" w:pos="9072"/>
        </w:tabs>
        <w:spacing w:line="240" w:lineRule="auto"/>
        <w:rPr>
          <w:rFonts w:asciiTheme="majorHAnsi" w:hAnsiTheme="majorHAnsi" w:cstheme="majorHAnsi"/>
          <w:sz w:val="16"/>
          <w:szCs w:val="16"/>
          <w:lang w:val="nl-NL"/>
        </w:rPr>
      </w:pPr>
    </w:p>
    <w:p w14:paraId="2DAE9277" w14:textId="77777777" w:rsidR="006646CD" w:rsidRPr="00236980" w:rsidRDefault="006646CD" w:rsidP="006646CD">
      <w:pPr>
        <w:tabs>
          <w:tab w:val="right" w:pos="709"/>
          <w:tab w:val="right" w:leader="dot" w:pos="9072"/>
        </w:tabs>
        <w:spacing w:line="240" w:lineRule="auto"/>
        <w:rPr>
          <w:rFonts w:asciiTheme="majorHAnsi" w:hAnsiTheme="majorHAnsi" w:cstheme="majorHAnsi"/>
          <w:b/>
          <w:sz w:val="20"/>
          <w:szCs w:val="20"/>
          <w:u w:val="single"/>
          <w:lang w:val="nl-NL"/>
        </w:rPr>
      </w:pPr>
      <w:r w:rsidRPr="00236980">
        <w:rPr>
          <w:rFonts w:asciiTheme="majorHAnsi" w:hAnsiTheme="majorHAnsi" w:cstheme="majorHAnsi"/>
          <w:b/>
          <w:sz w:val="20"/>
          <w:szCs w:val="20"/>
          <w:u w:val="single"/>
          <w:lang w:val="nl-NL"/>
        </w:rPr>
        <w:t>Effectieve stageplaats</w:t>
      </w:r>
    </w:p>
    <w:p w14:paraId="1D35AE95" w14:textId="77777777" w:rsidR="006646CD" w:rsidRPr="00236980" w:rsidRDefault="006646CD" w:rsidP="006646CD">
      <w:pPr>
        <w:tabs>
          <w:tab w:val="left" w:pos="3420"/>
        </w:tabs>
        <w:spacing w:line="240" w:lineRule="auto"/>
        <w:rPr>
          <w:rFonts w:asciiTheme="majorHAnsi" w:hAnsiTheme="majorHAnsi" w:cstheme="majorHAnsi"/>
          <w:sz w:val="20"/>
          <w:szCs w:val="20"/>
          <w:lang w:val="nl-NL"/>
        </w:rPr>
      </w:pPr>
      <w:r w:rsidRPr="00236980">
        <w:rPr>
          <w:rFonts w:asciiTheme="majorHAnsi" w:hAnsiTheme="majorHAnsi" w:cstheme="majorHAnsi"/>
          <w:sz w:val="20"/>
          <w:szCs w:val="20"/>
          <w:lang w:val="nl-NL"/>
        </w:rPr>
        <w:t xml:space="preserve">Adres idem administratieve zetel: </w:t>
      </w:r>
      <w:sdt>
        <w:sdtPr>
          <w:rPr>
            <w:rFonts w:asciiTheme="majorHAnsi" w:hAnsiTheme="majorHAnsi" w:cstheme="majorHAnsi"/>
            <w:sz w:val="20"/>
            <w:szCs w:val="20"/>
            <w:lang w:val="nl-BE"/>
          </w:rPr>
          <w:id w:val="-1575731024"/>
          <w14:checkbox>
            <w14:checked w14:val="0"/>
            <w14:checkedState w14:val="2612" w14:font="MS Gothic"/>
            <w14:uncheckedState w14:val="2610" w14:font="MS Gothic"/>
          </w14:checkbox>
        </w:sdtPr>
        <w:sdtEndPr/>
        <w:sdtContent>
          <w:r w:rsidR="00D32F3A" w:rsidRPr="00236980">
            <w:rPr>
              <w:rFonts w:ascii="MS Gothic" w:eastAsia="MS Gothic" w:hAnsi="MS Gothic" w:cstheme="majorHAnsi" w:hint="eastAsia"/>
              <w:sz w:val="20"/>
              <w:szCs w:val="20"/>
              <w:lang w:val="nl-BE"/>
            </w:rPr>
            <w:t>☐</w:t>
          </w:r>
        </w:sdtContent>
      </w:sdt>
      <w:r w:rsidRPr="00236980">
        <w:rPr>
          <w:rFonts w:asciiTheme="majorHAnsi" w:hAnsiTheme="majorHAnsi" w:cstheme="majorHAnsi"/>
          <w:sz w:val="20"/>
          <w:szCs w:val="20"/>
          <w:lang w:val="nl-BE"/>
        </w:rPr>
        <w:t xml:space="preserve"> </w:t>
      </w:r>
      <w:r w:rsidRPr="00236980">
        <w:rPr>
          <w:rFonts w:asciiTheme="majorHAnsi" w:hAnsiTheme="majorHAnsi" w:cstheme="majorHAnsi"/>
          <w:sz w:val="20"/>
          <w:szCs w:val="20"/>
          <w:lang w:val="nl-NL"/>
        </w:rPr>
        <w:t xml:space="preserve">JA          </w:t>
      </w:r>
      <w:sdt>
        <w:sdtPr>
          <w:rPr>
            <w:rFonts w:asciiTheme="majorHAnsi" w:hAnsiTheme="majorHAnsi" w:cstheme="majorHAnsi"/>
            <w:sz w:val="20"/>
            <w:szCs w:val="20"/>
            <w:lang w:val="nl-BE"/>
          </w:rPr>
          <w:id w:val="-983000596"/>
          <w14:checkbox>
            <w14:checked w14:val="0"/>
            <w14:checkedState w14:val="2612" w14:font="MS Gothic"/>
            <w14:uncheckedState w14:val="2610" w14:font="MS Gothic"/>
          </w14:checkbox>
        </w:sdtPr>
        <w:sdtEndPr/>
        <w:sdtContent>
          <w:r w:rsidRPr="00236980">
            <w:rPr>
              <w:rFonts w:ascii="MS Gothic" w:eastAsia="MS Gothic" w:hAnsi="MS Gothic" w:cstheme="majorHAnsi" w:hint="eastAsia"/>
              <w:sz w:val="20"/>
              <w:szCs w:val="20"/>
              <w:lang w:val="nl-BE"/>
            </w:rPr>
            <w:t>☐</w:t>
          </w:r>
        </w:sdtContent>
      </w:sdt>
      <w:r w:rsidRPr="00236980">
        <w:rPr>
          <w:rFonts w:asciiTheme="majorHAnsi" w:hAnsiTheme="majorHAnsi" w:cstheme="majorHAnsi"/>
          <w:sz w:val="20"/>
          <w:szCs w:val="20"/>
          <w:lang w:val="nl-BE"/>
        </w:rPr>
        <w:t xml:space="preserve"> </w:t>
      </w:r>
      <w:r w:rsidRPr="00236980">
        <w:rPr>
          <w:rFonts w:asciiTheme="majorHAnsi" w:hAnsiTheme="majorHAnsi" w:cstheme="majorHAnsi"/>
          <w:sz w:val="20"/>
          <w:szCs w:val="20"/>
          <w:lang w:val="nl-NL"/>
        </w:rPr>
        <w:t xml:space="preserve">Neen </w:t>
      </w:r>
      <w:r w:rsidRPr="00236980">
        <w:rPr>
          <w:rFonts w:asciiTheme="majorHAnsi" w:hAnsiTheme="majorHAnsi" w:cstheme="majorHAnsi"/>
          <w:sz w:val="20"/>
          <w:szCs w:val="20"/>
          <w:lang w:val="nl-NL"/>
        </w:rPr>
        <w:sym w:font="Wingdings" w:char="F0E8"/>
      </w:r>
      <w:r w:rsidR="00D32F3A" w:rsidRPr="00236980">
        <w:rPr>
          <w:rFonts w:asciiTheme="majorHAnsi" w:hAnsiTheme="majorHAnsi" w:cstheme="majorHAnsi"/>
          <w:sz w:val="20"/>
          <w:szCs w:val="20"/>
          <w:lang w:val="nl-NL"/>
        </w:rPr>
        <w:t xml:space="preserve"> </w:t>
      </w:r>
      <w:r w:rsidRPr="00236980">
        <w:rPr>
          <w:rFonts w:asciiTheme="majorHAnsi" w:hAnsiTheme="majorHAnsi" w:cstheme="majorHAnsi"/>
          <w:sz w:val="20"/>
          <w:szCs w:val="20"/>
          <w:lang w:val="nl-NL"/>
        </w:rPr>
        <w:t>gelieve het adres hieronder te vermelden</w:t>
      </w:r>
    </w:p>
    <w:p w14:paraId="2F774B51" w14:textId="77777777" w:rsidR="006646CD" w:rsidRPr="00236980" w:rsidRDefault="006646CD" w:rsidP="006646CD">
      <w:pPr>
        <w:tabs>
          <w:tab w:val="right" w:leader="dot" w:pos="9072"/>
        </w:tabs>
        <w:spacing w:before="120" w:after="120" w:line="240" w:lineRule="auto"/>
        <w:rPr>
          <w:rFonts w:asciiTheme="majorHAnsi" w:hAnsiTheme="majorHAnsi" w:cstheme="majorHAnsi"/>
          <w:sz w:val="20"/>
          <w:szCs w:val="20"/>
          <w:lang w:val="nl-NL"/>
        </w:rPr>
      </w:pPr>
      <w:r w:rsidRPr="00236980">
        <w:rPr>
          <w:rFonts w:asciiTheme="majorHAnsi" w:hAnsiTheme="majorHAnsi" w:cstheme="majorHAnsi"/>
          <w:sz w:val="20"/>
          <w:szCs w:val="20"/>
          <w:lang w:val="nl-NL"/>
        </w:rPr>
        <w:tab/>
      </w:r>
    </w:p>
    <w:p w14:paraId="0E913D51" w14:textId="77777777" w:rsidR="006646CD" w:rsidRPr="00236980" w:rsidRDefault="006646CD" w:rsidP="006646CD">
      <w:pPr>
        <w:tabs>
          <w:tab w:val="right" w:leader="dot" w:pos="9072"/>
        </w:tabs>
        <w:spacing w:before="120" w:after="120" w:line="240" w:lineRule="auto"/>
        <w:rPr>
          <w:rFonts w:asciiTheme="majorHAnsi" w:hAnsiTheme="majorHAnsi" w:cstheme="majorHAnsi"/>
          <w:sz w:val="20"/>
          <w:szCs w:val="20"/>
          <w:lang w:val="nl-NL"/>
        </w:rPr>
      </w:pPr>
      <w:r w:rsidRPr="00236980">
        <w:rPr>
          <w:rFonts w:asciiTheme="majorHAnsi" w:hAnsiTheme="majorHAnsi" w:cstheme="majorHAnsi"/>
          <w:sz w:val="20"/>
          <w:szCs w:val="20"/>
          <w:lang w:val="nl-NL"/>
        </w:rPr>
        <w:tab/>
      </w:r>
    </w:p>
    <w:p w14:paraId="74EA0C90" w14:textId="77777777" w:rsidR="009C1EF6" w:rsidRPr="00236980" w:rsidRDefault="009C1EF6" w:rsidP="009C1EF6">
      <w:pPr>
        <w:tabs>
          <w:tab w:val="right" w:leader="dot" w:pos="9072"/>
        </w:tabs>
        <w:spacing w:line="240" w:lineRule="auto"/>
        <w:rPr>
          <w:rFonts w:asciiTheme="majorHAnsi" w:hAnsiTheme="majorHAnsi" w:cstheme="majorHAnsi"/>
          <w:sz w:val="16"/>
          <w:szCs w:val="16"/>
          <w:lang w:val="nl-NL"/>
        </w:rPr>
      </w:pPr>
    </w:p>
    <w:p w14:paraId="51F0DCBC" w14:textId="77777777" w:rsidR="009C1EF6" w:rsidRPr="00236980" w:rsidRDefault="009C1EF6" w:rsidP="009C1EF6">
      <w:pPr>
        <w:tabs>
          <w:tab w:val="right" w:leader="dot" w:pos="9072"/>
        </w:tabs>
        <w:spacing w:line="240" w:lineRule="auto"/>
        <w:rPr>
          <w:rFonts w:asciiTheme="majorHAnsi" w:hAnsiTheme="majorHAnsi" w:cstheme="majorHAnsi"/>
          <w:sz w:val="20"/>
          <w:szCs w:val="20"/>
          <w:lang w:val="nl-NL"/>
        </w:rPr>
      </w:pPr>
      <w:r w:rsidRPr="00236980">
        <w:rPr>
          <w:rFonts w:asciiTheme="majorHAnsi" w:hAnsiTheme="majorHAnsi" w:cstheme="majorHAnsi"/>
          <w:sz w:val="20"/>
          <w:szCs w:val="20"/>
          <w:lang w:val="nl-NL"/>
        </w:rPr>
        <w:t>en de vzw Odisee, Warmoesberg 26, 1000 Brussel met ondernemingsnummer 0408429584</w:t>
      </w:r>
    </w:p>
    <w:p w14:paraId="2050EBD8" w14:textId="77777777" w:rsidR="009C1EF6" w:rsidRPr="00236980" w:rsidRDefault="009C1EF6" w:rsidP="004A7949">
      <w:pPr>
        <w:pStyle w:val="Plattetekstinspringen"/>
        <w:tabs>
          <w:tab w:val="clear" w:pos="9072"/>
          <w:tab w:val="right" w:leader="dot" w:pos="7700"/>
        </w:tabs>
        <w:ind w:left="0"/>
        <w:rPr>
          <w:rFonts w:asciiTheme="majorHAnsi" w:hAnsiTheme="majorHAnsi" w:cstheme="majorHAnsi"/>
          <w:sz w:val="16"/>
          <w:szCs w:val="16"/>
        </w:rPr>
      </w:pPr>
    </w:p>
    <w:p w14:paraId="5B748540" w14:textId="603E8AD2" w:rsidR="009C1EF6" w:rsidRPr="00236980" w:rsidRDefault="009C1EF6" w:rsidP="00A24DA8">
      <w:pPr>
        <w:pStyle w:val="Plattetekstinspringen"/>
        <w:tabs>
          <w:tab w:val="clear" w:pos="9072"/>
          <w:tab w:val="right" w:leader="dot" w:pos="7700"/>
        </w:tabs>
        <w:ind w:left="0"/>
        <w:rPr>
          <w:rFonts w:asciiTheme="majorHAnsi" w:hAnsiTheme="majorHAnsi" w:cstheme="majorHAnsi"/>
          <w:sz w:val="20"/>
          <w:szCs w:val="20"/>
        </w:rPr>
      </w:pPr>
      <w:r w:rsidRPr="00236980">
        <w:rPr>
          <w:rFonts w:asciiTheme="majorHAnsi" w:hAnsiTheme="majorHAnsi" w:cstheme="majorHAnsi"/>
          <w:sz w:val="20"/>
          <w:szCs w:val="20"/>
        </w:rPr>
        <w:t xml:space="preserve">vertegenwoordigd door </w:t>
      </w:r>
      <w:r w:rsidR="00D04DDA">
        <w:rPr>
          <w:rFonts w:asciiTheme="majorHAnsi" w:hAnsiTheme="majorHAnsi" w:cstheme="majorHAnsi"/>
          <w:i/>
          <w:sz w:val="20"/>
          <w:szCs w:val="20"/>
        </w:rPr>
        <w:t>Janne Kerremans</w:t>
      </w:r>
      <w:r w:rsidR="00BC5755" w:rsidRPr="00236980">
        <w:rPr>
          <w:rFonts w:asciiTheme="majorHAnsi" w:hAnsiTheme="majorHAnsi" w:cstheme="majorHAnsi"/>
          <w:i/>
          <w:sz w:val="20"/>
          <w:szCs w:val="20"/>
        </w:rPr>
        <w:t xml:space="preserve">, </w:t>
      </w:r>
      <w:r w:rsidR="00236980">
        <w:rPr>
          <w:rFonts w:asciiTheme="majorHAnsi" w:hAnsiTheme="majorHAnsi" w:cstheme="majorHAnsi"/>
          <w:i/>
          <w:sz w:val="20"/>
          <w:szCs w:val="20"/>
        </w:rPr>
        <w:t>stagecoördinator</w:t>
      </w:r>
      <w:r w:rsidR="00BC5755" w:rsidRPr="00236980">
        <w:rPr>
          <w:rFonts w:asciiTheme="majorHAnsi" w:hAnsiTheme="majorHAnsi" w:cstheme="majorHAnsi"/>
          <w:i/>
          <w:sz w:val="20"/>
          <w:szCs w:val="20"/>
        </w:rPr>
        <w:t xml:space="preserve"> Educatieve Bachelor in het Secundair Onderwijs</w:t>
      </w:r>
    </w:p>
    <w:p w14:paraId="2028C28A" w14:textId="77777777" w:rsidR="00A24DA8" w:rsidRPr="00236980" w:rsidRDefault="00A24DA8" w:rsidP="00A24DA8">
      <w:pPr>
        <w:pStyle w:val="Plattetekstinspringen"/>
        <w:tabs>
          <w:tab w:val="clear" w:pos="9072"/>
          <w:tab w:val="right" w:leader="dot" w:pos="7700"/>
        </w:tabs>
        <w:ind w:left="0"/>
        <w:rPr>
          <w:rFonts w:asciiTheme="majorHAnsi" w:hAnsiTheme="majorHAnsi" w:cstheme="majorHAnsi"/>
          <w:sz w:val="16"/>
          <w:szCs w:val="16"/>
        </w:rPr>
      </w:pPr>
    </w:p>
    <w:p w14:paraId="56BBFD40" w14:textId="77777777" w:rsidR="009C1EF6" w:rsidRPr="00236980" w:rsidRDefault="009C1EF6" w:rsidP="004A7949">
      <w:pPr>
        <w:tabs>
          <w:tab w:val="right" w:leader="dot" w:pos="9072"/>
        </w:tabs>
        <w:spacing w:line="240" w:lineRule="auto"/>
        <w:rPr>
          <w:rFonts w:asciiTheme="majorHAnsi" w:hAnsiTheme="majorHAnsi" w:cstheme="majorHAnsi"/>
          <w:sz w:val="20"/>
          <w:szCs w:val="20"/>
          <w:lang w:val="nl-NL"/>
        </w:rPr>
      </w:pPr>
      <w:r w:rsidRPr="00236980">
        <w:rPr>
          <w:rFonts w:asciiTheme="majorHAnsi" w:hAnsiTheme="majorHAnsi" w:cstheme="majorHAnsi"/>
          <w:sz w:val="20"/>
          <w:szCs w:val="20"/>
          <w:lang w:val="nl-NL"/>
        </w:rPr>
        <w:t>hierna genoemd “de hogeschool”</w:t>
      </w:r>
    </w:p>
    <w:p w14:paraId="04EF6748" w14:textId="77777777" w:rsidR="009C1EF6" w:rsidRPr="00236980" w:rsidRDefault="009C1EF6" w:rsidP="009C1EF6">
      <w:pPr>
        <w:tabs>
          <w:tab w:val="right" w:leader="dot" w:pos="9072"/>
        </w:tabs>
        <w:spacing w:line="240" w:lineRule="auto"/>
        <w:rPr>
          <w:rFonts w:asciiTheme="majorHAnsi" w:hAnsiTheme="majorHAnsi" w:cstheme="majorHAnsi"/>
          <w:sz w:val="16"/>
          <w:szCs w:val="16"/>
          <w:lang w:val="nl-NL"/>
        </w:rPr>
      </w:pPr>
    </w:p>
    <w:p w14:paraId="6F59DF43" w14:textId="77777777" w:rsidR="009C1EF6" w:rsidRPr="00236980" w:rsidRDefault="009C1EF6" w:rsidP="009C1EF6">
      <w:pPr>
        <w:tabs>
          <w:tab w:val="right" w:leader="dot" w:pos="9072"/>
        </w:tabs>
        <w:spacing w:line="240" w:lineRule="auto"/>
        <w:rPr>
          <w:rFonts w:asciiTheme="majorHAnsi" w:hAnsiTheme="majorHAnsi" w:cstheme="majorHAnsi"/>
          <w:sz w:val="20"/>
          <w:szCs w:val="20"/>
          <w:lang w:val="nl-NL"/>
        </w:rPr>
      </w:pPr>
      <w:r w:rsidRPr="00236980">
        <w:rPr>
          <w:rFonts w:asciiTheme="majorHAnsi" w:hAnsiTheme="majorHAnsi" w:cstheme="majorHAnsi"/>
          <w:sz w:val="20"/>
          <w:szCs w:val="20"/>
          <w:lang w:val="nl-NL"/>
        </w:rPr>
        <w:t>en de student</w:t>
      </w:r>
    </w:p>
    <w:p w14:paraId="65D710B0" w14:textId="77777777" w:rsidR="00B276E5" w:rsidRPr="00236980" w:rsidRDefault="00B276E5" w:rsidP="003F601A">
      <w:pPr>
        <w:tabs>
          <w:tab w:val="right" w:leader="dot" w:pos="9072"/>
        </w:tabs>
        <w:spacing w:before="50" w:line="240" w:lineRule="auto"/>
        <w:ind w:right="-272"/>
        <w:jc w:val="both"/>
        <w:rPr>
          <w:rFonts w:asciiTheme="majorHAnsi" w:hAnsiTheme="majorHAnsi" w:cstheme="majorHAnsi"/>
          <w:sz w:val="20"/>
          <w:szCs w:val="20"/>
          <w:lang w:val="nl-BE"/>
        </w:rPr>
      </w:pPr>
      <w:r w:rsidRPr="00236980">
        <w:rPr>
          <w:rFonts w:asciiTheme="majorHAnsi" w:hAnsiTheme="majorHAnsi" w:cstheme="majorHAnsi"/>
          <w:sz w:val="20"/>
          <w:szCs w:val="20"/>
          <w:lang w:val="nl-BE"/>
        </w:rPr>
        <w:t>Voornaam &amp; familienaam student:</w:t>
      </w:r>
      <w:r w:rsidRPr="00236980">
        <w:rPr>
          <w:rFonts w:asciiTheme="majorHAnsi" w:hAnsiTheme="majorHAnsi" w:cstheme="majorHAnsi"/>
          <w:sz w:val="20"/>
          <w:szCs w:val="20"/>
          <w:lang w:val="nl-BE"/>
        </w:rPr>
        <w:tab/>
      </w:r>
    </w:p>
    <w:p w14:paraId="06A819D1" w14:textId="365B6F04" w:rsidR="00B276E5" w:rsidRPr="00236980" w:rsidRDefault="00B276E5" w:rsidP="003F601A">
      <w:pPr>
        <w:tabs>
          <w:tab w:val="right" w:leader="dot" w:pos="9072"/>
        </w:tabs>
        <w:spacing w:before="50" w:line="240" w:lineRule="auto"/>
        <w:ind w:right="-272"/>
        <w:jc w:val="both"/>
        <w:rPr>
          <w:rFonts w:asciiTheme="majorHAnsi" w:hAnsiTheme="majorHAnsi" w:cstheme="majorHAnsi"/>
          <w:sz w:val="20"/>
          <w:szCs w:val="20"/>
          <w:lang w:val="nl-BE"/>
        </w:rPr>
      </w:pPr>
      <w:r w:rsidRPr="00236980">
        <w:rPr>
          <w:rFonts w:asciiTheme="majorHAnsi" w:hAnsiTheme="majorHAnsi" w:cstheme="majorHAnsi"/>
          <w:sz w:val="20"/>
          <w:szCs w:val="20"/>
          <w:lang w:val="nl-BE"/>
        </w:rPr>
        <w:t>Adres student</w:t>
      </w:r>
      <w:r w:rsidR="00406952">
        <w:rPr>
          <w:rFonts w:asciiTheme="majorHAnsi" w:hAnsiTheme="majorHAnsi" w:cstheme="majorHAnsi"/>
          <w:sz w:val="20"/>
          <w:szCs w:val="20"/>
          <w:lang w:val="nl-BE"/>
        </w:rPr>
        <w:t xml:space="preserve"> (optioneel)</w:t>
      </w:r>
      <w:r w:rsidRPr="00236980">
        <w:rPr>
          <w:rFonts w:asciiTheme="majorHAnsi" w:hAnsiTheme="majorHAnsi" w:cstheme="majorHAnsi"/>
          <w:sz w:val="20"/>
          <w:szCs w:val="20"/>
          <w:lang w:val="nl-BE"/>
        </w:rPr>
        <w:t xml:space="preserve">: </w:t>
      </w:r>
      <w:r w:rsidRPr="00236980">
        <w:rPr>
          <w:rFonts w:asciiTheme="majorHAnsi" w:hAnsiTheme="majorHAnsi" w:cstheme="majorHAnsi"/>
          <w:sz w:val="20"/>
          <w:szCs w:val="20"/>
          <w:lang w:val="nl-BE"/>
        </w:rPr>
        <w:tab/>
      </w:r>
    </w:p>
    <w:p w14:paraId="79F30D49" w14:textId="77777777" w:rsidR="00B276E5" w:rsidRPr="00236980" w:rsidRDefault="00B276E5" w:rsidP="003F601A">
      <w:pPr>
        <w:tabs>
          <w:tab w:val="right" w:leader="dot" w:pos="9072"/>
        </w:tabs>
        <w:spacing w:before="50" w:line="240" w:lineRule="auto"/>
        <w:ind w:right="-272"/>
        <w:jc w:val="both"/>
        <w:rPr>
          <w:rFonts w:asciiTheme="majorHAnsi" w:hAnsiTheme="majorHAnsi" w:cstheme="majorHAnsi"/>
          <w:sz w:val="20"/>
          <w:szCs w:val="20"/>
          <w:lang w:val="fr-FR"/>
        </w:rPr>
      </w:pPr>
      <w:r w:rsidRPr="00236980">
        <w:rPr>
          <w:rFonts w:asciiTheme="majorHAnsi" w:hAnsiTheme="majorHAnsi" w:cstheme="majorHAnsi"/>
          <w:sz w:val="20"/>
          <w:szCs w:val="20"/>
          <w:lang w:val="fr-FR"/>
        </w:rPr>
        <w:t xml:space="preserve">E-mail </w:t>
      </w:r>
      <w:proofErr w:type="spellStart"/>
      <w:r w:rsidRPr="00236980">
        <w:rPr>
          <w:rFonts w:asciiTheme="majorHAnsi" w:hAnsiTheme="majorHAnsi" w:cstheme="majorHAnsi"/>
          <w:sz w:val="20"/>
          <w:szCs w:val="20"/>
          <w:lang w:val="fr-FR"/>
        </w:rPr>
        <w:t>student</w:t>
      </w:r>
      <w:proofErr w:type="spellEnd"/>
      <w:r w:rsidRPr="00236980">
        <w:rPr>
          <w:rFonts w:asciiTheme="majorHAnsi" w:hAnsiTheme="majorHAnsi" w:cstheme="majorHAnsi"/>
          <w:sz w:val="20"/>
          <w:szCs w:val="20"/>
          <w:lang w:val="fr-FR"/>
        </w:rPr>
        <w:t>:</w:t>
      </w:r>
      <w:r w:rsidRPr="00236980">
        <w:rPr>
          <w:rFonts w:asciiTheme="majorHAnsi" w:hAnsiTheme="majorHAnsi" w:cstheme="majorHAnsi"/>
          <w:sz w:val="20"/>
          <w:szCs w:val="20"/>
          <w:lang w:val="fr-FR"/>
        </w:rPr>
        <w:tab/>
        <w:t>@student.odisee.be</w:t>
      </w:r>
    </w:p>
    <w:p w14:paraId="7C51A9B8" w14:textId="77777777" w:rsidR="00B276E5" w:rsidRPr="00236980" w:rsidRDefault="00B276E5" w:rsidP="003F601A">
      <w:pPr>
        <w:tabs>
          <w:tab w:val="right" w:leader="dot" w:pos="9072"/>
        </w:tabs>
        <w:spacing w:before="50" w:line="240" w:lineRule="auto"/>
        <w:ind w:right="-272"/>
        <w:jc w:val="both"/>
        <w:rPr>
          <w:rFonts w:asciiTheme="majorHAnsi" w:hAnsiTheme="majorHAnsi" w:cstheme="majorHAnsi"/>
          <w:sz w:val="20"/>
          <w:szCs w:val="20"/>
          <w:lang w:val="nl-BE"/>
        </w:rPr>
      </w:pPr>
      <w:r w:rsidRPr="00236980">
        <w:rPr>
          <w:rFonts w:asciiTheme="majorHAnsi" w:hAnsiTheme="majorHAnsi" w:cstheme="majorHAnsi"/>
          <w:sz w:val="20"/>
          <w:szCs w:val="20"/>
          <w:lang w:val="nl-BE"/>
        </w:rPr>
        <w:t xml:space="preserve">Tel. of GSM student: </w:t>
      </w:r>
      <w:r w:rsidRPr="00236980">
        <w:rPr>
          <w:rFonts w:asciiTheme="majorHAnsi" w:hAnsiTheme="majorHAnsi" w:cstheme="majorHAnsi"/>
          <w:sz w:val="20"/>
          <w:szCs w:val="20"/>
          <w:lang w:val="nl-BE"/>
        </w:rPr>
        <w:tab/>
      </w:r>
    </w:p>
    <w:p w14:paraId="63E8EFF4" w14:textId="77777777" w:rsidR="00B276E5" w:rsidRPr="00236980" w:rsidRDefault="00B276E5" w:rsidP="003F601A">
      <w:pPr>
        <w:tabs>
          <w:tab w:val="right" w:leader="dot" w:pos="9072"/>
        </w:tabs>
        <w:spacing w:before="50" w:line="240" w:lineRule="auto"/>
        <w:ind w:right="-272"/>
        <w:jc w:val="both"/>
        <w:rPr>
          <w:rFonts w:asciiTheme="majorHAnsi" w:hAnsiTheme="majorHAnsi" w:cstheme="majorHAnsi"/>
          <w:sz w:val="20"/>
          <w:szCs w:val="20"/>
          <w:lang w:val="nl-BE"/>
        </w:rPr>
      </w:pPr>
      <w:r w:rsidRPr="00236980">
        <w:rPr>
          <w:rFonts w:asciiTheme="majorHAnsi" w:hAnsiTheme="majorHAnsi" w:cstheme="majorHAnsi"/>
          <w:sz w:val="20"/>
          <w:szCs w:val="20"/>
          <w:lang w:val="nl-BE"/>
        </w:rPr>
        <w:t>…… opleidingsfase Educatieve Bachelor in het Secundair Onderwijs met als onderwijsvakken:</w:t>
      </w:r>
    </w:p>
    <w:p w14:paraId="7A4A4412" w14:textId="77777777" w:rsidR="00B276E5" w:rsidRPr="00236980" w:rsidRDefault="00B276E5" w:rsidP="003F601A">
      <w:pPr>
        <w:tabs>
          <w:tab w:val="right" w:leader="dot" w:pos="9072"/>
        </w:tabs>
        <w:spacing w:before="50" w:line="240" w:lineRule="auto"/>
        <w:ind w:right="-272"/>
        <w:jc w:val="both"/>
        <w:rPr>
          <w:rFonts w:asciiTheme="majorHAnsi" w:hAnsiTheme="majorHAnsi" w:cstheme="majorHAnsi"/>
          <w:b/>
          <w:sz w:val="20"/>
          <w:szCs w:val="20"/>
          <w:lang w:val="nl-BE"/>
        </w:rPr>
      </w:pPr>
      <w:r w:rsidRPr="00236980">
        <w:rPr>
          <w:rFonts w:asciiTheme="majorHAnsi" w:hAnsiTheme="majorHAnsi" w:cstheme="majorHAnsi"/>
          <w:sz w:val="20"/>
          <w:szCs w:val="20"/>
          <w:lang w:val="nl-BE"/>
        </w:rPr>
        <w:t>Onderwijsvak 1:</w:t>
      </w:r>
      <w:r w:rsidR="00B1402D" w:rsidRPr="00236980">
        <w:rPr>
          <w:rFonts w:asciiTheme="majorHAnsi" w:hAnsiTheme="majorHAnsi" w:cstheme="majorHAnsi"/>
          <w:sz w:val="20"/>
          <w:szCs w:val="20"/>
          <w:lang w:val="nl-BE"/>
        </w:rPr>
        <w:t xml:space="preserve"> </w:t>
      </w:r>
      <w:r w:rsidR="00B1402D" w:rsidRPr="00236980">
        <w:rPr>
          <w:rFonts w:asciiTheme="majorHAnsi" w:hAnsiTheme="majorHAnsi" w:cstheme="majorHAnsi"/>
          <w:b/>
          <w:sz w:val="20"/>
          <w:szCs w:val="20"/>
          <w:lang w:val="nl-BE"/>
        </w:rPr>
        <w:t>Lichamelijke Opvoeding</w:t>
      </w:r>
    </w:p>
    <w:p w14:paraId="0E225DFA" w14:textId="77777777" w:rsidR="00B276E5" w:rsidRPr="00236980" w:rsidRDefault="00B276E5" w:rsidP="003F601A">
      <w:pPr>
        <w:tabs>
          <w:tab w:val="right" w:leader="dot" w:pos="9072"/>
        </w:tabs>
        <w:spacing w:before="50" w:line="240" w:lineRule="auto"/>
        <w:ind w:right="-272"/>
        <w:jc w:val="both"/>
        <w:rPr>
          <w:rFonts w:asciiTheme="majorHAnsi" w:hAnsiTheme="majorHAnsi" w:cstheme="majorHAnsi"/>
          <w:sz w:val="20"/>
          <w:szCs w:val="20"/>
          <w:lang w:val="nl-BE"/>
        </w:rPr>
      </w:pPr>
      <w:r w:rsidRPr="00236980">
        <w:rPr>
          <w:rFonts w:asciiTheme="majorHAnsi" w:hAnsiTheme="majorHAnsi" w:cstheme="majorHAnsi"/>
          <w:sz w:val="20"/>
          <w:szCs w:val="20"/>
          <w:lang w:val="nl-BE"/>
        </w:rPr>
        <w:t>Onderwijsvak 2:</w:t>
      </w:r>
      <w:r w:rsidRPr="00236980">
        <w:rPr>
          <w:rFonts w:asciiTheme="majorHAnsi" w:hAnsiTheme="majorHAnsi" w:cstheme="majorHAnsi"/>
          <w:sz w:val="20"/>
          <w:szCs w:val="20"/>
          <w:lang w:val="nl-BE"/>
        </w:rPr>
        <w:tab/>
      </w:r>
    </w:p>
    <w:p w14:paraId="577C07FA" w14:textId="77777777" w:rsidR="009C1EF6" w:rsidRPr="00236980" w:rsidRDefault="009C1EF6" w:rsidP="004A7949">
      <w:pPr>
        <w:tabs>
          <w:tab w:val="right" w:leader="dot" w:pos="9072"/>
        </w:tabs>
        <w:spacing w:line="240" w:lineRule="auto"/>
        <w:ind w:right="-458"/>
        <w:rPr>
          <w:rFonts w:asciiTheme="majorHAnsi" w:hAnsiTheme="majorHAnsi" w:cstheme="majorHAnsi"/>
          <w:sz w:val="16"/>
          <w:szCs w:val="16"/>
          <w:lang w:val="nl-NL"/>
        </w:rPr>
      </w:pPr>
    </w:p>
    <w:p w14:paraId="4C4AD896" w14:textId="77777777" w:rsidR="009C1EF6" w:rsidRPr="00236980" w:rsidRDefault="009C1EF6" w:rsidP="004A7949">
      <w:pPr>
        <w:tabs>
          <w:tab w:val="right" w:leader="dot" w:pos="9072"/>
        </w:tabs>
        <w:spacing w:line="240" w:lineRule="auto"/>
        <w:ind w:right="-458"/>
        <w:rPr>
          <w:rFonts w:asciiTheme="majorHAnsi" w:hAnsiTheme="majorHAnsi" w:cstheme="majorHAnsi"/>
          <w:sz w:val="20"/>
          <w:szCs w:val="20"/>
          <w:lang w:val="nl-NL"/>
        </w:rPr>
      </w:pPr>
      <w:r w:rsidRPr="00236980">
        <w:rPr>
          <w:rFonts w:asciiTheme="majorHAnsi" w:hAnsiTheme="majorHAnsi" w:cstheme="majorHAnsi"/>
          <w:sz w:val="20"/>
          <w:szCs w:val="20"/>
          <w:lang w:val="nl-NL"/>
        </w:rPr>
        <w:t xml:space="preserve">ingeschreven aan de hogeschool voor de bacheloropleiding </w:t>
      </w:r>
    </w:p>
    <w:p w14:paraId="6E63D95E" w14:textId="77777777" w:rsidR="00B276E5" w:rsidRPr="00236980" w:rsidRDefault="00B276E5" w:rsidP="00A24DA8">
      <w:pPr>
        <w:tabs>
          <w:tab w:val="right" w:leader="dot" w:pos="9072"/>
        </w:tabs>
        <w:spacing w:line="240" w:lineRule="auto"/>
        <w:ind w:right="-274"/>
        <w:jc w:val="both"/>
        <w:rPr>
          <w:rFonts w:asciiTheme="majorHAnsi" w:hAnsiTheme="majorHAnsi" w:cstheme="majorHAnsi"/>
          <w:b/>
          <w:sz w:val="20"/>
          <w:szCs w:val="20"/>
          <w:lang w:val="nl-BE"/>
        </w:rPr>
      </w:pPr>
      <w:r w:rsidRPr="00236980">
        <w:rPr>
          <w:rFonts w:asciiTheme="majorHAnsi" w:hAnsiTheme="majorHAnsi" w:cstheme="majorHAnsi"/>
          <w:b/>
          <w:sz w:val="20"/>
          <w:szCs w:val="20"/>
          <w:lang w:val="nl-BE"/>
        </w:rPr>
        <w:t>Educatieve Bachelor in het Secundair Onderwijs</w:t>
      </w:r>
    </w:p>
    <w:p w14:paraId="4051B596" w14:textId="33088E20" w:rsidR="00D94CEF" w:rsidRPr="00236980" w:rsidRDefault="00D94CEF" w:rsidP="00A24DA8">
      <w:pPr>
        <w:tabs>
          <w:tab w:val="right" w:leader="dot" w:pos="9072"/>
        </w:tabs>
        <w:spacing w:line="240" w:lineRule="auto"/>
        <w:ind w:right="-274"/>
        <w:jc w:val="both"/>
        <w:rPr>
          <w:rFonts w:asciiTheme="majorHAnsi" w:hAnsiTheme="majorHAnsi" w:cstheme="majorHAnsi"/>
          <w:b/>
          <w:sz w:val="20"/>
          <w:szCs w:val="20"/>
          <w:lang w:val="nl-BE"/>
        </w:rPr>
      </w:pPr>
      <w:r w:rsidRPr="00236980">
        <w:rPr>
          <w:rFonts w:asciiTheme="majorHAnsi" w:hAnsiTheme="majorHAnsi" w:cstheme="majorHAnsi"/>
          <w:b/>
          <w:sz w:val="20"/>
          <w:szCs w:val="20"/>
          <w:lang w:val="nl-BE"/>
        </w:rPr>
        <w:t>Odisee – Campus Dilbeek, Stationsstraat 301, 1700 Dilbeek</w:t>
      </w:r>
    </w:p>
    <w:p w14:paraId="19B0248B" w14:textId="77777777" w:rsidR="009C1EF6" w:rsidRPr="00236980" w:rsidRDefault="009C1EF6" w:rsidP="00A24DA8">
      <w:pPr>
        <w:tabs>
          <w:tab w:val="right" w:leader="dot" w:pos="9072"/>
        </w:tabs>
        <w:spacing w:line="240" w:lineRule="auto"/>
        <w:rPr>
          <w:rFonts w:asciiTheme="majorHAnsi" w:hAnsiTheme="majorHAnsi" w:cstheme="majorHAnsi"/>
          <w:sz w:val="16"/>
          <w:szCs w:val="16"/>
          <w:lang w:val="nl-BE"/>
        </w:rPr>
      </w:pPr>
    </w:p>
    <w:p w14:paraId="1576B54D" w14:textId="77777777" w:rsidR="009C1EF6" w:rsidRPr="00236980" w:rsidRDefault="009C1EF6" w:rsidP="004A7949">
      <w:pPr>
        <w:tabs>
          <w:tab w:val="right" w:leader="dot" w:pos="9072"/>
        </w:tabs>
        <w:spacing w:line="240" w:lineRule="auto"/>
        <w:rPr>
          <w:rFonts w:asciiTheme="majorHAnsi" w:hAnsiTheme="majorHAnsi" w:cstheme="majorHAnsi"/>
          <w:sz w:val="20"/>
          <w:szCs w:val="20"/>
          <w:lang w:val="nl-BE"/>
        </w:rPr>
      </w:pPr>
      <w:r w:rsidRPr="00236980">
        <w:rPr>
          <w:rFonts w:asciiTheme="majorHAnsi" w:hAnsiTheme="majorHAnsi" w:cstheme="majorHAnsi"/>
          <w:sz w:val="20"/>
          <w:szCs w:val="20"/>
          <w:lang w:val="nl-BE"/>
        </w:rPr>
        <w:t>hierna genoemd “de student”.</w:t>
      </w:r>
    </w:p>
    <w:p w14:paraId="15DAA76D" w14:textId="0E452934" w:rsidR="009C1EF6" w:rsidRPr="00236980" w:rsidRDefault="009C1EF6" w:rsidP="00B1402D">
      <w:pPr>
        <w:tabs>
          <w:tab w:val="right" w:leader="dot" w:pos="9072"/>
        </w:tabs>
        <w:spacing w:line="240" w:lineRule="auto"/>
        <w:jc w:val="both"/>
        <w:rPr>
          <w:rFonts w:asciiTheme="majorHAnsi" w:hAnsiTheme="majorHAnsi" w:cstheme="majorHAnsi"/>
          <w:sz w:val="20"/>
          <w:szCs w:val="20"/>
          <w:lang w:val="nl-BE"/>
        </w:rPr>
      </w:pPr>
      <w:r w:rsidRPr="00236980">
        <w:rPr>
          <w:rFonts w:asciiTheme="majorHAnsi" w:hAnsiTheme="majorHAnsi" w:cstheme="majorHAnsi"/>
          <w:sz w:val="20"/>
          <w:szCs w:val="20"/>
          <w:lang w:val="nl-BE"/>
        </w:rPr>
        <w:t>Wordt overeengekomen als volgt:</w:t>
      </w:r>
    </w:p>
    <w:p w14:paraId="0055B401" w14:textId="77777777" w:rsidR="00D32F3A" w:rsidRPr="00E64C6C" w:rsidRDefault="00D32F3A" w:rsidP="00A206BE">
      <w:pPr>
        <w:numPr>
          <w:ilvl w:val="0"/>
          <w:numId w:val="25"/>
        </w:numPr>
        <w:tabs>
          <w:tab w:val="clear" w:pos="720"/>
          <w:tab w:val="num" w:pos="567"/>
          <w:tab w:val="right" w:leader="dot" w:pos="9072"/>
        </w:tabs>
        <w:spacing w:line="240" w:lineRule="auto"/>
        <w:ind w:left="567" w:hanging="567"/>
        <w:jc w:val="both"/>
        <w:rPr>
          <w:rFonts w:asciiTheme="majorHAnsi" w:hAnsiTheme="majorHAnsi" w:cstheme="majorHAnsi"/>
          <w:sz w:val="20"/>
          <w:szCs w:val="20"/>
          <w:lang w:val="nl-BE"/>
        </w:rPr>
      </w:pPr>
      <w:r w:rsidRPr="00E64C6C">
        <w:rPr>
          <w:rFonts w:asciiTheme="majorHAnsi" w:hAnsiTheme="majorHAnsi" w:cstheme="majorHAnsi"/>
          <w:sz w:val="20"/>
          <w:szCs w:val="20"/>
          <w:lang w:val="nl-BE"/>
        </w:rPr>
        <w:lastRenderedPageBreak/>
        <w:t>De stageplaats verklaart zich akkoord de student stage te laten lopen op de stageplaats tijdens onderstaande periodes.</w:t>
      </w:r>
    </w:p>
    <w:p w14:paraId="72E72EB3" w14:textId="77777777" w:rsidR="00D32F3A" w:rsidRPr="005F6F1E" w:rsidRDefault="00D32F3A" w:rsidP="00A206BE">
      <w:pPr>
        <w:tabs>
          <w:tab w:val="left" w:pos="550"/>
          <w:tab w:val="right" w:leader="dot" w:pos="9072"/>
        </w:tabs>
        <w:spacing w:line="240" w:lineRule="auto"/>
        <w:jc w:val="both"/>
        <w:rPr>
          <w:rFonts w:asciiTheme="majorHAnsi" w:hAnsiTheme="majorHAnsi" w:cstheme="majorHAnsi"/>
          <w:sz w:val="10"/>
          <w:szCs w:val="10"/>
          <w:lang w:val="nl-BE"/>
        </w:rPr>
      </w:pPr>
    </w:p>
    <w:p w14:paraId="29F78CE7" w14:textId="5C7C3679" w:rsidR="00D32F3A" w:rsidRPr="00E64C6C" w:rsidRDefault="00D32F3A" w:rsidP="008D6AC0">
      <w:pPr>
        <w:numPr>
          <w:ilvl w:val="0"/>
          <w:numId w:val="25"/>
        </w:numPr>
        <w:tabs>
          <w:tab w:val="clear" w:pos="720"/>
          <w:tab w:val="num" w:pos="567"/>
          <w:tab w:val="right" w:leader="dot" w:pos="9072"/>
        </w:tabs>
        <w:spacing w:line="240" w:lineRule="auto"/>
        <w:ind w:left="567" w:hanging="567"/>
        <w:jc w:val="both"/>
        <w:rPr>
          <w:rFonts w:asciiTheme="majorHAnsi" w:hAnsiTheme="majorHAnsi" w:cstheme="majorHAnsi"/>
          <w:sz w:val="20"/>
          <w:szCs w:val="20"/>
          <w:lang w:val="nl-BE"/>
        </w:rPr>
      </w:pPr>
      <w:r w:rsidRPr="00E64C6C">
        <w:rPr>
          <w:rFonts w:asciiTheme="majorHAnsi" w:hAnsiTheme="majorHAnsi" w:cstheme="majorHAnsi"/>
          <w:sz w:val="20"/>
          <w:szCs w:val="20"/>
          <w:lang w:val="nl-BE"/>
        </w:rPr>
        <w:t>Het stagevolume wordt hieronder omschreven.</w:t>
      </w:r>
      <w:r w:rsidR="00DA545F" w:rsidRPr="00E64C6C">
        <w:rPr>
          <w:rFonts w:asciiTheme="majorHAnsi" w:hAnsiTheme="majorHAnsi" w:cstheme="majorHAnsi"/>
          <w:sz w:val="20"/>
          <w:szCs w:val="20"/>
          <w:lang w:val="nl-BE"/>
        </w:rPr>
        <w:t xml:space="preserve"> </w:t>
      </w:r>
      <w:r w:rsidR="00047F2F" w:rsidRPr="00E64C6C">
        <w:rPr>
          <w:rFonts w:asciiTheme="majorHAnsi" w:hAnsiTheme="majorHAnsi" w:cstheme="majorHAnsi"/>
          <w:sz w:val="20"/>
          <w:szCs w:val="20"/>
          <w:lang w:val="nl-BE"/>
        </w:rPr>
        <w:t>Tijdens de periode vermeld in punt 2 loopt de student stage, volgens het uurrooster dat wordt afgesproken.</w:t>
      </w:r>
    </w:p>
    <w:p w14:paraId="18E55628" w14:textId="77777777" w:rsidR="00D32F3A" w:rsidRPr="00E64C6C" w:rsidRDefault="00D32F3A" w:rsidP="008D6AC0">
      <w:pPr>
        <w:tabs>
          <w:tab w:val="right" w:leader="dot" w:pos="7700"/>
        </w:tabs>
        <w:spacing w:line="240" w:lineRule="auto"/>
        <w:ind w:left="567"/>
        <w:jc w:val="both"/>
        <w:rPr>
          <w:rFonts w:asciiTheme="majorHAnsi" w:hAnsiTheme="majorHAnsi" w:cstheme="majorHAnsi"/>
          <w:sz w:val="20"/>
          <w:szCs w:val="20"/>
          <w:lang w:val="nl-BE"/>
        </w:rPr>
      </w:pPr>
      <w:r w:rsidRPr="00E64C6C">
        <w:rPr>
          <w:rFonts w:asciiTheme="majorHAnsi" w:hAnsiTheme="majorHAnsi" w:cstheme="majorHAnsi"/>
          <w:sz w:val="20"/>
          <w:szCs w:val="20"/>
          <w:lang w:val="nl-BE"/>
        </w:rPr>
        <w:t>De taken van de student in het kader van deze stage zijn (concrete afspraken):</w:t>
      </w:r>
    </w:p>
    <w:p w14:paraId="5478A71D" w14:textId="77777777" w:rsidR="0077590C" w:rsidRPr="003763C5" w:rsidRDefault="0077590C" w:rsidP="003763C5">
      <w:pPr>
        <w:spacing w:line="240" w:lineRule="auto"/>
        <w:ind w:left="567"/>
        <w:jc w:val="both"/>
        <w:rPr>
          <w:rFonts w:asciiTheme="majorHAnsi" w:hAnsiTheme="majorHAnsi" w:cstheme="majorHAnsi"/>
          <w:i/>
          <w:sz w:val="10"/>
          <w:szCs w:val="10"/>
          <w:lang w:val="nl-BE"/>
        </w:rPr>
      </w:pPr>
    </w:p>
    <w:p w14:paraId="0EBFD616" w14:textId="68B953F1" w:rsidR="00824208" w:rsidRPr="00E74080" w:rsidRDefault="00824208" w:rsidP="00475493">
      <w:pPr>
        <w:pBdr>
          <w:top w:val="single" w:sz="4" w:space="1" w:color="auto"/>
          <w:left w:val="single" w:sz="4" w:space="4" w:color="auto"/>
          <w:bottom w:val="single" w:sz="4" w:space="1" w:color="auto"/>
          <w:right w:val="single" w:sz="4" w:space="4" w:color="auto"/>
        </w:pBdr>
        <w:tabs>
          <w:tab w:val="left" w:pos="567"/>
        </w:tabs>
        <w:spacing w:line="240" w:lineRule="auto"/>
        <w:ind w:left="1134" w:hanging="567"/>
        <w:jc w:val="both"/>
        <w:rPr>
          <w:rFonts w:asciiTheme="majorHAnsi" w:hAnsiTheme="majorHAnsi" w:cstheme="majorHAnsi"/>
          <w:b/>
          <w:sz w:val="20"/>
          <w:szCs w:val="20"/>
        </w:rPr>
      </w:pPr>
      <w:r w:rsidRPr="00E74080">
        <w:rPr>
          <w:rFonts w:asciiTheme="majorHAnsi" w:hAnsiTheme="majorHAnsi" w:cstheme="majorHAnsi"/>
          <w:b/>
          <w:sz w:val="20"/>
          <w:szCs w:val="20"/>
        </w:rPr>
        <w:t>3 E-</w:t>
      </w:r>
      <w:proofErr w:type="spellStart"/>
      <w:r w:rsidRPr="00E74080">
        <w:rPr>
          <w:rFonts w:asciiTheme="majorHAnsi" w:hAnsiTheme="majorHAnsi" w:cstheme="majorHAnsi"/>
          <w:b/>
          <w:sz w:val="20"/>
          <w:szCs w:val="20"/>
        </w:rPr>
        <w:t>BaSO</w:t>
      </w:r>
      <w:proofErr w:type="spellEnd"/>
      <w:r w:rsidRPr="00E74080">
        <w:rPr>
          <w:rFonts w:asciiTheme="majorHAnsi" w:hAnsiTheme="majorHAnsi" w:cstheme="majorHAnsi"/>
          <w:b/>
          <w:sz w:val="20"/>
          <w:szCs w:val="20"/>
        </w:rPr>
        <w:t>-D/AV: Stage 7 (</w:t>
      </w:r>
      <w:proofErr w:type="spellStart"/>
      <w:r w:rsidRPr="00E74080">
        <w:rPr>
          <w:rFonts w:asciiTheme="majorHAnsi" w:hAnsiTheme="majorHAnsi" w:cstheme="majorHAnsi"/>
          <w:b/>
          <w:sz w:val="20"/>
          <w:szCs w:val="20"/>
        </w:rPr>
        <w:t>Actieve</w:t>
      </w:r>
      <w:proofErr w:type="spellEnd"/>
      <w:r w:rsidRPr="00E74080">
        <w:rPr>
          <w:rFonts w:asciiTheme="majorHAnsi" w:hAnsiTheme="majorHAnsi" w:cstheme="majorHAnsi"/>
          <w:b/>
          <w:sz w:val="20"/>
          <w:szCs w:val="20"/>
        </w:rPr>
        <w:t xml:space="preserve"> stage):</w:t>
      </w:r>
    </w:p>
    <w:p w14:paraId="7084CC14" w14:textId="77777777" w:rsidR="00824208" w:rsidRPr="00475493" w:rsidRDefault="00824208" w:rsidP="00475493">
      <w:pPr>
        <w:tabs>
          <w:tab w:val="left" w:pos="567"/>
        </w:tabs>
        <w:spacing w:line="240" w:lineRule="auto"/>
        <w:ind w:left="1134" w:hanging="567"/>
        <w:jc w:val="both"/>
        <w:rPr>
          <w:rFonts w:asciiTheme="majorHAnsi" w:hAnsiTheme="majorHAnsi" w:cstheme="majorHAnsi"/>
          <w:sz w:val="10"/>
          <w:szCs w:val="10"/>
        </w:rPr>
      </w:pPr>
    </w:p>
    <w:p w14:paraId="3195FD0C" w14:textId="2FCF2195" w:rsidR="00824208" w:rsidRPr="00E74080" w:rsidRDefault="00824208" w:rsidP="00475493">
      <w:pPr>
        <w:tabs>
          <w:tab w:val="left" w:pos="567"/>
        </w:tabs>
        <w:spacing w:line="240" w:lineRule="auto"/>
        <w:ind w:left="1134" w:hanging="567"/>
        <w:jc w:val="both"/>
        <w:rPr>
          <w:rFonts w:asciiTheme="majorHAnsi" w:hAnsiTheme="majorHAnsi" w:cstheme="majorHAnsi"/>
          <w:b/>
          <w:sz w:val="20"/>
          <w:szCs w:val="20"/>
          <w:lang w:val="nl-BE"/>
        </w:rPr>
      </w:pPr>
      <w:r w:rsidRPr="00E74080">
        <w:rPr>
          <w:rFonts w:asciiTheme="majorHAnsi" w:hAnsiTheme="majorHAnsi" w:cstheme="majorHAnsi"/>
          <w:b/>
          <w:sz w:val="20"/>
          <w:szCs w:val="20"/>
          <w:u w:val="single"/>
          <w:lang w:val="nl-BE"/>
        </w:rPr>
        <w:t>AV:</w:t>
      </w:r>
      <w:r w:rsidRPr="00E74080">
        <w:rPr>
          <w:rFonts w:asciiTheme="majorHAnsi" w:hAnsiTheme="majorHAnsi" w:cstheme="majorHAnsi"/>
          <w:b/>
          <w:sz w:val="20"/>
          <w:szCs w:val="20"/>
          <w:lang w:val="nl-BE"/>
        </w:rPr>
        <w:t xml:space="preserve"> De stageperiode begint op 14 november en eindigt op 18 november 2022.</w:t>
      </w:r>
    </w:p>
    <w:p w14:paraId="621990D8" w14:textId="01623670" w:rsidR="00824208" w:rsidRPr="00475493" w:rsidRDefault="00824208" w:rsidP="00475493">
      <w:pPr>
        <w:tabs>
          <w:tab w:val="left" w:pos="567"/>
        </w:tabs>
        <w:spacing w:line="240" w:lineRule="auto"/>
        <w:ind w:left="1134" w:hanging="567"/>
        <w:jc w:val="both"/>
        <w:rPr>
          <w:rFonts w:asciiTheme="majorHAnsi" w:hAnsiTheme="majorHAnsi" w:cstheme="majorHAnsi"/>
          <w:b/>
          <w:sz w:val="10"/>
          <w:szCs w:val="10"/>
          <w:lang w:val="nl-BE"/>
        </w:rPr>
      </w:pPr>
    </w:p>
    <w:p w14:paraId="09D6A65C" w14:textId="77777777" w:rsidR="00824208" w:rsidRPr="00E74080" w:rsidRDefault="00824208" w:rsidP="00475493">
      <w:pPr>
        <w:spacing w:line="240" w:lineRule="auto"/>
        <w:ind w:left="567"/>
        <w:jc w:val="both"/>
        <w:rPr>
          <w:rFonts w:asciiTheme="majorHAnsi" w:hAnsiTheme="majorHAnsi" w:cstheme="majorHAnsi"/>
          <w:sz w:val="20"/>
          <w:szCs w:val="20"/>
          <w:lang w:val="nl-BE"/>
        </w:rPr>
      </w:pPr>
      <w:r w:rsidRPr="00E74080">
        <w:rPr>
          <w:rFonts w:asciiTheme="majorHAnsi" w:hAnsiTheme="majorHAnsi" w:cstheme="majorHAnsi"/>
          <w:sz w:val="20"/>
          <w:szCs w:val="20"/>
          <w:lang w:val="nl-BE"/>
        </w:rPr>
        <w:t>De student bepaalt in onderling overleg met de stageschool of hij in bovenstaande periode stage loopt in eerste en/of tweede graad; als ook de finaliteit.</w:t>
      </w:r>
    </w:p>
    <w:p w14:paraId="0AB8BC84" w14:textId="77777777" w:rsidR="00824208" w:rsidRPr="00475493" w:rsidRDefault="00824208" w:rsidP="00475493">
      <w:pPr>
        <w:spacing w:line="240" w:lineRule="auto"/>
        <w:ind w:left="567"/>
        <w:jc w:val="both"/>
        <w:rPr>
          <w:rFonts w:asciiTheme="majorHAnsi" w:hAnsiTheme="majorHAnsi" w:cstheme="majorHAnsi"/>
          <w:sz w:val="10"/>
          <w:szCs w:val="10"/>
          <w:lang w:val="nl-BE"/>
        </w:rPr>
      </w:pPr>
    </w:p>
    <w:p w14:paraId="6C24C40E" w14:textId="77777777" w:rsidR="00824208" w:rsidRPr="00E74080" w:rsidRDefault="00824208" w:rsidP="00475493">
      <w:pPr>
        <w:spacing w:line="240" w:lineRule="auto"/>
        <w:ind w:left="567"/>
        <w:jc w:val="both"/>
        <w:rPr>
          <w:rFonts w:asciiTheme="majorHAnsi" w:hAnsiTheme="majorHAnsi" w:cstheme="majorHAnsi"/>
          <w:sz w:val="20"/>
          <w:szCs w:val="20"/>
          <w:lang w:val="nl-BE"/>
        </w:rPr>
      </w:pPr>
      <w:r w:rsidRPr="00E74080">
        <w:rPr>
          <w:rFonts w:asciiTheme="majorHAnsi" w:hAnsiTheme="majorHAnsi" w:cstheme="majorHAnsi"/>
          <w:sz w:val="20"/>
          <w:szCs w:val="20"/>
          <w:lang w:val="nl-BE"/>
        </w:rPr>
        <w:t>Concrete afspraken:</w:t>
      </w:r>
    </w:p>
    <w:p w14:paraId="59823E74" w14:textId="77777777" w:rsidR="00824208" w:rsidRPr="00E74080" w:rsidRDefault="00824208" w:rsidP="00475493">
      <w:pPr>
        <w:spacing w:line="240" w:lineRule="auto"/>
        <w:ind w:left="567"/>
        <w:jc w:val="both"/>
        <w:rPr>
          <w:rFonts w:asciiTheme="majorHAnsi" w:hAnsiTheme="majorHAnsi" w:cstheme="majorHAnsi"/>
          <w:sz w:val="20"/>
          <w:szCs w:val="20"/>
          <w:lang w:val="nl-BE"/>
        </w:rPr>
      </w:pPr>
      <w:r w:rsidRPr="00E74080">
        <w:rPr>
          <w:rFonts w:asciiTheme="majorHAnsi" w:hAnsiTheme="majorHAnsi" w:cstheme="majorHAnsi"/>
          <w:sz w:val="20"/>
          <w:szCs w:val="20"/>
          <w:lang w:val="nl-BE"/>
        </w:rPr>
        <w:t xml:space="preserve">De student geeft </w:t>
      </w:r>
      <w:r w:rsidRPr="00E74080">
        <w:rPr>
          <w:rFonts w:asciiTheme="majorHAnsi" w:hAnsiTheme="majorHAnsi" w:cstheme="majorHAnsi"/>
          <w:b/>
          <w:sz w:val="20"/>
          <w:szCs w:val="20"/>
          <w:lang w:val="nl-BE"/>
        </w:rPr>
        <w:t>8 uur les per onderwijsvak per week</w:t>
      </w:r>
      <w:r w:rsidRPr="00E74080">
        <w:rPr>
          <w:rFonts w:asciiTheme="majorHAnsi" w:hAnsiTheme="majorHAnsi" w:cstheme="majorHAnsi"/>
          <w:sz w:val="20"/>
          <w:szCs w:val="20"/>
          <w:lang w:val="nl-BE"/>
        </w:rPr>
        <w:t>.</w:t>
      </w:r>
    </w:p>
    <w:p w14:paraId="74A2BB3C" w14:textId="77777777" w:rsidR="00824208" w:rsidRPr="00475493" w:rsidRDefault="00824208" w:rsidP="00475493">
      <w:pPr>
        <w:spacing w:line="240" w:lineRule="auto"/>
        <w:ind w:left="567"/>
        <w:jc w:val="both"/>
        <w:rPr>
          <w:rFonts w:asciiTheme="majorHAnsi" w:hAnsiTheme="majorHAnsi" w:cstheme="majorHAnsi"/>
          <w:sz w:val="10"/>
          <w:szCs w:val="10"/>
          <w:lang w:val="nl-BE"/>
        </w:rPr>
      </w:pPr>
    </w:p>
    <w:p w14:paraId="21F5D77F" w14:textId="448D4C48" w:rsidR="00824208" w:rsidRPr="00E74080" w:rsidRDefault="00824208" w:rsidP="00475493">
      <w:pPr>
        <w:spacing w:line="240" w:lineRule="auto"/>
        <w:ind w:left="567"/>
        <w:jc w:val="both"/>
        <w:rPr>
          <w:rFonts w:asciiTheme="majorHAnsi" w:hAnsiTheme="majorHAnsi" w:cstheme="majorHAnsi"/>
          <w:sz w:val="20"/>
          <w:szCs w:val="20"/>
          <w:lang w:val="nl-BE"/>
        </w:rPr>
      </w:pPr>
      <w:r w:rsidRPr="00E74080">
        <w:rPr>
          <w:rFonts w:asciiTheme="majorHAnsi" w:hAnsiTheme="majorHAnsi" w:cstheme="majorHAnsi"/>
          <w:sz w:val="20"/>
          <w:szCs w:val="20"/>
          <w:lang w:val="nl-BE"/>
        </w:rPr>
        <w:t xml:space="preserve">De stagiair vervult tijdens deze week </w:t>
      </w:r>
      <w:r w:rsidRPr="00E74080">
        <w:rPr>
          <w:rFonts w:asciiTheme="majorHAnsi" w:hAnsiTheme="majorHAnsi" w:cstheme="majorHAnsi"/>
          <w:b/>
          <w:sz w:val="20"/>
          <w:szCs w:val="20"/>
          <w:lang w:val="nl-BE"/>
        </w:rPr>
        <w:t xml:space="preserve">min. twee </w:t>
      </w:r>
      <w:proofErr w:type="spellStart"/>
      <w:r w:rsidRPr="00E74080">
        <w:rPr>
          <w:rFonts w:asciiTheme="majorHAnsi" w:hAnsiTheme="majorHAnsi" w:cstheme="majorHAnsi"/>
          <w:b/>
          <w:sz w:val="20"/>
          <w:szCs w:val="20"/>
          <w:lang w:val="nl-BE"/>
        </w:rPr>
        <w:t>meso</w:t>
      </w:r>
      <w:proofErr w:type="spellEnd"/>
      <w:r w:rsidRPr="00E74080">
        <w:rPr>
          <w:rFonts w:asciiTheme="majorHAnsi" w:hAnsiTheme="majorHAnsi" w:cstheme="majorHAnsi"/>
          <w:b/>
          <w:sz w:val="20"/>
          <w:szCs w:val="20"/>
          <w:lang w:val="nl-BE"/>
        </w:rPr>
        <w:t>-taken</w:t>
      </w:r>
      <w:r w:rsidRPr="00E74080">
        <w:rPr>
          <w:rFonts w:asciiTheme="majorHAnsi" w:hAnsiTheme="majorHAnsi" w:cstheme="majorHAnsi"/>
          <w:sz w:val="20"/>
          <w:szCs w:val="20"/>
          <w:lang w:val="nl-BE"/>
        </w:rPr>
        <w:t xml:space="preserve"> (toezicht, administratieve opdracht, …)</w:t>
      </w:r>
    </w:p>
    <w:p w14:paraId="41F3EB41" w14:textId="77777777" w:rsidR="00824208" w:rsidRPr="00475493" w:rsidRDefault="00824208" w:rsidP="00475493">
      <w:pPr>
        <w:spacing w:line="240" w:lineRule="auto"/>
        <w:ind w:left="567"/>
        <w:jc w:val="both"/>
        <w:rPr>
          <w:rFonts w:asciiTheme="majorHAnsi" w:hAnsiTheme="majorHAnsi" w:cstheme="majorHAnsi"/>
          <w:sz w:val="10"/>
          <w:szCs w:val="10"/>
          <w:lang w:val="nl-BE"/>
        </w:rPr>
      </w:pPr>
    </w:p>
    <w:p w14:paraId="4594F28E" w14:textId="77777777" w:rsidR="00824208" w:rsidRPr="00E74080" w:rsidRDefault="00824208" w:rsidP="00475493">
      <w:pPr>
        <w:spacing w:line="240" w:lineRule="auto"/>
        <w:ind w:left="567"/>
        <w:jc w:val="both"/>
        <w:rPr>
          <w:rFonts w:asciiTheme="majorHAnsi" w:hAnsiTheme="majorHAnsi" w:cstheme="majorHAnsi"/>
          <w:b/>
          <w:sz w:val="20"/>
          <w:szCs w:val="20"/>
          <w:u w:val="single"/>
          <w:lang w:val="nl-BE"/>
        </w:rPr>
      </w:pPr>
      <w:r w:rsidRPr="00E74080">
        <w:rPr>
          <w:rFonts w:asciiTheme="majorHAnsi" w:hAnsiTheme="majorHAnsi" w:cstheme="majorHAnsi"/>
          <w:sz w:val="20"/>
          <w:szCs w:val="20"/>
          <w:lang w:val="nl-BE"/>
        </w:rPr>
        <w:t xml:space="preserve">Tijdens deze stage verzorgt de stagiair leeractiviteiten </w:t>
      </w:r>
      <w:r w:rsidRPr="00E74080">
        <w:rPr>
          <w:rFonts w:asciiTheme="majorHAnsi" w:hAnsiTheme="majorHAnsi" w:cstheme="majorHAnsi"/>
          <w:b/>
          <w:sz w:val="20"/>
          <w:szCs w:val="20"/>
          <w:u w:val="single"/>
          <w:lang w:val="nl-BE"/>
        </w:rPr>
        <w:t>in aanwezigheid van een mentor.</w:t>
      </w:r>
    </w:p>
    <w:p w14:paraId="2FFC2FA4" w14:textId="77777777" w:rsidR="00824208" w:rsidRPr="00475493" w:rsidRDefault="00824208" w:rsidP="00475493">
      <w:pPr>
        <w:spacing w:line="240" w:lineRule="auto"/>
        <w:ind w:left="567"/>
        <w:jc w:val="both"/>
        <w:rPr>
          <w:rFonts w:asciiTheme="majorHAnsi" w:hAnsiTheme="majorHAnsi" w:cstheme="majorHAnsi"/>
          <w:b/>
          <w:i/>
          <w:sz w:val="10"/>
          <w:szCs w:val="10"/>
          <w:lang w:val="nl-BE"/>
        </w:rPr>
      </w:pPr>
    </w:p>
    <w:p w14:paraId="78BC6165" w14:textId="77777777" w:rsidR="00824208" w:rsidRPr="00E74080" w:rsidRDefault="00824208" w:rsidP="00475493">
      <w:pPr>
        <w:spacing w:line="240" w:lineRule="auto"/>
        <w:ind w:left="567"/>
        <w:jc w:val="both"/>
        <w:rPr>
          <w:rFonts w:asciiTheme="majorHAnsi" w:hAnsiTheme="majorHAnsi" w:cstheme="majorHAnsi"/>
          <w:b/>
          <w:i/>
          <w:sz w:val="20"/>
          <w:szCs w:val="20"/>
          <w:lang w:val="nl-BE"/>
        </w:rPr>
      </w:pPr>
      <w:r w:rsidRPr="00E74080">
        <w:rPr>
          <w:rFonts w:asciiTheme="majorHAnsi" w:hAnsiTheme="majorHAnsi" w:cstheme="majorHAnsi"/>
          <w:b/>
          <w:i/>
          <w:sz w:val="20"/>
          <w:szCs w:val="20"/>
          <w:lang w:val="nl-BE"/>
        </w:rPr>
        <w:t>Stagecontactweek:</w:t>
      </w:r>
    </w:p>
    <w:p w14:paraId="6DF15015" w14:textId="77777777" w:rsidR="00824208" w:rsidRPr="00E74080" w:rsidRDefault="00824208" w:rsidP="00475493">
      <w:pPr>
        <w:spacing w:line="240" w:lineRule="auto"/>
        <w:ind w:left="567"/>
        <w:jc w:val="both"/>
        <w:rPr>
          <w:rFonts w:asciiTheme="majorHAnsi" w:hAnsiTheme="majorHAnsi" w:cstheme="majorHAnsi"/>
          <w:i/>
          <w:sz w:val="20"/>
          <w:szCs w:val="20"/>
          <w:lang w:val="nl-BE"/>
        </w:rPr>
      </w:pPr>
      <w:r w:rsidRPr="00E74080">
        <w:rPr>
          <w:rFonts w:asciiTheme="majorHAnsi" w:hAnsiTheme="majorHAnsi" w:cstheme="majorHAnsi"/>
          <w:b/>
          <w:i/>
          <w:sz w:val="20"/>
          <w:szCs w:val="20"/>
          <w:lang w:val="nl-BE"/>
        </w:rPr>
        <w:t>24 tot en met 28 oktober 2022; op lesvrije ogenblikken van de hogeschool</w:t>
      </w:r>
      <w:r w:rsidRPr="00E74080">
        <w:rPr>
          <w:rFonts w:asciiTheme="majorHAnsi" w:hAnsiTheme="majorHAnsi" w:cstheme="majorHAnsi"/>
          <w:i/>
          <w:sz w:val="20"/>
          <w:szCs w:val="20"/>
          <w:lang w:val="nl-BE"/>
        </w:rPr>
        <w:t>.</w:t>
      </w:r>
    </w:p>
    <w:p w14:paraId="5D9A2126" w14:textId="77777777" w:rsidR="00824208" w:rsidRPr="00475493" w:rsidRDefault="00824208" w:rsidP="00475493">
      <w:pPr>
        <w:spacing w:line="240" w:lineRule="auto"/>
        <w:ind w:left="567"/>
        <w:jc w:val="both"/>
        <w:rPr>
          <w:rFonts w:asciiTheme="majorHAnsi" w:hAnsiTheme="majorHAnsi" w:cstheme="majorHAnsi"/>
          <w:sz w:val="10"/>
          <w:szCs w:val="10"/>
          <w:lang w:val="nl-BE"/>
        </w:rPr>
      </w:pPr>
    </w:p>
    <w:p w14:paraId="10A94876" w14:textId="4A560A59" w:rsidR="00E74080" w:rsidRPr="00E74080" w:rsidRDefault="00824208" w:rsidP="00475493">
      <w:pPr>
        <w:spacing w:line="240" w:lineRule="auto"/>
        <w:ind w:left="567"/>
        <w:jc w:val="both"/>
        <w:rPr>
          <w:rFonts w:asciiTheme="majorHAnsi" w:hAnsiTheme="majorHAnsi" w:cstheme="majorHAnsi"/>
          <w:i/>
          <w:sz w:val="20"/>
          <w:szCs w:val="20"/>
          <w:lang w:val="nl-BE"/>
        </w:rPr>
      </w:pPr>
      <w:r w:rsidRPr="00E74080">
        <w:rPr>
          <w:rFonts w:asciiTheme="majorHAnsi" w:hAnsiTheme="majorHAnsi" w:cstheme="majorHAnsi"/>
          <w:b/>
          <w:i/>
          <w:sz w:val="20"/>
          <w:szCs w:val="20"/>
          <w:lang w:val="nl-BE"/>
        </w:rPr>
        <w:t xml:space="preserve">De student neemt voorafgaand de stage contact om het lessenrooster op te halen en afspraken te maken met de mentoren. </w:t>
      </w:r>
      <w:r w:rsidRPr="00E74080">
        <w:rPr>
          <w:rFonts w:asciiTheme="majorHAnsi" w:hAnsiTheme="majorHAnsi" w:cstheme="majorHAnsi"/>
          <w:i/>
          <w:sz w:val="20"/>
          <w:szCs w:val="20"/>
          <w:lang w:val="nl-BE"/>
        </w:rPr>
        <w:t>De student komt ook langs tijdens de officiële contactdag van lerarenstage: 11</w:t>
      </w:r>
      <w:r w:rsidR="00475493">
        <w:rPr>
          <w:rFonts w:asciiTheme="majorHAnsi" w:hAnsiTheme="majorHAnsi" w:cstheme="majorHAnsi"/>
          <w:i/>
          <w:sz w:val="20"/>
          <w:szCs w:val="20"/>
          <w:lang w:val="nl-BE"/>
        </w:rPr>
        <w:t> </w:t>
      </w:r>
      <w:r w:rsidRPr="00E74080">
        <w:rPr>
          <w:rFonts w:asciiTheme="majorHAnsi" w:hAnsiTheme="majorHAnsi" w:cstheme="majorHAnsi"/>
          <w:i/>
          <w:sz w:val="20"/>
          <w:szCs w:val="20"/>
          <w:lang w:val="nl-BE"/>
        </w:rPr>
        <w:t>oktober 2022.</w:t>
      </w:r>
    </w:p>
    <w:p w14:paraId="5872D2A5" w14:textId="77777777" w:rsidR="00CB25B9" w:rsidRPr="005F6F1E" w:rsidRDefault="00CB25B9" w:rsidP="00F86052">
      <w:pPr>
        <w:pStyle w:val="Plattetekstinspringen"/>
        <w:tabs>
          <w:tab w:val="clear" w:pos="9072"/>
          <w:tab w:val="left" w:pos="993"/>
          <w:tab w:val="right" w:leader="dot" w:pos="9130"/>
        </w:tabs>
        <w:ind w:left="0"/>
        <w:jc w:val="both"/>
        <w:rPr>
          <w:rFonts w:asciiTheme="majorHAnsi" w:hAnsiTheme="majorHAnsi" w:cstheme="majorHAnsi"/>
          <w:sz w:val="4"/>
          <w:szCs w:val="4"/>
          <w:lang w:val="nl-BE"/>
        </w:rPr>
      </w:pPr>
    </w:p>
    <w:p w14:paraId="3B922776" w14:textId="132F9718" w:rsidR="00BB791A" w:rsidRPr="00E64C6C" w:rsidRDefault="00DA545F" w:rsidP="00A206BE">
      <w:pPr>
        <w:pStyle w:val="Plattetekstinspringen"/>
        <w:tabs>
          <w:tab w:val="clear" w:pos="9072"/>
          <w:tab w:val="left" w:pos="993"/>
          <w:tab w:val="right" w:leader="dot" w:pos="9130"/>
        </w:tabs>
        <w:ind w:left="550" w:right="11"/>
        <w:jc w:val="both"/>
        <w:rPr>
          <w:rFonts w:asciiTheme="majorHAnsi" w:hAnsiTheme="majorHAnsi" w:cstheme="majorHAnsi"/>
          <w:sz w:val="20"/>
          <w:szCs w:val="20"/>
        </w:rPr>
      </w:pPr>
      <w:r w:rsidRPr="00E64C6C">
        <w:rPr>
          <w:rFonts w:asciiTheme="majorHAnsi" w:hAnsiTheme="majorHAnsi" w:cstheme="majorHAnsi"/>
          <w:sz w:val="20"/>
          <w:szCs w:val="20"/>
        </w:rPr>
        <w:t>De stageplaats waakt erover dat de stage niet leidt tot een aanwezigheid op de stageplaats van meer dan 38u per week. Een gedeelte van de stage kan worden uitgevoerd zonder aanwezigheid op de stageplaats voor zover een evenwaardige begeleiding van de student mogelijk is.</w:t>
      </w:r>
    </w:p>
    <w:p w14:paraId="71009ECC" w14:textId="77777777" w:rsidR="009C1EF6" w:rsidRPr="00E64C6C" w:rsidRDefault="009C1EF6" w:rsidP="00A206BE">
      <w:pPr>
        <w:tabs>
          <w:tab w:val="left" w:pos="550"/>
          <w:tab w:val="right" w:leader="dot" w:pos="9072"/>
        </w:tabs>
        <w:spacing w:line="240" w:lineRule="auto"/>
        <w:ind w:left="567"/>
        <w:jc w:val="both"/>
        <w:rPr>
          <w:rFonts w:asciiTheme="majorHAnsi" w:hAnsiTheme="majorHAnsi" w:cstheme="majorHAnsi"/>
          <w:sz w:val="20"/>
          <w:szCs w:val="20"/>
          <w:lang w:val="nl-NL"/>
        </w:rPr>
      </w:pPr>
      <w:r w:rsidRPr="00E64C6C">
        <w:rPr>
          <w:rFonts w:asciiTheme="majorHAnsi" w:hAnsiTheme="majorHAnsi" w:cstheme="majorHAnsi"/>
          <w:sz w:val="20"/>
          <w:szCs w:val="20"/>
          <w:lang w:val="nl-NL"/>
        </w:rPr>
        <w:t>Alle praktische afspraken rond de stage (kledij, inhalen van de stage na ziekte, uurroosters…) worden door de student in overleg met de stageplaats gemaakt.</w:t>
      </w:r>
    </w:p>
    <w:p w14:paraId="79DC9F31" w14:textId="77777777" w:rsidR="00261AF4" w:rsidRPr="005F6F1E" w:rsidRDefault="00261AF4" w:rsidP="00A206BE">
      <w:pPr>
        <w:tabs>
          <w:tab w:val="left" w:pos="550"/>
          <w:tab w:val="right" w:leader="dot" w:pos="9072"/>
        </w:tabs>
        <w:spacing w:line="240" w:lineRule="auto"/>
        <w:ind w:left="567"/>
        <w:jc w:val="both"/>
        <w:rPr>
          <w:rFonts w:asciiTheme="majorHAnsi" w:hAnsiTheme="majorHAnsi" w:cstheme="majorHAnsi"/>
          <w:sz w:val="4"/>
          <w:szCs w:val="4"/>
          <w:lang w:val="nl-NL"/>
        </w:rPr>
      </w:pPr>
    </w:p>
    <w:p w14:paraId="025BDF92" w14:textId="18BDD717" w:rsidR="00BC3B1D" w:rsidRPr="00E64C6C" w:rsidRDefault="00BC3B1D" w:rsidP="00A206BE">
      <w:pPr>
        <w:tabs>
          <w:tab w:val="left" w:pos="550"/>
          <w:tab w:val="right" w:leader="dot" w:pos="9072"/>
        </w:tabs>
        <w:spacing w:line="240" w:lineRule="auto"/>
        <w:ind w:left="550"/>
        <w:jc w:val="both"/>
        <w:rPr>
          <w:rFonts w:asciiTheme="majorHAnsi" w:hAnsiTheme="majorHAnsi" w:cstheme="majorHAnsi"/>
          <w:b/>
          <w:sz w:val="20"/>
          <w:szCs w:val="20"/>
          <w:lang w:val="nl-NL"/>
        </w:rPr>
      </w:pPr>
      <w:r w:rsidRPr="00E64C6C">
        <w:rPr>
          <w:rFonts w:asciiTheme="majorHAnsi" w:hAnsiTheme="majorHAnsi" w:cstheme="majorHAnsi"/>
          <w:sz w:val="20"/>
          <w:szCs w:val="20"/>
          <w:lang w:val="nl-NL"/>
        </w:rPr>
        <w:t xml:space="preserve">Wanneer stagelessen aangegeven in deze stageovereenkomst niet kunnen doorgaan omwille van overmacht (pedagogische studiedag, facultatieve verlofdag, afwezigheid van klasgroep </w:t>
      </w:r>
      <w:proofErr w:type="spellStart"/>
      <w:r w:rsidRPr="00E64C6C">
        <w:rPr>
          <w:rFonts w:asciiTheme="majorHAnsi" w:hAnsiTheme="majorHAnsi" w:cstheme="majorHAnsi"/>
          <w:sz w:val="20"/>
          <w:szCs w:val="20"/>
          <w:lang w:val="nl-NL"/>
        </w:rPr>
        <w:t>o.w.v</w:t>
      </w:r>
      <w:proofErr w:type="spellEnd"/>
      <w:r w:rsidRPr="00E64C6C">
        <w:rPr>
          <w:rFonts w:asciiTheme="majorHAnsi" w:hAnsiTheme="majorHAnsi" w:cstheme="majorHAnsi"/>
          <w:sz w:val="20"/>
          <w:szCs w:val="20"/>
          <w:lang w:val="nl-NL"/>
        </w:rPr>
        <w:t xml:space="preserve">. uitstap, (langdurige) ziekte van de student, activiteiten stageplaats, …) dan zal de student </w:t>
      </w:r>
      <w:r w:rsidRPr="00E64C6C">
        <w:rPr>
          <w:rFonts w:asciiTheme="majorHAnsi" w:hAnsiTheme="majorHAnsi" w:cstheme="majorHAnsi"/>
          <w:b/>
          <w:sz w:val="20"/>
          <w:szCs w:val="20"/>
          <w:lang w:val="nl-NL"/>
        </w:rPr>
        <w:t>in een mail naar de stagecoördinator van Odisee voor LO (</w:t>
      </w:r>
      <w:hyperlink r:id="rId17" w:history="1">
        <w:r w:rsidR="00AC7BDF" w:rsidRPr="00E64C6C">
          <w:rPr>
            <w:rStyle w:val="Hyperlink"/>
            <w:rFonts w:asciiTheme="majorHAnsi" w:hAnsiTheme="majorHAnsi" w:cstheme="majorHAnsi"/>
            <w:b/>
            <w:sz w:val="20"/>
            <w:szCs w:val="20"/>
            <w:lang w:val="nl-NL"/>
          </w:rPr>
          <w:t>janne.kerremans@odisee.be</w:t>
        </w:r>
      </w:hyperlink>
      <w:r w:rsidRPr="00E64C6C">
        <w:rPr>
          <w:rStyle w:val="Hyperlink"/>
          <w:rFonts w:asciiTheme="majorHAnsi" w:hAnsiTheme="majorHAnsi" w:cstheme="majorHAnsi"/>
          <w:b/>
          <w:sz w:val="20"/>
          <w:szCs w:val="20"/>
          <w:lang w:val="nl-NL"/>
        </w:rPr>
        <w:t>)</w:t>
      </w:r>
      <w:r w:rsidR="00AC7BDF" w:rsidRPr="00E64C6C">
        <w:rPr>
          <w:rStyle w:val="Hyperlink"/>
          <w:rFonts w:asciiTheme="majorHAnsi" w:hAnsiTheme="majorHAnsi" w:cstheme="majorHAnsi"/>
          <w:b/>
          <w:sz w:val="20"/>
          <w:szCs w:val="20"/>
          <w:u w:val="none"/>
          <w:lang w:val="nl-NL"/>
        </w:rPr>
        <w:t xml:space="preserve"> </w:t>
      </w:r>
      <w:r w:rsidRPr="00E64C6C">
        <w:rPr>
          <w:rFonts w:asciiTheme="majorHAnsi" w:hAnsiTheme="majorHAnsi" w:cstheme="majorHAnsi"/>
          <w:b/>
          <w:sz w:val="20"/>
          <w:szCs w:val="20"/>
          <w:lang w:val="nl-NL"/>
        </w:rPr>
        <w:t>naar de stagecoördinator van Odisee voor algemeen vak (</w:t>
      </w:r>
      <w:hyperlink r:id="rId18" w:history="1">
        <w:r w:rsidRPr="00E64C6C">
          <w:rPr>
            <w:rStyle w:val="Hyperlink"/>
            <w:rFonts w:asciiTheme="majorHAnsi" w:hAnsiTheme="majorHAnsi" w:cstheme="majorHAnsi"/>
            <w:b/>
            <w:sz w:val="20"/>
            <w:szCs w:val="20"/>
            <w:lang w:val="nl-NL"/>
          </w:rPr>
          <w:t>katrin.debisschop@odisee.be</w:t>
        </w:r>
      </w:hyperlink>
      <w:r w:rsidRPr="00E64C6C">
        <w:rPr>
          <w:rFonts w:asciiTheme="majorHAnsi" w:hAnsiTheme="majorHAnsi" w:cstheme="majorHAnsi"/>
          <w:b/>
          <w:sz w:val="20"/>
          <w:szCs w:val="20"/>
          <w:lang w:val="nl-NL"/>
        </w:rPr>
        <w:t>) én in een mail naar de directie van de stageschool aangeven:</w:t>
      </w:r>
    </w:p>
    <w:p w14:paraId="199C9D70" w14:textId="77777777" w:rsidR="001A41AA" w:rsidRPr="00E64C6C" w:rsidRDefault="001A41AA" w:rsidP="00A206BE">
      <w:pPr>
        <w:numPr>
          <w:ilvl w:val="0"/>
          <w:numId w:val="27"/>
        </w:numPr>
        <w:spacing w:line="240" w:lineRule="auto"/>
        <w:jc w:val="both"/>
        <w:rPr>
          <w:rFonts w:asciiTheme="majorHAnsi" w:hAnsiTheme="majorHAnsi" w:cstheme="majorHAnsi"/>
          <w:sz w:val="20"/>
          <w:szCs w:val="20"/>
          <w:lang w:val="nl-NL"/>
        </w:rPr>
      </w:pPr>
      <w:r w:rsidRPr="00E64C6C">
        <w:rPr>
          <w:rFonts w:asciiTheme="majorHAnsi" w:hAnsiTheme="majorHAnsi" w:cstheme="majorHAnsi"/>
          <w:sz w:val="20"/>
          <w:szCs w:val="20"/>
          <w:lang w:val="nl-NL"/>
        </w:rPr>
        <w:t>Op welke dag(en) de stage niet kan doorgaan</w:t>
      </w:r>
    </w:p>
    <w:p w14:paraId="28508A6A" w14:textId="77777777" w:rsidR="001A41AA" w:rsidRPr="00E64C6C" w:rsidRDefault="001A41AA" w:rsidP="00A206BE">
      <w:pPr>
        <w:numPr>
          <w:ilvl w:val="0"/>
          <w:numId w:val="27"/>
        </w:numPr>
        <w:spacing w:line="240" w:lineRule="auto"/>
        <w:jc w:val="both"/>
        <w:rPr>
          <w:rFonts w:asciiTheme="majorHAnsi" w:hAnsiTheme="majorHAnsi" w:cstheme="majorHAnsi"/>
          <w:sz w:val="20"/>
          <w:szCs w:val="20"/>
          <w:lang w:val="nl-NL"/>
        </w:rPr>
      </w:pPr>
      <w:r w:rsidRPr="00E64C6C">
        <w:rPr>
          <w:rFonts w:asciiTheme="majorHAnsi" w:hAnsiTheme="majorHAnsi" w:cstheme="majorHAnsi"/>
          <w:sz w:val="20"/>
          <w:szCs w:val="20"/>
          <w:lang w:val="nl-NL"/>
        </w:rPr>
        <w:t>Op welke dag(en) de inhaalstage gepland wordt</w:t>
      </w:r>
    </w:p>
    <w:p w14:paraId="34DABBE1" w14:textId="77777777" w:rsidR="009C1EF6" w:rsidRPr="00E64C6C" w:rsidRDefault="001A41AA" w:rsidP="00A206BE">
      <w:pPr>
        <w:numPr>
          <w:ilvl w:val="0"/>
          <w:numId w:val="27"/>
        </w:numPr>
        <w:spacing w:line="240" w:lineRule="auto"/>
        <w:jc w:val="both"/>
        <w:rPr>
          <w:rFonts w:asciiTheme="majorHAnsi" w:hAnsiTheme="majorHAnsi" w:cstheme="majorHAnsi"/>
          <w:sz w:val="20"/>
          <w:szCs w:val="20"/>
          <w:lang w:val="nl-NL"/>
        </w:rPr>
      </w:pPr>
      <w:r w:rsidRPr="00E64C6C">
        <w:rPr>
          <w:rFonts w:asciiTheme="majorHAnsi" w:hAnsiTheme="majorHAnsi" w:cstheme="majorHAnsi"/>
          <w:sz w:val="20"/>
          <w:szCs w:val="20"/>
          <w:lang w:val="nl-NL"/>
        </w:rPr>
        <w:t>De reden van verplaatsing/ inhaalstage</w:t>
      </w:r>
    </w:p>
    <w:p w14:paraId="4666897E" w14:textId="77777777" w:rsidR="001A41AA" w:rsidRPr="008D6AC0" w:rsidRDefault="001A41AA" w:rsidP="00A206BE">
      <w:pPr>
        <w:spacing w:line="240" w:lineRule="auto"/>
        <w:ind w:left="567"/>
        <w:jc w:val="both"/>
        <w:rPr>
          <w:rFonts w:asciiTheme="majorHAnsi" w:hAnsiTheme="majorHAnsi" w:cstheme="majorHAnsi"/>
          <w:sz w:val="10"/>
          <w:szCs w:val="10"/>
          <w:lang w:val="nl-NL"/>
        </w:rPr>
      </w:pPr>
    </w:p>
    <w:p w14:paraId="66B5900C" w14:textId="77777777" w:rsidR="00427553" w:rsidRDefault="00427553" w:rsidP="00A206BE">
      <w:pPr>
        <w:spacing w:line="240" w:lineRule="auto"/>
        <w:ind w:left="567"/>
        <w:jc w:val="both"/>
        <w:rPr>
          <w:rFonts w:asciiTheme="majorHAnsi" w:hAnsiTheme="majorHAnsi" w:cstheme="majorHAnsi"/>
          <w:sz w:val="20"/>
          <w:szCs w:val="20"/>
          <w:lang w:val="nl-NL"/>
        </w:rPr>
      </w:pPr>
      <w:r w:rsidRPr="00E64C6C">
        <w:rPr>
          <w:rFonts w:asciiTheme="majorHAnsi" w:hAnsiTheme="majorHAnsi" w:cstheme="majorHAnsi"/>
          <w:sz w:val="20"/>
          <w:szCs w:val="20"/>
          <w:lang w:val="nl-NL"/>
        </w:rPr>
        <w:t>Dit wordt in onderling overleg bepaald met de stageplaats én dient te worden goedgekeurd door de stagecoördinator en stagebegeleider. De student legt deze – in onderling overleg gemaakte afspraken – vast in mail, bezorgt deze aan de stageplaats met de vraag om deze in reply te bevestigen. Bij (langdurige) ziekte van de student, neemt hij/zij onmiddellijk contact op met de stagecoördinator van Odisee en bezorgt het ziekte-attest als bewijs. De student brengt ook de stageplaats op de hoogte.</w:t>
      </w:r>
    </w:p>
    <w:p w14:paraId="0CF6A0CD" w14:textId="77777777" w:rsidR="008D6AC0" w:rsidRPr="005F6F1E" w:rsidRDefault="008D6AC0" w:rsidP="00A206BE">
      <w:pPr>
        <w:spacing w:line="240" w:lineRule="auto"/>
        <w:ind w:left="567"/>
        <w:jc w:val="both"/>
        <w:rPr>
          <w:rFonts w:asciiTheme="majorHAnsi" w:hAnsiTheme="majorHAnsi" w:cstheme="majorHAnsi"/>
          <w:sz w:val="10"/>
          <w:szCs w:val="10"/>
          <w:lang w:val="nl-NL"/>
        </w:rPr>
      </w:pPr>
    </w:p>
    <w:p w14:paraId="3D16A69F" w14:textId="13FF9DCE" w:rsidR="009C1EF6" w:rsidRPr="00E64C6C" w:rsidRDefault="007F7478" w:rsidP="00FE7451">
      <w:pPr>
        <w:numPr>
          <w:ilvl w:val="0"/>
          <w:numId w:val="25"/>
        </w:numPr>
        <w:tabs>
          <w:tab w:val="clear" w:pos="720"/>
          <w:tab w:val="num" w:pos="567"/>
          <w:tab w:val="right" w:leader="dot" w:pos="9072"/>
        </w:tabs>
        <w:spacing w:line="240" w:lineRule="auto"/>
        <w:ind w:left="567" w:hanging="567"/>
        <w:jc w:val="both"/>
        <w:rPr>
          <w:rFonts w:asciiTheme="majorHAnsi" w:hAnsiTheme="majorHAnsi" w:cstheme="majorHAnsi"/>
          <w:sz w:val="20"/>
          <w:szCs w:val="20"/>
          <w:lang w:val="nl-NL"/>
        </w:rPr>
      </w:pPr>
      <w:r w:rsidRPr="00E64C6C">
        <w:rPr>
          <w:rFonts w:asciiTheme="majorHAnsi" w:hAnsiTheme="majorHAnsi" w:cstheme="majorHAnsi"/>
          <w:sz w:val="20"/>
          <w:szCs w:val="20"/>
          <w:lang w:val="nl-NL"/>
        </w:rPr>
        <w:t>Ten laatste b</w:t>
      </w:r>
      <w:r w:rsidR="009C1EF6" w:rsidRPr="00E64C6C">
        <w:rPr>
          <w:rFonts w:asciiTheme="majorHAnsi" w:hAnsiTheme="majorHAnsi" w:cstheme="majorHAnsi"/>
          <w:sz w:val="20"/>
          <w:szCs w:val="20"/>
          <w:lang w:val="nl-NL"/>
        </w:rPr>
        <w:t>ij het afsluiten van deze overeenkomst overhandigt de stageplaats de risicoanalyse per werkpost of activiteit waar de student stage loopt, aan de hogeschool. Hiervoor kan de eigen werkpostfiche gebruikt worden of het model van de hogeschool (op aanvraag verkrijgbaar). Vóór de aanvang van de stage bezorgt de stageplaats deze risicoanalyse(s) eveneens aan de student.</w:t>
      </w:r>
    </w:p>
    <w:p w14:paraId="2902F070" w14:textId="77777777" w:rsidR="007F0DDF" w:rsidRPr="005F6F1E" w:rsidRDefault="007F0DDF" w:rsidP="00FE7451">
      <w:pPr>
        <w:tabs>
          <w:tab w:val="right" w:leader="dot" w:pos="9072"/>
        </w:tabs>
        <w:spacing w:line="240" w:lineRule="auto"/>
        <w:jc w:val="both"/>
        <w:rPr>
          <w:rFonts w:asciiTheme="majorHAnsi" w:hAnsiTheme="majorHAnsi" w:cstheme="majorHAnsi"/>
          <w:sz w:val="10"/>
          <w:szCs w:val="10"/>
          <w:lang w:val="nl-NL"/>
        </w:rPr>
      </w:pPr>
    </w:p>
    <w:p w14:paraId="70CEC7E2" w14:textId="77777777" w:rsidR="004A7949" w:rsidRPr="00E64C6C" w:rsidRDefault="009C1EF6" w:rsidP="00FE7451">
      <w:pPr>
        <w:numPr>
          <w:ilvl w:val="0"/>
          <w:numId w:val="25"/>
        </w:numPr>
        <w:tabs>
          <w:tab w:val="clear" w:pos="720"/>
          <w:tab w:val="right" w:leader="dot" w:pos="9072"/>
        </w:tabs>
        <w:spacing w:line="240" w:lineRule="auto"/>
        <w:ind w:left="567" w:hanging="567"/>
        <w:jc w:val="both"/>
        <w:rPr>
          <w:rFonts w:asciiTheme="majorHAnsi" w:hAnsiTheme="majorHAnsi" w:cstheme="majorHAnsi"/>
          <w:sz w:val="20"/>
          <w:szCs w:val="20"/>
          <w:lang w:val="nl-NL"/>
        </w:rPr>
      </w:pPr>
      <w:r w:rsidRPr="00E64C6C">
        <w:rPr>
          <w:rFonts w:asciiTheme="majorHAnsi" w:hAnsiTheme="majorHAnsi" w:cstheme="majorHAnsi"/>
          <w:sz w:val="20"/>
          <w:szCs w:val="20"/>
          <w:lang w:val="nl-NL"/>
        </w:rPr>
        <w:t>De stageplaats verklaart dat uit de risicoanalyse is gebleken dat</w:t>
      </w:r>
      <w:r w:rsidR="004A7949" w:rsidRPr="00E64C6C">
        <w:rPr>
          <w:rFonts w:asciiTheme="majorHAnsi" w:hAnsiTheme="majorHAnsi" w:cstheme="majorHAnsi"/>
          <w:sz w:val="20"/>
          <w:szCs w:val="20"/>
          <w:lang w:val="nl-NL"/>
        </w:rPr>
        <w:t>:</w:t>
      </w:r>
    </w:p>
    <w:p w14:paraId="47D72914" w14:textId="77777777" w:rsidR="009C1EF6" w:rsidRPr="00E64C6C" w:rsidRDefault="009C1EF6" w:rsidP="00FE7451">
      <w:pPr>
        <w:pStyle w:val="Plattetekstinspringen"/>
        <w:numPr>
          <w:ilvl w:val="0"/>
          <w:numId w:val="26"/>
        </w:numPr>
        <w:tabs>
          <w:tab w:val="clear" w:pos="9072"/>
          <w:tab w:val="left" w:pos="993"/>
          <w:tab w:val="right" w:leader="dot" w:pos="9130"/>
        </w:tabs>
        <w:ind w:left="993" w:hanging="426"/>
        <w:jc w:val="both"/>
        <w:rPr>
          <w:rFonts w:asciiTheme="majorHAnsi" w:hAnsiTheme="majorHAnsi" w:cstheme="majorHAnsi"/>
          <w:sz w:val="20"/>
          <w:szCs w:val="20"/>
          <w:lang w:val="nl-BE"/>
        </w:rPr>
      </w:pPr>
      <w:r w:rsidRPr="00E64C6C">
        <w:rPr>
          <w:rFonts w:asciiTheme="majorHAnsi" w:hAnsiTheme="majorHAnsi" w:cstheme="majorHAnsi"/>
          <w:sz w:val="20"/>
          <w:szCs w:val="20"/>
          <w:lang w:val="nl-BE"/>
        </w:rPr>
        <w:t xml:space="preserve">er geen verplichtingen zijn </w:t>
      </w:r>
      <w:r w:rsidR="001B43ED" w:rsidRPr="00E64C6C">
        <w:rPr>
          <w:rFonts w:asciiTheme="majorHAnsi" w:hAnsiTheme="majorHAnsi" w:cstheme="majorHAnsi"/>
          <w:sz w:val="20"/>
          <w:szCs w:val="20"/>
          <w:lang w:val="nl-BE"/>
        </w:rPr>
        <w:t xml:space="preserve"> i</w:t>
      </w:r>
      <w:r w:rsidRPr="00E64C6C">
        <w:rPr>
          <w:rFonts w:asciiTheme="majorHAnsi" w:hAnsiTheme="majorHAnsi" w:cstheme="majorHAnsi"/>
          <w:sz w:val="20"/>
          <w:szCs w:val="20"/>
          <w:lang w:val="nl-BE"/>
        </w:rPr>
        <w:t xml:space="preserve">nzake gezondheidstoezicht, inentingen, </w:t>
      </w:r>
      <w:proofErr w:type="spellStart"/>
      <w:r w:rsidRPr="00E64C6C">
        <w:rPr>
          <w:rFonts w:asciiTheme="majorHAnsi" w:hAnsiTheme="majorHAnsi" w:cstheme="majorHAnsi"/>
          <w:sz w:val="20"/>
          <w:szCs w:val="20"/>
          <w:lang w:val="nl-BE"/>
        </w:rPr>
        <w:t>dosimetrische</w:t>
      </w:r>
      <w:proofErr w:type="spellEnd"/>
      <w:r w:rsidRPr="00E64C6C">
        <w:rPr>
          <w:rFonts w:asciiTheme="majorHAnsi" w:hAnsiTheme="majorHAnsi" w:cstheme="majorHAnsi"/>
          <w:sz w:val="20"/>
          <w:szCs w:val="20"/>
          <w:lang w:val="nl-BE"/>
        </w:rPr>
        <w:t xml:space="preserve"> controle of inzake maatregelen i.v.m. </w:t>
      </w:r>
      <w:r w:rsidR="001B43ED" w:rsidRPr="00E64C6C">
        <w:rPr>
          <w:rFonts w:asciiTheme="majorHAnsi" w:hAnsiTheme="majorHAnsi" w:cstheme="majorHAnsi"/>
          <w:sz w:val="20"/>
          <w:szCs w:val="20"/>
          <w:lang w:val="nl-BE"/>
        </w:rPr>
        <w:t>d</w:t>
      </w:r>
      <w:r w:rsidRPr="00E64C6C">
        <w:rPr>
          <w:rFonts w:asciiTheme="majorHAnsi" w:hAnsiTheme="majorHAnsi" w:cstheme="majorHAnsi"/>
          <w:sz w:val="20"/>
          <w:szCs w:val="20"/>
          <w:lang w:val="nl-BE"/>
        </w:rPr>
        <w:t>e moederschapsbescherming.</w:t>
      </w:r>
    </w:p>
    <w:p w14:paraId="244FC766" w14:textId="77777777" w:rsidR="009C1EF6" w:rsidRPr="00E64C6C" w:rsidRDefault="009C1EF6" w:rsidP="00FE7451">
      <w:pPr>
        <w:tabs>
          <w:tab w:val="left" w:pos="550"/>
          <w:tab w:val="right" w:leader="dot" w:pos="9072"/>
        </w:tabs>
        <w:spacing w:before="120" w:after="120" w:line="240" w:lineRule="auto"/>
        <w:ind w:left="567"/>
        <w:jc w:val="both"/>
        <w:rPr>
          <w:rFonts w:asciiTheme="majorHAnsi" w:hAnsiTheme="majorHAnsi" w:cstheme="majorHAnsi"/>
          <w:b/>
          <w:sz w:val="20"/>
          <w:szCs w:val="20"/>
          <w:lang w:val="nl-NL"/>
        </w:rPr>
      </w:pPr>
      <w:r w:rsidRPr="00E64C6C">
        <w:rPr>
          <w:rFonts w:asciiTheme="majorHAnsi" w:hAnsiTheme="majorHAnsi" w:cstheme="majorHAnsi"/>
          <w:b/>
          <w:sz w:val="20"/>
          <w:szCs w:val="20"/>
          <w:lang w:val="nl-NL"/>
        </w:rPr>
        <w:lastRenderedPageBreak/>
        <w:t>OF</w:t>
      </w:r>
    </w:p>
    <w:p w14:paraId="23A15372" w14:textId="77777777" w:rsidR="009C1EF6" w:rsidRPr="00E64C6C" w:rsidRDefault="009C1EF6" w:rsidP="00FE7451">
      <w:pPr>
        <w:tabs>
          <w:tab w:val="right" w:leader="dot" w:pos="1134"/>
          <w:tab w:val="right" w:leader="dot" w:pos="9072"/>
        </w:tabs>
        <w:spacing w:line="240" w:lineRule="auto"/>
        <w:ind w:left="567"/>
        <w:jc w:val="both"/>
        <w:rPr>
          <w:rFonts w:asciiTheme="majorHAnsi" w:hAnsiTheme="majorHAnsi" w:cstheme="majorHAnsi"/>
          <w:sz w:val="20"/>
          <w:szCs w:val="20"/>
          <w:lang w:val="nl-NL"/>
        </w:rPr>
      </w:pPr>
      <w:r w:rsidRPr="00E64C6C">
        <w:rPr>
          <w:rFonts w:asciiTheme="majorHAnsi" w:hAnsiTheme="majorHAnsi" w:cstheme="majorHAnsi"/>
          <w:sz w:val="20"/>
          <w:szCs w:val="20"/>
          <w:lang w:val="nl-NL"/>
        </w:rPr>
        <w:t xml:space="preserve">De uitvoering van het gezondheidstoezicht en/of de </w:t>
      </w:r>
      <w:proofErr w:type="spellStart"/>
      <w:r w:rsidRPr="00E64C6C">
        <w:rPr>
          <w:rFonts w:asciiTheme="majorHAnsi" w:hAnsiTheme="majorHAnsi" w:cstheme="majorHAnsi"/>
          <w:sz w:val="20"/>
          <w:szCs w:val="20"/>
          <w:lang w:val="nl-NL"/>
        </w:rPr>
        <w:t>dosimetrische</w:t>
      </w:r>
      <w:proofErr w:type="spellEnd"/>
      <w:r w:rsidRPr="00E64C6C">
        <w:rPr>
          <w:rFonts w:asciiTheme="majorHAnsi" w:hAnsiTheme="majorHAnsi" w:cstheme="majorHAnsi"/>
          <w:sz w:val="20"/>
          <w:szCs w:val="20"/>
          <w:lang w:val="nl-NL"/>
        </w:rPr>
        <w:t xml:space="preserve"> controle/het toedienen van de inentingen wordt toevertrouwd (aankruisen wat van toepassing is):</w:t>
      </w:r>
    </w:p>
    <w:p w14:paraId="7F0B0983" w14:textId="77777777" w:rsidR="009C1EF6" w:rsidRPr="00E64C6C" w:rsidRDefault="009C1EF6" w:rsidP="00FE7451">
      <w:pPr>
        <w:pStyle w:val="Plattetekstinspringen"/>
        <w:numPr>
          <w:ilvl w:val="0"/>
          <w:numId w:val="26"/>
        </w:numPr>
        <w:tabs>
          <w:tab w:val="clear" w:pos="9072"/>
          <w:tab w:val="left" w:pos="993"/>
          <w:tab w:val="right" w:leader="dot" w:pos="9130"/>
        </w:tabs>
        <w:ind w:left="993" w:hanging="426"/>
        <w:jc w:val="both"/>
        <w:rPr>
          <w:rFonts w:asciiTheme="majorHAnsi" w:hAnsiTheme="majorHAnsi" w:cstheme="majorHAnsi"/>
          <w:sz w:val="20"/>
          <w:szCs w:val="20"/>
          <w:lang w:val="nl-BE"/>
        </w:rPr>
      </w:pPr>
      <w:r w:rsidRPr="00E64C6C">
        <w:rPr>
          <w:rFonts w:asciiTheme="majorHAnsi" w:hAnsiTheme="majorHAnsi" w:cstheme="majorHAnsi"/>
          <w:sz w:val="20"/>
          <w:szCs w:val="20"/>
          <w:lang w:val="nl-BE"/>
        </w:rPr>
        <w:t>aan de preventiedienst van de hogeschool</w:t>
      </w:r>
    </w:p>
    <w:p w14:paraId="6578E345" w14:textId="77777777" w:rsidR="009C1EF6" w:rsidRPr="00E64C6C" w:rsidRDefault="009C1EF6" w:rsidP="00FE7451">
      <w:pPr>
        <w:pStyle w:val="Plattetekstinspringen"/>
        <w:numPr>
          <w:ilvl w:val="0"/>
          <w:numId w:val="26"/>
        </w:numPr>
        <w:tabs>
          <w:tab w:val="clear" w:pos="9072"/>
          <w:tab w:val="left" w:pos="993"/>
          <w:tab w:val="right" w:leader="dot" w:pos="9130"/>
        </w:tabs>
        <w:ind w:left="993" w:hanging="426"/>
        <w:jc w:val="both"/>
        <w:rPr>
          <w:rFonts w:asciiTheme="majorHAnsi" w:hAnsiTheme="majorHAnsi" w:cstheme="majorHAnsi"/>
          <w:sz w:val="20"/>
          <w:szCs w:val="20"/>
          <w:lang w:val="nl-BE"/>
        </w:rPr>
      </w:pPr>
      <w:r w:rsidRPr="00E64C6C">
        <w:rPr>
          <w:rFonts w:asciiTheme="majorHAnsi" w:hAnsiTheme="majorHAnsi" w:cstheme="majorHAnsi"/>
          <w:sz w:val="20"/>
          <w:szCs w:val="20"/>
          <w:lang w:val="nl-BE"/>
        </w:rPr>
        <w:t>aan de preventiedienst van de stageplaats.</w:t>
      </w:r>
    </w:p>
    <w:p w14:paraId="69B3B17E" w14:textId="77777777" w:rsidR="009C1EF6" w:rsidRPr="00E64C6C" w:rsidRDefault="009C1EF6" w:rsidP="00FE7451">
      <w:pPr>
        <w:pStyle w:val="Plattetekstinspringen"/>
        <w:tabs>
          <w:tab w:val="clear" w:pos="9072"/>
          <w:tab w:val="left" w:pos="993"/>
          <w:tab w:val="right" w:leader="dot" w:pos="9130"/>
        </w:tabs>
        <w:ind w:left="993"/>
        <w:jc w:val="both"/>
        <w:rPr>
          <w:rFonts w:asciiTheme="majorHAnsi" w:hAnsiTheme="majorHAnsi" w:cstheme="majorHAnsi"/>
          <w:sz w:val="20"/>
          <w:szCs w:val="20"/>
          <w:lang w:val="nl-BE"/>
        </w:rPr>
      </w:pPr>
    </w:p>
    <w:p w14:paraId="2DAD3067" w14:textId="77777777" w:rsidR="009C1EF6" w:rsidRPr="00E64C6C" w:rsidRDefault="009C1EF6" w:rsidP="00FE7451">
      <w:pPr>
        <w:tabs>
          <w:tab w:val="right" w:leader="dot" w:pos="9072"/>
        </w:tabs>
        <w:spacing w:line="240" w:lineRule="auto"/>
        <w:ind w:left="567"/>
        <w:jc w:val="both"/>
        <w:rPr>
          <w:rFonts w:asciiTheme="majorHAnsi" w:hAnsiTheme="majorHAnsi" w:cstheme="majorHAnsi"/>
          <w:sz w:val="20"/>
          <w:szCs w:val="20"/>
          <w:lang w:val="nl-NL"/>
        </w:rPr>
      </w:pPr>
      <w:r w:rsidRPr="00E64C6C">
        <w:rPr>
          <w:rFonts w:asciiTheme="majorHAnsi" w:hAnsiTheme="majorHAnsi" w:cstheme="majorHAnsi"/>
          <w:sz w:val="20"/>
          <w:szCs w:val="20"/>
          <w:lang w:val="nl-NL"/>
        </w:rPr>
        <w:t>Indien de uitvoering van de gezondheidsbeoordeling wordt toevertrouwd aan de preventiedienst van de hogeschool, ontvangt de stageplaats een afschrift van het formulier van gezondheidsbeoordeling.</w:t>
      </w:r>
    </w:p>
    <w:p w14:paraId="68269C08" w14:textId="77777777" w:rsidR="009C1EF6" w:rsidRPr="00E64C6C" w:rsidRDefault="009C1EF6" w:rsidP="00FE7451">
      <w:pPr>
        <w:tabs>
          <w:tab w:val="right" w:leader="dot" w:pos="9072"/>
        </w:tabs>
        <w:spacing w:line="240" w:lineRule="auto"/>
        <w:ind w:left="567"/>
        <w:jc w:val="both"/>
        <w:rPr>
          <w:rFonts w:asciiTheme="majorHAnsi" w:hAnsiTheme="majorHAnsi" w:cstheme="majorHAnsi"/>
          <w:sz w:val="20"/>
          <w:szCs w:val="20"/>
          <w:lang w:val="nl-NL"/>
        </w:rPr>
      </w:pPr>
      <w:r w:rsidRPr="00E64C6C">
        <w:rPr>
          <w:rFonts w:asciiTheme="majorHAnsi" w:hAnsiTheme="majorHAnsi" w:cstheme="majorHAnsi"/>
          <w:sz w:val="20"/>
          <w:szCs w:val="20"/>
          <w:lang w:val="nl-NL"/>
        </w:rPr>
        <w:t>Indien de uitvoering van de gezondheidsbeoordeling wordt toevertrouwd aan de preventiedienst van de stageplaats, ontvangt de hogeschool een afschrift van het formulier van gezondheidsbeoordeling.</w:t>
      </w:r>
    </w:p>
    <w:p w14:paraId="2C3CDD16" w14:textId="77777777" w:rsidR="009C1EF6" w:rsidRPr="00E64C6C" w:rsidRDefault="009C1EF6" w:rsidP="00FE7451">
      <w:pPr>
        <w:tabs>
          <w:tab w:val="right" w:leader="dot" w:pos="9072"/>
        </w:tabs>
        <w:spacing w:line="240" w:lineRule="auto"/>
        <w:ind w:left="567"/>
        <w:jc w:val="both"/>
        <w:rPr>
          <w:rFonts w:asciiTheme="majorHAnsi" w:hAnsiTheme="majorHAnsi" w:cstheme="majorHAnsi"/>
          <w:sz w:val="20"/>
          <w:szCs w:val="20"/>
          <w:lang w:val="nl-NL"/>
        </w:rPr>
      </w:pPr>
    </w:p>
    <w:p w14:paraId="35FA6A56" w14:textId="77777777" w:rsidR="009C1EF6" w:rsidRPr="00E64C6C" w:rsidRDefault="009C1EF6" w:rsidP="00FE7451">
      <w:pPr>
        <w:tabs>
          <w:tab w:val="right" w:leader="dot" w:pos="9072"/>
        </w:tabs>
        <w:spacing w:line="240" w:lineRule="auto"/>
        <w:ind w:left="567"/>
        <w:jc w:val="both"/>
        <w:rPr>
          <w:rFonts w:asciiTheme="majorHAnsi" w:hAnsiTheme="majorHAnsi" w:cstheme="majorHAnsi"/>
          <w:sz w:val="20"/>
          <w:szCs w:val="20"/>
          <w:lang w:val="nl-NL"/>
        </w:rPr>
      </w:pPr>
      <w:r w:rsidRPr="00E64C6C">
        <w:rPr>
          <w:rFonts w:asciiTheme="majorHAnsi" w:hAnsiTheme="majorHAnsi" w:cstheme="majorHAnsi"/>
          <w:sz w:val="20"/>
          <w:szCs w:val="20"/>
          <w:lang w:val="nl-NL"/>
        </w:rPr>
        <w:t xml:space="preserve">Indien de stage voor de </w:t>
      </w:r>
      <w:r w:rsidR="000E6AC9" w:rsidRPr="00E64C6C">
        <w:rPr>
          <w:rFonts w:asciiTheme="majorHAnsi" w:hAnsiTheme="majorHAnsi" w:cstheme="majorHAnsi"/>
          <w:sz w:val="20"/>
          <w:szCs w:val="20"/>
          <w:lang w:val="nl-NL"/>
        </w:rPr>
        <w:t>student</w:t>
      </w:r>
      <w:r w:rsidRPr="00E64C6C">
        <w:rPr>
          <w:rFonts w:asciiTheme="majorHAnsi" w:hAnsiTheme="majorHAnsi" w:cstheme="majorHAnsi"/>
          <w:sz w:val="20"/>
          <w:szCs w:val="20"/>
          <w:lang w:val="nl-NL"/>
        </w:rPr>
        <w:t xml:space="preserve"> de allereerste stage is, wordt de gezondheidsbeoordeling die vereist is, uitgevoerd voor het begin van de stage.</w:t>
      </w:r>
    </w:p>
    <w:p w14:paraId="62CE3ACF" w14:textId="77777777" w:rsidR="009C1EF6" w:rsidRPr="00E64C6C" w:rsidRDefault="009C1EF6" w:rsidP="00FE7451">
      <w:pPr>
        <w:tabs>
          <w:tab w:val="right" w:leader="dot" w:pos="9072"/>
        </w:tabs>
        <w:spacing w:line="240" w:lineRule="auto"/>
        <w:ind w:left="567"/>
        <w:jc w:val="both"/>
        <w:rPr>
          <w:rFonts w:asciiTheme="majorHAnsi" w:hAnsiTheme="majorHAnsi" w:cstheme="majorHAnsi"/>
          <w:sz w:val="20"/>
          <w:szCs w:val="20"/>
          <w:lang w:val="nl-NL"/>
        </w:rPr>
      </w:pPr>
      <w:r w:rsidRPr="00E64C6C">
        <w:rPr>
          <w:rFonts w:asciiTheme="majorHAnsi" w:hAnsiTheme="majorHAnsi" w:cstheme="majorHAnsi"/>
          <w:sz w:val="20"/>
          <w:szCs w:val="20"/>
          <w:lang w:val="nl-NL"/>
        </w:rPr>
        <w:t xml:space="preserve">Indien de stage voor de </w:t>
      </w:r>
      <w:r w:rsidR="000E6AC9" w:rsidRPr="00E64C6C">
        <w:rPr>
          <w:rFonts w:asciiTheme="majorHAnsi" w:hAnsiTheme="majorHAnsi" w:cstheme="majorHAnsi"/>
          <w:sz w:val="20"/>
          <w:szCs w:val="20"/>
          <w:lang w:val="nl-NL"/>
        </w:rPr>
        <w:t>student</w:t>
      </w:r>
      <w:r w:rsidRPr="00E64C6C">
        <w:rPr>
          <w:rFonts w:asciiTheme="majorHAnsi" w:hAnsiTheme="majorHAnsi" w:cstheme="majorHAnsi"/>
          <w:sz w:val="20"/>
          <w:szCs w:val="20"/>
          <w:lang w:val="nl-NL"/>
        </w:rPr>
        <w:t xml:space="preserve"> niet de allereerste stage is, maar een nieuw risico meebrengt waarvoor een gezondheidsbeoordeling nodig is, wordt deze ook uitgevoerd voor de aanvang van de stage.</w:t>
      </w:r>
    </w:p>
    <w:p w14:paraId="1CB301AD" w14:textId="77777777" w:rsidR="009C1EF6" w:rsidRPr="00E64C6C" w:rsidRDefault="009C1EF6" w:rsidP="00FE7451">
      <w:pPr>
        <w:tabs>
          <w:tab w:val="right" w:leader="dot" w:pos="9072"/>
        </w:tabs>
        <w:spacing w:line="240" w:lineRule="auto"/>
        <w:ind w:left="567"/>
        <w:jc w:val="both"/>
        <w:rPr>
          <w:rFonts w:asciiTheme="majorHAnsi" w:hAnsiTheme="majorHAnsi" w:cstheme="majorHAnsi"/>
          <w:sz w:val="20"/>
          <w:szCs w:val="20"/>
          <w:lang w:val="nl-NL"/>
        </w:rPr>
      </w:pPr>
    </w:p>
    <w:p w14:paraId="23CE0374" w14:textId="3BBC32D9" w:rsidR="009C1EF6" w:rsidRPr="00E64C6C" w:rsidRDefault="009C1EF6" w:rsidP="00FE7451">
      <w:pPr>
        <w:tabs>
          <w:tab w:val="right" w:leader="dot" w:pos="9072"/>
        </w:tabs>
        <w:spacing w:line="240" w:lineRule="auto"/>
        <w:ind w:left="567"/>
        <w:jc w:val="both"/>
        <w:rPr>
          <w:rFonts w:asciiTheme="majorHAnsi" w:hAnsiTheme="majorHAnsi" w:cstheme="majorHAnsi"/>
          <w:sz w:val="20"/>
          <w:szCs w:val="20"/>
          <w:lang w:val="nl-NL"/>
        </w:rPr>
      </w:pPr>
      <w:r w:rsidRPr="00E64C6C">
        <w:rPr>
          <w:rFonts w:asciiTheme="majorHAnsi" w:hAnsiTheme="majorHAnsi" w:cstheme="majorHAnsi"/>
          <w:sz w:val="20"/>
          <w:szCs w:val="20"/>
          <w:lang w:val="nl-NL"/>
        </w:rPr>
        <w:t>Indien dit voor het goede verloop van de stage vereist is, verstrekt de stageplaats vóór het begin van de stage bijkomende informatie aan de hogeschool en aan de student i.v.m.:</w:t>
      </w:r>
    </w:p>
    <w:p w14:paraId="31674DD0" w14:textId="77777777" w:rsidR="009C1EF6" w:rsidRPr="00E64C6C" w:rsidRDefault="009C1EF6" w:rsidP="00FE7451">
      <w:pPr>
        <w:pStyle w:val="Plattetekstinspringen"/>
        <w:numPr>
          <w:ilvl w:val="0"/>
          <w:numId w:val="34"/>
        </w:numPr>
        <w:tabs>
          <w:tab w:val="clear" w:pos="9072"/>
          <w:tab w:val="left" w:pos="993"/>
          <w:tab w:val="right" w:leader="dot" w:pos="9130"/>
        </w:tabs>
        <w:jc w:val="both"/>
        <w:rPr>
          <w:rFonts w:asciiTheme="majorHAnsi" w:hAnsiTheme="majorHAnsi" w:cstheme="majorHAnsi"/>
          <w:sz w:val="20"/>
          <w:szCs w:val="20"/>
          <w:lang w:val="nl-BE"/>
        </w:rPr>
      </w:pPr>
      <w:r w:rsidRPr="00E64C6C">
        <w:rPr>
          <w:rFonts w:asciiTheme="majorHAnsi" w:hAnsiTheme="majorHAnsi" w:cstheme="majorHAnsi"/>
          <w:sz w:val="20"/>
          <w:szCs w:val="20"/>
          <w:lang w:val="nl-BE"/>
        </w:rPr>
        <w:t>de toe te passen preventiemaatregelen</w:t>
      </w:r>
    </w:p>
    <w:p w14:paraId="6320E1C7" w14:textId="60A031CB" w:rsidR="009C1EF6" w:rsidRPr="00E64C6C" w:rsidRDefault="00AC7BDF" w:rsidP="00FE7451">
      <w:pPr>
        <w:pStyle w:val="Plattetekstinspringen"/>
        <w:numPr>
          <w:ilvl w:val="0"/>
          <w:numId w:val="34"/>
        </w:numPr>
        <w:tabs>
          <w:tab w:val="clear" w:pos="9072"/>
          <w:tab w:val="left" w:pos="993"/>
          <w:tab w:val="right" w:leader="dot" w:pos="9130"/>
        </w:tabs>
        <w:jc w:val="both"/>
        <w:rPr>
          <w:rFonts w:asciiTheme="majorHAnsi" w:hAnsiTheme="majorHAnsi" w:cstheme="majorHAnsi"/>
          <w:sz w:val="20"/>
          <w:szCs w:val="20"/>
          <w:lang w:val="nl-BE"/>
        </w:rPr>
      </w:pPr>
      <w:r w:rsidRPr="00E64C6C">
        <w:rPr>
          <w:rFonts w:asciiTheme="majorHAnsi" w:hAnsiTheme="majorHAnsi" w:cstheme="majorHAnsi"/>
          <w:sz w:val="20"/>
          <w:szCs w:val="20"/>
          <w:lang w:val="nl-BE"/>
        </w:rPr>
        <w:t xml:space="preserve">in voorkomend geval, </w:t>
      </w:r>
      <w:r w:rsidR="009C1EF6" w:rsidRPr="00E64C6C">
        <w:rPr>
          <w:rFonts w:asciiTheme="majorHAnsi" w:hAnsiTheme="majorHAnsi" w:cstheme="majorHAnsi"/>
          <w:sz w:val="20"/>
          <w:szCs w:val="20"/>
          <w:lang w:val="nl-BE"/>
        </w:rPr>
        <w:t>de aangepaste opleiding met het oog op de toepassing van de preventiemaatregelen</w:t>
      </w:r>
    </w:p>
    <w:p w14:paraId="7F82787D" w14:textId="77777777" w:rsidR="009C1EF6" w:rsidRPr="00E64C6C" w:rsidRDefault="009C1EF6" w:rsidP="00FE7451">
      <w:pPr>
        <w:pStyle w:val="Plattetekstinspringen"/>
        <w:numPr>
          <w:ilvl w:val="0"/>
          <w:numId w:val="34"/>
        </w:numPr>
        <w:tabs>
          <w:tab w:val="clear" w:pos="9072"/>
          <w:tab w:val="left" w:pos="993"/>
          <w:tab w:val="right" w:leader="dot" w:pos="9130"/>
        </w:tabs>
        <w:jc w:val="both"/>
        <w:rPr>
          <w:rFonts w:asciiTheme="majorHAnsi" w:hAnsiTheme="majorHAnsi" w:cstheme="majorHAnsi"/>
          <w:sz w:val="20"/>
          <w:szCs w:val="20"/>
          <w:lang w:val="nl-BE"/>
        </w:rPr>
      </w:pPr>
      <w:r w:rsidRPr="00E64C6C">
        <w:rPr>
          <w:rFonts w:asciiTheme="majorHAnsi" w:hAnsiTheme="majorHAnsi" w:cstheme="majorHAnsi"/>
          <w:sz w:val="20"/>
          <w:szCs w:val="20"/>
          <w:lang w:val="nl-BE"/>
        </w:rPr>
        <w:t>de verplichtingen die de student moet naleven i.v.m. de risico’s eigen aan de werkpost of activiteit</w:t>
      </w:r>
    </w:p>
    <w:p w14:paraId="113C39F5" w14:textId="07578325" w:rsidR="00AC7BDF" w:rsidRPr="00E64C6C" w:rsidRDefault="00AC7BDF" w:rsidP="00FE7451">
      <w:pPr>
        <w:spacing w:line="240" w:lineRule="auto"/>
        <w:rPr>
          <w:rFonts w:asciiTheme="majorHAnsi" w:hAnsiTheme="majorHAnsi" w:cstheme="majorHAnsi"/>
          <w:sz w:val="20"/>
          <w:szCs w:val="20"/>
          <w:lang w:val="nl-NL"/>
        </w:rPr>
      </w:pPr>
    </w:p>
    <w:p w14:paraId="1900F2B4" w14:textId="6FB86D0B" w:rsidR="009C1EF6" w:rsidRPr="00E64C6C" w:rsidRDefault="009C1EF6" w:rsidP="00FE7451">
      <w:pPr>
        <w:numPr>
          <w:ilvl w:val="0"/>
          <w:numId w:val="25"/>
        </w:numPr>
        <w:tabs>
          <w:tab w:val="clear" w:pos="720"/>
          <w:tab w:val="num" w:pos="567"/>
          <w:tab w:val="right" w:leader="dot" w:pos="9072"/>
        </w:tabs>
        <w:spacing w:line="240" w:lineRule="auto"/>
        <w:ind w:left="567" w:hanging="567"/>
        <w:jc w:val="both"/>
        <w:rPr>
          <w:rFonts w:asciiTheme="majorHAnsi" w:hAnsiTheme="majorHAnsi" w:cstheme="majorHAnsi"/>
          <w:sz w:val="20"/>
          <w:szCs w:val="20"/>
          <w:lang w:val="nl-NL"/>
        </w:rPr>
      </w:pPr>
      <w:r w:rsidRPr="00E64C6C">
        <w:rPr>
          <w:rFonts w:asciiTheme="majorHAnsi" w:hAnsiTheme="majorHAnsi" w:cstheme="majorHAnsi"/>
          <w:sz w:val="20"/>
          <w:szCs w:val="20"/>
          <w:lang w:val="nl-NL"/>
        </w:rPr>
        <w:t>Vóór en tijdens de stage worden de studenten begeleid door de mentor van de stageplaats en de stagebegeleider van de hogeschool. De mentor van de stageplaats doet het nodige voor het onthaal en begeleiding van de student. De opdrachten van de student worden uitgevoerd onder verantwoordelijkheid van de mentor.</w:t>
      </w:r>
    </w:p>
    <w:p w14:paraId="546BB1FD" w14:textId="77777777" w:rsidR="009C1EF6" w:rsidRPr="00E64C6C" w:rsidRDefault="009C1EF6" w:rsidP="00FE7451">
      <w:pPr>
        <w:tabs>
          <w:tab w:val="right" w:leader="dot" w:pos="9072"/>
        </w:tabs>
        <w:spacing w:line="240" w:lineRule="auto"/>
        <w:ind w:left="567"/>
        <w:jc w:val="both"/>
        <w:rPr>
          <w:rFonts w:asciiTheme="majorHAnsi" w:hAnsiTheme="majorHAnsi" w:cstheme="majorHAnsi"/>
          <w:sz w:val="20"/>
          <w:szCs w:val="20"/>
          <w:lang w:val="nl-NL"/>
        </w:rPr>
      </w:pPr>
    </w:p>
    <w:p w14:paraId="42982581" w14:textId="77777777" w:rsidR="002F267E" w:rsidRPr="00E64C6C" w:rsidRDefault="002F267E" w:rsidP="00FE7451">
      <w:pPr>
        <w:tabs>
          <w:tab w:val="right" w:leader="dot" w:pos="9072"/>
        </w:tabs>
        <w:spacing w:line="240" w:lineRule="auto"/>
        <w:ind w:left="567"/>
        <w:jc w:val="both"/>
        <w:rPr>
          <w:rFonts w:asciiTheme="majorHAnsi" w:hAnsiTheme="majorHAnsi" w:cstheme="majorHAnsi"/>
          <w:sz w:val="20"/>
          <w:szCs w:val="20"/>
          <w:lang w:val="nl-BE"/>
        </w:rPr>
      </w:pPr>
      <w:r w:rsidRPr="00E64C6C">
        <w:rPr>
          <w:rFonts w:asciiTheme="majorHAnsi" w:hAnsiTheme="majorHAnsi" w:cstheme="majorHAnsi"/>
          <w:sz w:val="20"/>
          <w:szCs w:val="20"/>
          <w:lang w:val="nl-BE"/>
        </w:rPr>
        <w:t>De mentor van de stageplaats is:</w:t>
      </w:r>
    </w:p>
    <w:p w14:paraId="61E3A399" w14:textId="77777777" w:rsidR="002F267E" w:rsidRPr="00E64C6C" w:rsidRDefault="002F267E" w:rsidP="00FE7451">
      <w:pPr>
        <w:tabs>
          <w:tab w:val="right" w:leader="dot" w:pos="9072"/>
        </w:tabs>
        <w:spacing w:line="240" w:lineRule="auto"/>
        <w:ind w:left="567"/>
        <w:jc w:val="both"/>
        <w:rPr>
          <w:rFonts w:asciiTheme="majorHAnsi" w:hAnsiTheme="majorHAnsi" w:cstheme="majorHAnsi"/>
          <w:sz w:val="20"/>
          <w:szCs w:val="20"/>
          <w:lang w:val="nl-BE"/>
        </w:rPr>
      </w:pPr>
      <w:r w:rsidRPr="00E64C6C">
        <w:rPr>
          <w:rFonts w:asciiTheme="majorHAnsi" w:hAnsiTheme="majorHAnsi" w:cstheme="majorHAnsi"/>
          <w:sz w:val="20"/>
          <w:szCs w:val="20"/>
          <w:lang w:val="nl-BE"/>
        </w:rPr>
        <w:t>Voornaam &amp; Familienaam:</w:t>
      </w:r>
      <w:r w:rsidRPr="00E64C6C">
        <w:rPr>
          <w:rFonts w:asciiTheme="majorHAnsi" w:hAnsiTheme="majorHAnsi" w:cstheme="majorHAnsi"/>
          <w:sz w:val="20"/>
          <w:szCs w:val="20"/>
          <w:lang w:val="nl-BE"/>
        </w:rPr>
        <w:tab/>
      </w:r>
    </w:p>
    <w:p w14:paraId="75080756" w14:textId="77777777" w:rsidR="002F267E" w:rsidRPr="00E64C6C" w:rsidRDefault="002F267E" w:rsidP="00FE7451">
      <w:pPr>
        <w:tabs>
          <w:tab w:val="right" w:leader="dot" w:pos="9072"/>
        </w:tabs>
        <w:spacing w:line="240" w:lineRule="auto"/>
        <w:ind w:left="567"/>
        <w:jc w:val="both"/>
        <w:rPr>
          <w:rFonts w:asciiTheme="majorHAnsi" w:hAnsiTheme="majorHAnsi" w:cstheme="majorHAnsi"/>
          <w:sz w:val="20"/>
          <w:szCs w:val="20"/>
          <w:lang w:val="nl-BE"/>
        </w:rPr>
      </w:pPr>
      <w:r w:rsidRPr="00E64C6C">
        <w:rPr>
          <w:rFonts w:asciiTheme="majorHAnsi" w:hAnsiTheme="majorHAnsi" w:cstheme="majorHAnsi"/>
          <w:sz w:val="20"/>
          <w:szCs w:val="20"/>
          <w:lang w:val="nl-BE"/>
        </w:rPr>
        <w:t>E-mailadres:</w:t>
      </w:r>
      <w:r w:rsidRPr="00E64C6C">
        <w:rPr>
          <w:rFonts w:asciiTheme="majorHAnsi" w:hAnsiTheme="majorHAnsi" w:cstheme="majorHAnsi"/>
          <w:sz w:val="20"/>
          <w:szCs w:val="20"/>
          <w:lang w:val="nl-BE"/>
        </w:rPr>
        <w:tab/>
      </w:r>
    </w:p>
    <w:p w14:paraId="500E5784" w14:textId="77777777" w:rsidR="002F267E" w:rsidRPr="00E64C6C" w:rsidRDefault="002F267E" w:rsidP="00FE7451">
      <w:pPr>
        <w:tabs>
          <w:tab w:val="right" w:leader="dot" w:pos="9072"/>
        </w:tabs>
        <w:spacing w:line="240" w:lineRule="auto"/>
        <w:ind w:left="567"/>
        <w:jc w:val="both"/>
        <w:rPr>
          <w:rFonts w:asciiTheme="majorHAnsi" w:hAnsiTheme="majorHAnsi" w:cstheme="majorHAnsi"/>
          <w:sz w:val="20"/>
          <w:szCs w:val="20"/>
          <w:lang w:val="nl-BE"/>
        </w:rPr>
      </w:pPr>
      <w:r w:rsidRPr="00E64C6C">
        <w:rPr>
          <w:rFonts w:asciiTheme="majorHAnsi" w:hAnsiTheme="majorHAnsi" w:cstheme="majorHAnsi"/>
          <w:sz w:val="20"/>
          <w:szCs w:val="20"/>
          <w:lang w:val="nl-BE"/>
        </w:rPr>
        <w:t>Klas:</w:t>
      </w:r>
      <w:r w:rsidRPr="00E64C6C">
        <w:rPr>
          <w:rFonts w:asciiTheme="majorHAnsi" w:hAnsiTheme="majorHAnsi" w:cstheme="majorHAnsi"/>
          <w:sz w:val="20"/>
          <w:szCs w:val="20"/>
          <w:lang w:val="nl-BE"/>
        </w:rPr>
        <w:tab/>
      </w:r>
    </w:p>
    <w:p w14:paraId="514044BC" w14:textId="77777777" w:rsidR="009C1EF6" w:rsidRPr="00E64C6C" w:rsidRDefault="002F267E" w:rsidP="00FE7451">
      <w:pPr>
        <w:tabs>
          <w:tab w:val="right" w:leader="dot" w:pos="9072"/>
        </w:tabs>
        <w:spacing w:line="240" w:lineRule="auto"/>
        <w:ind w:left="567"/>
        <w:jc w:val="both"/>
        <w:rPr>
          <w:rFonts w:asciiTheme="majorHAnsi" w:hAnsiTheme="majorHAnsi" w:cstheme="majorHAnsi"/>
          <w:sz w:val="20"/>
          <w:szCs w:val="20"/>
          <w:lang w:val="nl-BE"/>
        </w:rPr>
      </w:pPr>
      <w:r w:rsidRPr="00E64C6C">
        <w:rPr>
          <w:rFonts w:asciiTheme="majorHAnsi" w:hAnsiTheme="majorHAnsi" w:cstheme="majorHAnsi"/>
          <w:sz w:val="20"/>
          <w:szCs w:val="20"/>
          <w:lang w:val="nl-BE"/>
        </w:rPr>
        <w:t>(</w:t>
      </w:r>
      <w:r w:rsidRPr="00E64C6C">
        <w:rPr>
          <w:rFonts w:asciiTheme="majorHAnsi" w:hAnsiTheme="majorHAnsi" w:cstheme="majorHAnsi"/>
          <w:i/>
          <w:sz w:val="20"/>
          <w:szCs w:val="20"/>
          <w:lang w:val="nl-BE"/>
        </w:rPr>
        <w:t>naam en contactgegevens stagementor stageplaats</w:t>
      </w:r>
      <w:r w:rsidRPr="00E64C6C">
        <w:rPr>
          <w:rFonts w:asciiTheme="majorHAnsi" w:hAnsiTheme="majorHAnsi" w:cstheme="majorHAnsi"/>
          <w:sz w:val="20"/>
          <w:szCs w:val="20"/>
          <w:lang w:val="nl-BE"/>
        </w:rPr>
        <w:t>)</w:t>
      </w:r>
    </w:p>
    <w:p w14:paraId="2999BBB6" w14:textId="77777777" w:rsidR="00426EFC" w:rsidRPr="00E64C6C" w:rsidRDefault="00426EFC" w:rsidP="00FE7451">
      <w:pPr>
        <w:tabs>
          <w:tab w:val="right" w:leader="dot" w:pos="9072"/>
        </w:tabs>
        <w:spacing w:line="240" w:lineRule="auto"/>
        <w:jc w:val="both"/>
        <w:rPr>
          <w:rFonts w:asciiTheme="majorHAnsi" w:hAnsiTheme="majorHAnsi" w:cstheme="majorHAnsi"/>
          <w:sz w:val="20"/>
          <w:szCs w:val="20"/>
          <w:lang w:val="nl-BE"/>
        </w:rPr>
      </w:pPr>
      <w:r w:rsidRPr="00E64C6C">
        <w:rPr>
          <w:rFonts w:asciiTheme="majorHAnsi" w:hAnsiTheme="majorHAnsi" w:cstheme="majorHAnsi"/>
          <w:noProof/>
          <w:sz w:val="20"/>
          <w:szCs w:val="20"/>
        </w:rPr>
        <w:drawing>
          <wp:anchor distT="0" distB="0" distL="114300" distR="114300" simplePos="0" relativeHeight="251671552" behindDoc="0" locked="0" layoutInCell="1" allowOverlap="1" wp14:anchorId="4DD2E749" wp14:editId="2EFFAA32">
            <wp:simplePos x="0" y="0"/>
            <wp:positionH relativeFrom="column">
              <wp:posOffset>250190</wp:posOffset>
            </wp:positionH>
            <wp:positionV relativeFrom="paragraph">
              <wp:posOffset>165100</wp:posOffset>
            </wp:positionV>
            <wp:extent cx="342900" cy="264160"/>
            <wp:effectExtent l="0" t="0" r="0" b="2540"/>
            <wp:wrapSquare wrapText="bothSides"/>
            <wp:docPr id="15" name="Afbeelding 15" descr="http://www.animaatjes.nl/plaatjes/a/aanbieding/animaatjes-aanbieding-96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descr="http://www.animaatjes.nl/plaatjes/a/aanbieding/animaatjes-aanbieding-9675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900" cy="264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D73910" w14:textId="5FB34A77" w:rsidR="00426EFC" w:rsidRPr="00E64C6C" w:rsidRDefault="00426EFC" w:rsidP="00FE7451">
      <w:pPr>
        <w:tabs>
          <w:tab w:val="right" w:leader="dot" w:pos="9072"/>
        </w:tabs>
        <w:spacing w:line="240" w:lineRule="auto"/>
        <w:ind w:left="567"/>
        <w:jc w:val="both"/>
        <w:rPr>
          <w:rFonts w:asciiTheme="majorHAnsi" w:hAnsiTheme="majorHAnsi" w:cstheme="majorHAnsi"/>
          <w:b/>
          <w:noProof/>
          <w:sz w:val="20"/>
          <w:szCs w:val="20"/>
          <w:lang w:val="nl-BE"/>
        </w:rPr>
      </w:pPr>
      <w:r w:rsidRPr="00E64C6C">
        <w:rPr>
          <w:rFonts w:asciiTheme="majorHAnsi" w:hAnsiTheme="majorHAnsi" w:cstheme="majorHAnsi"/>
          <w:b/>
          <w:noProof/>
          <w:sz w:val="20"/>
          <w:szCs w:val="20"/>
          <w:lang w:val="nl-BE"/>
        </w:rPr>
        <w:t xml:space="preserve">De stageinformatie en stagedocumenten zijn digitaal beschikbaar voor studenten en mentoren op de stagewebsite van de opleiding: </w:t>
      </w:r>
      <w:hyperlink r:id="rId20" w:history="1">
        <w:r w:rsidRPr="00E64C6C">
          <w:rPr>
            <w:rStyle w:val="Hyperlink"/>
            <w:rFonts w:asciiTheme="majorHAnsi" w:hAnsiTheme="majorHAnsi" w:cstheme="majorHAnsi"/>
            <w:b/>
            <w:noProof/>
            <w:sz w:val="20"/>
            <w:szCs w:val="20"/>
            <w:lang w:val="nl-BE"/>
          </w:rPr>
          <w:t>https://stage.odisee.be/onderwijs/basobrusseldilbeek/</w:t>
        </w:r>
      </w:hyperlink>
    </w:p>
    <w:p w14:paraId="13B4CA8B" w14:textId="77777777" w:rsidR="00426EFC" w:rsidRPr="00E64C6C" w:rsidRDefault="00426EFC" w:rsidP="00FE7451">
      <w:pPr>
        <w:tabs>
          <w:tab w:val="right" w:leader="dot" w:pos="9072"/>
        </w:tabs>
        <w:spacing w:line="240" w:lineRule="auto"/>
        <w:ind w:left="567"/>
        <w:jc w:val="both"/>
        <w:rPr>
          <w:rFonts w:asciiTheme="majorHAnsi" w:hAnsiTheme="majorHAnsi" w:cstheme="majorHAnsi"/>
          <w:sz w:val="20"/>
          <w:szCs w:val="20"/>
          <w:lang w:val="nl-BE"/>
        </w:rPr>
      </w:pPr>
      <w:r w:rsidRPr="00E64C6C">
        <w:rPr>
          <w:rFonts w:asciiTheme="majorHAnsi" w:hAnsiTheme="majorHAnsi" w:cstheme="majorHAnsi"/>
          <w:b/>
          <w:noProof/>
          <w:sz w:val="20"/>
          <w:szCs w:val="20"/>
          <w:lang w:val="nl-BE"/>
        </w:rPr>
        <w:t>We ontvangen graag het rechtstreekse e-mailadres en telefoonnummer van de stagementor om vlot te kunnen communiceren bij wijzigingen, bedenkingen, …</w:t>
      </w:r>
    </w:p>
    <w:p w14:paraId="19CB0506" w14:textId="77777777" w:rsidR="00426EFC" w:rsidRPr="00E64C6C" w:rsidRDefault="00426EFC" w:rsidP="00FE7451">
      <w:pPr>
        <w:tabs>
          <w:tab w:val="right" w:leader="dot" w:pos="9072"/>
        </w:tabs>
        <w:spacing w:line="240" w:lineRule="auto"/>
        <w:ind w:left="567"/>
        <w:jc w:val="both"/>
        <w:rPr>
          <w:rFonts w:asciiTheme="majorHAnsi" w:hAnsiTheme="majorHAnsi" w:cstheme="majorHAnsi"/>
          <w:sz w:val="20"/>
          <w:szCs w:val="20"/>
          <w:lang w:val="nl-BE"/>
        </w:rPr>
      </w:pPr>
    </w:p>
    <w:p w14:paraId="1C8C7872" w14:textId="77777777" w:rsidR="00426EFC" w:rsidRPr="00E64C6C" w:rsidRDefault="00426EFC" w:rsidP="00FE7451">
      <w:pPr>
        <w:tabs>
          <w:tab w:val="right" w:leader="dot" w:pos="9072"/>
        </w:tabs>
        <w:spacing w:line="240" w:lineRule="auto"/>
        <w:ind w:left="567"/>
        <w:jc w:val="both"/>
        <w:rPr>
          <w:rFonts w:asciiTheme="majorHAnsi" w:hAnsiTheme="majorHAnsi" w:cstheme="majorHAnsi"/>
          <w:i/>
          <w:sz w:val="20"/>
          <w:szCs w:val="20"/>
          <w:lang w:val="nl-BE"/>
        </w:rPr>
      </w:pPr>
      <w:r w:rsidRPr="00E64C6C">
        <w:rPr>
          <w:rFonts w:asciiTheme="majorHAnsi" w:hAnsiTheme="majorHAnsi" w:cstheme="majorHAnsi"/>
          <w:sz w:val="20"/>
          <w:szCs w:val="20"/>
          <w:lang w:val="nl-BE"/>
        </w:rPr>
        <w:t>De stagecoördinator is verantwoordelijk voor de voorbereiding en opvolging van alle stages uitgaande van éénzelfde opleiding van de hogeschool, in samenwerking met de stagebegeleiders.</w:t>
      </w:r>
    </w:p>
    <w:p w14:paraId="53F568E8" w14:textId="77777777" w:rsidR="00426EFC" w:rsidRPr="00E64C6C" w:rsidRDefault="00426EFC" w:rsidP="00FE7451">
      <w:pPr>
        <w:tabs>
          <w:tab w:val="right" w:leader="dot" w:pos="9072"/>
        </w:tabs>
        <w:spacing w:line="240" w:lineRule="auto"/>
        <w:jc w:val="both"/>
        <w:rPr>
          <w:rFonts w:asciiTheme="majorHAnsi" w:hAnsiTheme="majorHAnsi" w:cstheme="majorHAnsi"/>
          <w:sz w:val="20"/>
          <w:szCs w:val="20"/>
          <w:lang w:val="nl-BE"/>
        </w:rPr>
      </w:pPr>
    </w:p>
    <w:p w14:paraId="08C66EAA" w14:textId="048C9CAF" w:rsidR="00D057A2" w:rsidRPr="00E64C6C" w:rsidRDefault="00D057A2" w:rsidP="00FE7451">
      <w:pPr>
        <w:tabs>
          <w:tab w:val="right" w:leader="dot" w:pos="9072"/>
        </w:tabs>
        <w:spacing w:line="240" w:lineRule="auto"/>
        <w:ind w:left="567"/>
        <w:jc w:val="both"/>
        <w:rPr>
          <w:rFonts w:asciiTheme="majorHAnsi" w:hAnsiTheme="majorHAnsi" w:cstheme="majorHAnsi"/>
          <w:sz w:val="20"/>
          <w:szCs w:val="20"/>
          <w:lang w:val="nl-BE"/>
        </w:rPr>
      </w:pPr>
      <w:r w:rsidRPr="00E64C6C">
        <w:rPr>
          <w:rFonts w:asciiTheme="majorHAnsi" w:hAnsiTheme="majorHAnsi" w:cstheme="majorHAnsi"/>
          <w:sz w:val="20"/>
          <w:szCs w:val="20"/>
          <w:lang w:val="nl-BE"/>
        </w:rPr>
        <w:t xml:space="preserve">De stagecoördinatoren zijn mevr. Katrin De Bisschop (AV) en mevr. </w:t>
      </w:r>
      <w:r w:rsidR="0038377C" w:rsidRPr="00E64C6C">
        <w:rPr>
          <w:rFonts w:asciiTheme="majorHAnsi" w:hAnsiTheme="majorHAnsi" w:cstheme="majorHAnsi"/>
          <w:sz w:val="20"/>
          <w:szCs w:val="20"/>
          <w:lang w:val="nl-BE"/>
        </w:rPr>
        <w:t>Janne Kerremans</w:t>
      </w:r>
      <w:r w:rsidRPr="00E64C6C">
        <w:rPr>
          <w:rFonts w:asciiTheme="majorHAnsi" w:hAnsiTheme="majorHAnsi" w:cstheme="majorHAnsi"/>
          <w:sz w:val="20"/>
          <w:szCs w:val="20"/>
          <w:lang w:val="nl-BE"/>
        </w:rPr>
        <w:t xml:space="preserve"> (LO)</w:t>
      </w:r>
    </w:p>
    <w:p w14:paraId="3F903631" w14:textId="77777777" w:rsidR="00D057A2" w:rsidRPr="00E64C6C" w:rsidRDefault="00D057A2" w:rsidP="00FE7451">
      <w:pPr>
        <w:tabs>
          <w:tab w:val="right" w:leader="dot" w:pos="9072"/>
        </w:tabs>
        <w:spacing w:line="240" w:lineRule="auto"/>
        <w:ind w:left="567"/>
        <w:jc w:val="both"/>
        <w:rPr>
          <w:rFonts w:asciiTheme="majorHAnsi" w:hAnsiTheme="majorHAnsi" w:cstheme="majorHAnsi"/>
          <w:sz w:val="20"/>
          <w:szCs w:val="20"/>
          <w:lang w:val="nl-BE"/>
        </w:rPr>
      </w:pPr>
      <w:r w:rsidRPr="00E64C6C">
        <w:rPr>
          <w:rFonts w:asciiTheme="majorHAnsi" w:hAnsiTheme="majorHAnsi" w:cstheme="majorHAnsi"/>
          <w:sz w:val="20"/>
          <w:szCs w:val="20"/>
          <w:lang w:val="nl-BE"/>
        </w:rPr>
        <w:t xml:space="preserve">Contactgegevens: </w:t>
      </w:r>
      <w:hyperlink r:id="rId21" w:history="1">
        <w:r w:rsidRPr="00E64C6C">
          <w:rPr>
            <w:rStyle w:val="Hyperlink"/>
            <w:rFonts w:asciiTheme="majorHAnsi" w:hAnsiTheme="majorHAnsi" w:cstheme="majorHAnsi"/>
            <w:sz w:val="20"/>
            <w:szCs w:val="20"/>
            <w:lang w:val="nl-BE"/>
          </w:rPr>
          <w:t>katrin.debisschop@odisee.be</w:t>
        </w:r>
      </w:hyperlink>
      <w:r w:rsidRPr="00E64C6C">
        <w:rPr>
          <w:rFonts w:asciiTheme="majorHAnsi" w:hAnsiTheme="majorHAnsi" w:cstheme="majorHAnsi"/>
          <w:sz w:val="20"/>
          <w:szCs w:val="20"/>
          <w:lang w:val="nl-BE"/>
        </w:rPr>
        <w:t xml:space="preserve"> – GSM: 0472 23 35 46 – Campus Brussel – Warmoesberg 26, 1000 Brussel</w:t>
      </w:r>
    </w:p>
    <w:p w14:paraId="195E2953" w14:textId="673CACD7" w:rsidR="009C1EF6" w:rsidRDefault="00D057A2" w:rsidP="00FF71FF">
      <w:pPr>
        <w:tabs>
          <w:tab w:val="right" w:leader="dot" w:pos="9072"/>
        </w:tabs>
        <w:spacing w:line="240" w:lineRule="auto"/>
        <w:ind w:left="567"/>
        <w:jc w:val="both"/>
        <w:rPr>
          <w:rFonts w:asciiTheme="majorHAnsi" w:hAnsiTheme="majorHAnsi" w:cstheme="majorHAnsi"/>
          <w:sz w:val="20"/>
          <w:szCs w:val="20"/>
          <w:lang w:val="nl-BE"/>
        </w:rPr>
      </w:pPr>
      <w:r w:rsidRPr="00E64C6C">
        <w:rPr>
          <w:rFonts w:asciiTheme="majorHAnsi" w:hAnsiTheme="majorHAnsi" w:cstheme="majorHAnsi"/>
          <w:sz w:val="20"/>
          <w:szCs w:val="20"/>
          <w:lang w:val="nl-BE"/>
        </w:rPr>
        <w:t xml:space="preserve">Contactgegevens: </w:t>
      </w:r>
      <w:r w:rsidR="0038377C" w:rsidRPr="00E64C6C">
        <w:rPr>
          <w:rStyle w:val="Hyperlink"/>
          <w:rFonts w:asciiTheme="majorHAnsi" w:hAnsiTheme="majorHAnsi" w:cstheme="majorHAnsi"/>
          <w:sz w:val="20"/>
          <w:szCs w:val="20"/>
          <w:lang w:val="nl-BE"/>
        </w:rPr>
        <w:t>janne.kerremans@odisee.be</w:t>
      </w:r>
      <w:r w:rsidRPr="00E64C6C">
        <w:rPr>
          <w:rFonts w:asciiTheme="majorHAnsi" w:hAnsiTheme="majorHAnsi" w:cstheme="majorHAnsi"/>
          <w:sz w:val="20"/>
          <w:szCs w:val="20"/>
          <w:lang w:val="nl-BE"/>
        </w:rPr>
        <w:t xml:space="preserve"> – Tel.: 02 609 88 67 – Campus Dilbeek – Stationsstraat 301, 1700 Dilbeek</w:t>
      </w:r>
    </w:p>
    <w:p w14:paraId="0B94725C" w14:textId="77777777" w:rsidR="008D6AC0" w:rsidRPr="00E64C6C" w:rsidRDefault="008D6AC0" w:rsidP="00FF71FF">
      <w:pPr>
        <w:tabs>
          <w:tab w:val="right" w:leader="dot" w:pos="9072"/>
        </w:tabs>
        <w:spacing w:line="240" w:lineRule="auto"/>
        <w:ind w:left="567"/>
        <w:jc w:val="both"/>
        <w:rPr>
          <w:rFonts w:asciiTheme="majorHAnsi" w:hAnsiTheme="majorHAnsi" w:cstheme="majorHAnsi"/>
          <w:sz w:val="20"/>
          <w:szCs w:val="20"/>
          <w:lang w:val="nl-BE"/>
        </w:rPr>
      </w:pPr>
    </w:p>
    <w:p w14:paraId="4C640F12" w14:textId="5E42C8D9" w:rsidR="009C1EF6" w:rsidRPr="00E64C6C" w:rsidRDefault="009C1EF6" w:rsidP="00FE7451">
      <w:pPr>
        <w:numPr>
          <w:ilvl w:val="0"/>
          <w:numId w:val="25"/>
        </w:numPr>
        <w:tabs>
          <w:tab w:val="clear" w:pos="720"/>
          <w:tab w:val="num" w:pos="567"/>
          <w:tab w:val="right" w:leader="dot" w:pos="9072"/>
        </w:tabs>
        <w:spacing w:line="240" w:lineRule="auto"/>
        <w:ind w:left="567" w:hanging="567"/>
        <w:jc w:val="both"/>
        <w:rPr>
          <w:rFonts w:asciiTheme="majorHAnsi" w:hAnsiTheme="majorHAnsi" w:cstheme="majorHAnsi"/>
          <w:sz w:val="20"/>
          <w:szCs w:val="20"/>
          <w:lang w:val="nl-NL"/>
        </w:rPr>
      </w:pPr>
      <w:r w:rsidRPr="00E64C6C">
        <w:rPr>
          <w:rFonts w:asciiTheme="majorHAnsi" w:hAnsiTheme="majorHAnsi" w:cstheme="majorHAnsi"/>
          <w:sz w:val="20"/>
          <w:szCs w:val="20"/>
          <w:lang w:val="nl-NL"/>
        </w:rPr>
        <w:t>Alle vermogensrechten van industriële en intellectuele eigendom die ontstaan tijdens, door of in verband met de door de student op grond van deze stageovereenkomst te verrichten taken, komen uitsluitend toe aan de stageplaats.</w:t>
      </w:r>
    </w:p>
    <w:p w14:paraId="4B84C2E1" w14:textId="77777777" w:rsidR="009C1EF6" w:rsidRPr="00E64C6C" w:rsidRDefault="009C1EF6" w:rsidP="00FE7451">
      <w:pPr>
        <w:numPr>
          <w:ilvl w:val="0"/>
          <w:numId w:val="25"/>
        </w:numPr>
        <w:tabs>
          <w:tab w:val="clear" w:pos="720"/>
          <w:tab w:val="num" w:pos="567"/>
          <w:tab w:val="right" w:leader="dot" w:pos="9072"/>
        </w:tabs>
        <w:spacing w:line="240" w:lineRule="auto"/>
        <w:ind w:left="567" w:hanging="567"/>
        <w:jc w:val="both"/>
        <w:rPr>
          <w:rFonts w:asciiTheme="majorHAnsi" w:hAnsiTheme="majorHAnsi" w:cstheme="majorHAnsi"/>
          <w:sz w:val="20"/>
          <w:szCs w:val="20"/>
          <w:lang w:val="nl-NL"/>
        </w:rPr>
      </w:pPr>
      <w:r w:rsidRPr="00E64C6C">
        <w:rPr>
          <w:rFonts w:asciiTheme="majorHAnsi" w:hAnsiTheme="majorHAnsi" w:cstheme="majorHAnsi"/>
          <w:sz w:val="20"/>
          <w:szCs w:val="20"/>
          <w:lang w:val="nl-NL"/>
        </w:rPr>
        <w:lastRenderedPageBreak/>
        <w:t>De hogeschool erkent uitdrukkelijk de verplichting inzake beroepsgeheim, waarbij zowel de student als de stagebegeleider/stageplaatscoördinator gehouden zijn het beroepsgeheim, eigen aan de sector waarin de stage wordt volbracht, te eerbiedigen en zich te onthouden van enigerlei handeling die de goede naam of de bedrijvigheid van de stageplaats zou kunnen schaden; deze verplichting duurt voort na de periode van de stage.</w:t>
      </w:r>
    </w:p>
    <w:p w14:paraId="6F176632" w14:textId="77777777" w:rsidR="00AC7BDF" w:rsidRPr="008D6AC0" w:rsidRDefault="00AC7BDF" w:rsidP="00FE7451">
      <w:pPr>
        <w:tabs>
          <w:tab w:val="left" w:pos="90"/>
        </w:tabs>
        <w:spacing w:line="240" w:lineRule="auto"/>
        <w:ind w:left="567"/>
        <w:jc w:val="both"/>
        <w:rPr>
          <w:rFonts w:asciiTheme="majorHAnsi" w:hAnsiTheme="majorHAnsi" w:cstheme="majorHAnsi"/>
          <w:bCs/>
          <w:sz w:val="10"/>
          <w:szCs w:val="10"/>
          <w:lang w:val="nl-NL" w:eastAsia="nl-NL"/>
        </w:rPr>
      </w:pPr>
    </w:p>
    <w:p w14:paraId="3F35202F" w14:textId="487FEF98" w:rsidR="009C1EF6" w:rsidRPr="00E64C6C" w:rsidRDefault="009C1EF6" w:rsidP="00FE7451">
      <w:pPr>
        <w:tabs>
          <w:tab w:val="left" w:pos="90"/>
        </w:tabs>
        <w:spacing w:line="240" w:lineRule="auto"/>
        <w:ind w:left="567"/>
        <w:jc w:val="both"/>
        <w:rPr>
          <w:rFonts w:asciiTheme="majorHAnsi" w:hAnsiTheme="majorHAnsi" w:cstheme="majorHAnsi"/>
          <w:bCs/>
          <w:sz w:val="20"/>
          <w:szCs w:val="20"/>
          <w:lang w:val="nl-NL" w:eastAsia="nl-NL"/>
        </w:rPr>
      </w:pPr>
      <w:r w:rsidRPr="00E64C6C">
        <w:rPr>
          <w:rFonts w:asciiTheme="majorHAnsi" w:hAnsiTheme="majorHAnsi" w:cstheme="majorHAnsi"/>
          <w:bCs/>
          <w:sz w:val="20"/>
          <w:szCs w:val="20"/>
          <w:lang w:val="nl-NL" w:eastAsia="nl-NL"/>
        </w:rPr>
        <w:t xml:space="preserve">Via deze stageovereenkomst maakt de hogeschool de student en de </w:t>
      </w:r>
      <w:r w:rsidRPr="00E64C6C">
        <w:rPr>
          <w:rFonts w:asciiTheme="majorHAnsi" w:hAnsiTheme="majorHAnsi" w:cstheme="majorHAnsi"/>
          <w:sz w:val="20"/>
          <w:szCs w:val="20"/>
          <w:lang w:val="nl-NL"/>
        </w:rPr>
        <w:t>stagebegeleider</w:t>
      </w:r>
      <w:r w:rsidRPr="00E64C6C">
        <w:rPr>
          <w:rFonts w:asciiTheme="majorHAnsi" w:hAnsiTheme="majorHAnsi" w:cstheme="majorHAnsi"/>
          <w:bCs/>
          <w:sz w:val="20"/>
          <w:szCs w:val="20"/>
          <w:lang w:val="nl-NL" w:eastAsia="nl-NL"/>
        </w:rPr>
        <w:t xml:space="preserve">/ </w:t>
      </w:r>
      <w:r w:rsidRPr="00E64C6C">
        <w:rPr>
          <w:rFonts w:asciiTheme="majorHAnsi" w:hAnsiTheme="majorHAnsi" w:cstheme="majorHAnsi"/>
          <w:sz w:val="20"/>
          <w:szCs w:val="20"/>
          <w:lang w:val="nl-NL"/>
        </w:rPr>
        <w:t>stageplaats</w:t>
      </w:r>
      <w:r w:rsidRPr="00E64C6C">
        <w:rPr>
          <w:rFonts w:asciiTheme="majorHAnsi" w:hAnsiTheme="majorHAnsi" w:cstheme="majorHAnsi"/>
          <w:bCs/>
          <w:sz w:val="20"/>
          <w:szCs w:val="20"/>
          <w:lang w:val="nl-NL" w:eastAsia="nl-NL"/>
        </w:rPr>
        <w:t>coördinator vooraf attent op het feit dat zij verplicht zijn volledige geheimhouding in acht te nemen wat betreft patiënten-, klanten- en personeelsgegevens, fabricage en werkmethodes, therapie en zorgschema’s, software en technische informatie waarvan zij naar aanleiding van de uitvoering van de stage kennis nemen en die deel uitmaken van de intellectuele eigendom van de stageplaats.</w:t>
      </w:r>
    </w:p>
    <w:p w14:paraId="09383D41" w14:textId="77777777" w:rsidR="00B1402D" w:rsidRPr="008D6AC0" w:rsidRDefault="00B1402D" w:rsidP="00FE7451">
      <w:pPr>
        <w:tabs>
          <w:tab w:val="right" w:leader="dot" w:pos="9072"/>
        </w:tabs>
        <w:spacing w:line="240" w:lineRule="auto"/>
        <w:jc w:val="both"/>
        <w:rPr>
          <w:rFonts w:asciiTheme="majorHAnsi" w:hAnsiTheme="majorHAnsi" w:cstheme="majorHAnsi"/>
          <w:sz w:val="10"/>
          <w:szCs w:val="10"/>
          <w:lang w:val="nl-NL"/>
        </w:rPr>
      </w:pPr>
    </w:p>
    <w:p w14:paraId="4D92A900" w14:textId="77777777" w:rsidR="009C1EF6" w:rsidRPr="00E64C6C" w:rsidRDefault="009C1EF6" w:rsidP="00FE7451">
      <w:pPr>
        <w:tabs>
          <w:tab w:val="right" w:leader="dot" w:pos="9072"/>
        </w:tabs>
        <w:spacing w:line="240" w:lineRule="auto"/>
        <w:ind w:left="567"/>
        <w:jc w:val="both"/>
        <w:rPr>
          <w:rFonts w:asciiTheme="majorHAnsi" w:hAnsiTheme="majorHAnsi" w:cstheme="majorHAnsi"/>
          <w:sz w:val="20"/>
          <w:szCs w:val="20"/>
          <w:lang w:val="nl-NL"/>
        </w:rPr>
      </w:pPr>
      <w:r w:rsidRPr="00E64C6C">
        <w:rPr>
          <w:rFonts w:asciiTheme="majorHAnsi" w:hAnsiTheme="majorHAnsi" w:cstheme="majorHAnsi"/>
          <w:sz w:val="20"/>
          <w:szCs w:val="20"/>
          <w:lang w:val="nl-NL"/>
        </w:rPr>
        <w:t>De student stemt erin toe dat de hogeschool en de stageplaats informatie uitwisselen voor de begeleiding en de evaluatie van de student. De stageplaats verbindt zich tot een discretieplicht omtrent alle informatie die hij aldus over de student verneemt. Deze verplichting van de stageplaats blijft bestaan na afloop van deze overeenkomst.</w:t>
      </w:r>
    </w:p>
    <w:p w14:paraId="0E6A3C4B" w14:textId="77777777" w:rsidR="009C1EF6" w:rsidRPr="00A915EC" w:rsidRDefault="009C1EF6" w:rsidP="00FE7451">
      <w:pPr>
        <w:tabs>
          <w:tab w:val="right" w:leader="dot" w:pos="9072"/>
        </w:tabs>
        <w:spacing w:line="240" w:lineRule="auto"/>
        <w:jc w:val="both"/>
        <w:rPr>
          <w:rFonts w:asciiTheme="majorHAnsi" w:hAnsiTheme="majorHAnsi" w:cstheme="majorHAnsi"/>
          <w:sz w:val="16"/>
          <w:szCs w:val="16"/>
          <w:lang w:val="nl-NL"/>
        </w:rPr>
      </w:pPr>
    </w:p>
    <w:p w14:paraId="1C97D42D" w14:textId="77777777" w:rsidR="009C1EF6" w:rsidRPr="00E64C6C" w:rsidRDefault="00114052" w:rsidP="00FE7451">
      <w:pPr>
        <w:numPr>
          <w:ilvl w:val="0"/>
          <w:numId w:val="25"/>
        </w:numPr>
        <w:tabs>
          <w:tab w:val="clear" w:pos="720"/>
          <w:tab w:val="num" w:pos="567"/>
          <w:tab w:val="right" w:leader="dot" w:pos="9072"/>
        </w:tabs>
        <w:spacing w:line="240" w:lineRule="auto"/>
        <w:ind w:left="567" w:hanging="567"/>
        <w:jc w:val="both"/>
        <w:rPr>
          <w:rFonts w:asciiTheme="majorHAnsi" w:hAnsiTheme="majorHAnsi" w:cstheme="majorHAnsi"/>
          <w:sz w:val="20"/>
          <w:szCs w:val="20"/>
          <w:lang w:val="nl-NL"/>
        </w:rPr>
      </w:pPr>
      <w:r w:rsidRPr="00E64C6C">
        <w:rPr>
          <w:rFonts w:asciiTheme="majorHAnsi" w:hAnsiTheme="majorHAnsi" w:cstheme="majorHAnsi"/>
          <w:sz w:val="20"/>
          <w:szCs w:val="20"/>
          <w:lang w:val="nl-NL"/>
        </w:rPr>
        <w:t>De polis voor arbeidsongevallen afgesloten door de hogeschool, verzekert de studenten die een onbezoldigde stage doen, zowel voor ongevallen die zich voordoen op de stageplaats als voor ongevallen van of op weg naar de stageplaats.</w:t>
      </w:r>
    </w:p>
    <w:p w14:paraId="07B38E67" w14:textId="77777777" w:rsidR="004A7949" w:rsidRPr="008D6AC0" w:rsidRDefault="004A7949" w:rsidP="00FE7451">
      <w:pPr>
        <w:spacing w:line="240" w:lineRule="auto"/>
        <w:jc w:val="both"/>
        <w:rPr>
          <w:rFonts w:asciiTheme="majorHAnsi" w:hAnsiTheme="majorHAnsi" w:cstheme="majorHAnsi"/>
          <w:bCs/>
          <w:sz w:val="10"/>
          <w:szCs w:val="10"/>
          <w:lang w:val="nl-NL" w:eastAsia="nl-NL"/>
        </w:rPr>
      </w:pPr>
    </w:p>
    <w:p w14:paraId="315D82AE" w14:textId="1E7BC284" w:rsidR="009C1EF6" w:rsidRPr="00E64C6C" w:rsidRDefault="009C1EF6" w:rsidP="00FE7451">
      <w:pPr>
        <w:tabs>
          <w:tab w:val="right" w:leader="dot" w:pos="9072"/>
        </w:tabs>
        <w:spacing w:line="240" w:lineRule="auto"/>
        <w:ind w:left="567"/>
        <w:jc w:val="both"/>
        <w:rPr>
          <w:rFonts w:asciiTheme="majorHAnsi" w:hAnsiTheme="majorHAnsi" w:cstheme="majorHAnsi"/>
          <w:bCs/>
          <w:sz w:val="20"/>
          <w:szCs w:val="20"/>
          <w:lang w:val="nl-NL" w:eastAsia="nl-NL"/>
        </w:rPr>
      </w:pPr>
      <w:r w:rsidRPr="00E64C6C">
        <w:rPr>
          <w:rFonts w:asciiTheme="majorHAnsi" w:hAnsiTheme="majorHAnsi" w:cstheme="majorHAnsi"/>
          <w:bCs/>
          <w:sz w:val="20"/>
          <w:szCs w:val="20"/>
          <w:lang w:val="nl-NL" w:eastAsia="nl-NL"/>
        </w:rPr>
        <w:t>Voor schade die tijdens de uitvoering van de stage wordt toegebracht aan derden, geldt de polis burgerlijke aansprakelijkheid die de stageplaats als aansteller in overeenstemming met artikel II.355/1 van de Codex Hoger Onderwijs in voorkomend geval heeft afgesloten.</w:t>
      </w:r>
    </w:p>
    <w:p w14:paraId="7DD62DA5" w14:textId="77777777" w:rsidR="007F7478" w:rsidRPr="008D6AC0" w:rsidRDefault="007F7478" w:rsidP="00FE7451">
      <w:pPr>
        <w:tabs>
          <w:tab w:val="right" w:leader="dot" w:pos="9072"/>
        </w:tabs>
        <w:spacing w:line="240" w:lineRule="auto"/>
        <w:ind w:left="567"/>
        <w:rPr>
          <w:rFonts w:asciiTheme="majorHAnsi" w:hAnsiTheme="majorHAnsi" w:cstheme="majorHAnsi"/>
          <w:bCs/>
          <w:sz w:val="10"/>
          <w:szCs w:val="10"/>
          <w:lang w:val="nl-NL" w:eastAsia="nl-NL"/>
        </w:rPr>
      </w:pPr>
    </w:p>
    <w:p w14:paraId="1CA220C8" w14:textId="77777777" w:rsidR="007F7478" w:rsidRPr="00E64C6C" w:rsidRDefault="007F7478" w:rsidP="00FE7451">
      <w:pPr>
        <w:tabs>
          <w:tab w:val="right" w:leader="dot" w:pos="9072"/>
        </w:tabs>
        <w:spacing w:line="240" w:lineRule="auto"/>
        <w:ind w:left="567"/>
        <w:rPr>
          <w:rFonts w:asciiTheme="majorHAnsi" w:hAnsiTheme="majorHAnsi" w:cstheme="majorHAnsi"/>
          <w:bCs/>
          <w:sz w:val="20"/>
          <w:szCs w:val="20"/>
          <w:lang w:val="nl-NL" w:eastAsia="nl-NL"/>
        </w:rPr>
      </w:pPr>
      <w:r w:rsidRPr="00E64C6C">
        <w:rPr>
          <w:rFonts w:asciiTheme="majorHAnsi" w:hAnsiTheme="majorHAnsi" w:cstheme="majorHAnsi"/>
          <w:bCs/>
          <w:sz w:val="20"/>
          <w:szCs w:val="20"/>
          <w:lang w:val="nl-NL" w:eastAsia="nl-NL"/>
        </w:rPr>
        <w:t>De student meldt elk ongeval aan het secretariaat van de cluster waar zijn opleiding deel van uitmaakt.</w:t>
      </w:r>
    </w:p>
    <w:p w14:paraId="12D06CA7" w14:textId="77777777" w:rsidR="007F7478" w:rsidRPr="00A915EC" w:rsidRDefault="007F7478" w:rsidP="00FE7451">
      <w:pPr>
        <w:pStyle w:val="Plattetekstinspringen"/>
        <w:rPr>
          <w:rFonts w:asciiTheme="majorHAnsi" w:hAnsiTheme="majorHAnsi" w:cstheme="majorHAnsi"/>
          <w:bCs/>
          <w:color w:val="000000"/>
          <w:sz w:val="16"/>
          <w:szCs w:val="16"/>
          <w:lang w:val="nl-BE"/>
        </w:rPr>
      </w:pPr>
    </w:p>
    <w:p w14:paraId="60E50DE5" w14:textId="77777777" w:rsidR="007F7478" w:rsidRPr="00E64C6C" w:rsidRDefault="007F7478" w:rsidP="00FE7451">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E64C6C">
        <w:rPr>
          <w:rFonts w:asciiTheme="majorHAnsi" w:hAnsiTheme="majorHAnsi" w:cstheme="majorHAnsi"/>
          <w:sz w:val="20"/>
          <w:szCs w:val="20"/>
          <w:lang w:val="nl-NL"/>
        </w:rPr>
        <w:t>Er mag door de stageplaats noch aan de student, noch aan de stagebegeleider/stageplaatscoördinator van de hogeschool enige vergoeding voor welke prestatie ook worden toegekend, m.u.v. een onkostenvergoeding.</w:t>
      </w:r>
    </w:p>
    <w:p w14:paraId="4E52F21E" w14:textId="77777777" w:rsidR="007F7478" w:rsidRPr="00A915EC" w:rsidRDefault="007F7478" w:rsidP="00FE7451">
      <w:pPr>
        <w:tabs>
          <w:tab w:val="right" w:leader="dot" w:pos="9072"/>
        </w:tabs>
        <w:spacing w:line="240" w:lineRule="auto"/>
        <w:ind w:left="567"/>
        <w:jc w:val="both"/>
        <w:rPr>
          <w:rFonts w:asciiTheme="majorHAnsi" w:hAnsiTheme="majorHAnsi" w:cstheme="majorHAnsi"/>
          <w:bCs/>
          <w:sz w:val="16"/>
          <w:szCs w:val="16"/>
          <w:lang w:val="nl-NL" w:eastAsia="nl-NL"/>
        </w:rPr>
      </w:pPr>
    </w:p>
    <w:p w14:paraId="5F1F4043" w14:textId="77777777" w:rsidR="007F7478" w:rsidRPr="00E64C6C" w:rsidRDefault="007F7478" w:rsidP="00FE7451">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E64C6C">
        <w:rPr>
          <w:rFonts w:asciiTheme="majorHAnsi" w:hAnsiTheme="majorHAnsi" w:cstheme="majorHAnsi"/>
          <w:sz w:val="20"/>
          <w:szCs w:val="20"/>
          <w:lang w:val="nl-NL"/>
        </w:rPr>
        <w:t>De stageplaats maakt het evaluatieverslag op overeenkomstig de afspraken met de opleiding (zie stagewebsite of op aanvraag via mail naar de stagecoördinator).</w:t>
      </w:r>
    </w:p>
    <w:p w14:paraId="4CF14299" w14:textId="77777777" w:rsidR="007F7478" w:rsidRPr="00E64C6C" w:rsidRDefault="007F7478" w:rsidP="00FE7451">
      <w:pPr>
        <w:pStyle w:val="Lijstalinea"/>
        <w:spacing w:line="240" w:lineRule="auto"/>
        <w:jc w:val="both"/>
        <w:rPr>
          <w:rFonts w:asciiTheme="majorHAnsi" w:hAnsiTheme="majorHAnsi" w:cstheme="majorHAnsi"/>
          <w:sz w:val="20"/>
          <w:szCs w:val="20"/>
          <w:lang w:val="nl-NL"/>
        </w:rPr>
      </w:pPr>
    </w:p>
    <w:p w14:paraId="5E94D5E0" w14:textId="77777777" w:rsidR="007F7478" w:rsidRPr="00E64C6C" w:rsidRDefault="007F7478" w:rsidP="00FE7451">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E64C6C">
        <w:rPr>
          <w:rFonts w:asciiTheme="majorHAnsi" w:hAnsiTheme="majorHAnsi" w:cstheme="majorHAnsi"/>
          <w:sz w:val="20"/>
          <w:szCs w:val="20"/>
          <w:lang w:val="nl-NL"/>
        </w:rPr>
        <w:t>Onkosten verbonden aan opdrachten gegeven door de stageplaats kunnen niet verhaald worden op de studenten of de hogeschool.</w:t>
      </w:r>
    </w:p>
    <w:p w14:paraId="0EDDDA9B" w14:textId="77777777" w:rsidR="007F7478" w:rsidRPr="00A915EC" w:rsidRDefault="007F7478" w:rsidP="00FE7451">
      <w:pPr>
        <w:tabs>
          <w:tab w:val="right" w:leader="dot" w:pos="9072"/>
        </w:tabs>
        <w:spacing w:line="240" w:lineRule="auto"/>
        <w:ind w:left="567"/>
        <w:jc w:val="both"/>
        <w:rPr>
          <w:rFonts w:asciiTheme="majorHAnsi" w:hAnsiTheme="majorHAnsi" w:cstheme="majorHAnsi"/>
          <w:sz w:val="16"/>
          <w:szCs w:val="16"/>
          <w:lang w:val="nl-NL"/>
        </w:rPr>
      </w:pPr>
    </w:p>
    <w:p w14:paraId="701812D2" w14:textId="77777777" w:rsidR="007F7478" w:rsidRPr="00E64C6C" w:rsidRDefault="007F7478" w:rsidP="00FE7451">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E64C6C">
        <w:rPr>
          <w:rFonts w:asciiTheme="majorHAnsi" w:hAnsiTheme="majorHAnsi" w:cstheme="majorHAnsi"/>
          <w:sz w:val="20"/>
          <w:szCs w:val="20"/>
          <w:lang w:val="nl-NL"/>
        </w:rPr>
        <w:t>Betwistingen omtrent de toepassing van deze overeenkomst zullen geregeld worden in onderling overleg. De stage eindigt automatisch als de student niet meer ingeschreven is als student aan de hogeschool.</w:t>
      </w:r>
    </w:p>
    <w:p w14:paraId="6696EA10" w14:textId="77777777" w:rsidR="007F7478" w:rsidRPr="00A915EC" w:rsidRDefault="007F7478" w:rsidP="00FE7451">
      <w:pPr>
        <w:tabs>
          <w:tab w:val="right" w:leader="dot" w:pos="9072"/>
        </w:tabs>
        <w:spacing w:line="240" w:lineRule="auto"/>
        <w:jc w:val="both"/>
        <w:rPr>
          <w:rFonts w:asciiTheme="majorHAnsi" w:hAnsiTheme="majorHAnsi" w:cstheme="majorHAnsi"/>
          <w:sz w:val="16"/>
          <w:szCs w:val="16"/>
          <w:lang w:val="nl-NL"/>
        </w:rPr>
      </w:pPr>
    </w:p>
    <w:p w14:paraId="469E57AE" w14:textId="77777777" w:rsidR="007F7478" w:rsidRPr="00E64C6C" w:rsidRDefault="007F7478" w:rsidP="00FE7451">
      <w:pPr>
        <w:tabs>
          <w:tab w:val="left" w:leader="dot" w:pos="3850"/>
          <w:tab w:val="left" w:leader="dot" w:pos="8080"/>
          <w:tab w:val="right" w:leader="dot" w:pos="9072"/>
        </w:tabs>
        <w:spacing w:line="240" w:lineRule="auto"/>
        <w:jc w:val="both"/>
        <w:rPr>
          <w:rFonts w:asciiTheme="majorHAnsi" w:hAnsiTheme="majorHAnsi" w:cstheme="majorHAnsi"/>
          <w:sz w:val="20"/>
          <w:szCs w:val="20"/>
          <w:lang w:val="nl-NL"/>
        </w:rPr>
      </w:pPr>
      <w:r w:rsidRPr="00E64C6C">
        <w:rPr>
          <w:rFonts w:asciiTheme="majorHAnsi" w:hAnsiTheme="majorHAnsi" w:cstheme="majorHAnsi"/>
          <w:sz w:val="20"/>
          <w:szCs w:val="20"/>
          <w:lang w:val="nl-NL"/>
        </w:rPr>
        <w:t xml:space="preserve">Aldus opgemaakt te </w:t>
      </w:r>
      <w:r w:rsidRPr="00E64C6C">
        <w:rPr>
          <w:rFonts w:asciiTheme="majorHAnsi" w:hAnsiTheme="majorHAnsi" w:cstheme="majorHAnsi"/>
          <w:sz w:val="20"/>
          <w:szCs w:val="20"/>
          <w:lang w:val="nl-NL"/>
        </w:rPr>
        <w:tab/>
        <w:t xml:space="preserve">, op </w:t>
      </w:r>
      <w:r w:rsidRPr="00E64C6C">
        <w:rPr>
          <w:rFonts w:asciiTheme="majorHAnsi" w:hAnsiTheme="majorHAnsi" w:cstheme="majorHAnsi"/>
          <w:sz w:val="20"/>
          <w:szCs w:val="20"/>
          <w:lang w:val="nl-NL"/>
        </w:rPr>
        <w:tab/>
      </w:r>
    </w:p>
    <w:p w14:paraId="43968F51" w14:textId="77777777" w:rsidR="007F7478" w:rsidRPr="00E64C6C" w:rsidRDefault="007F7478" w:rsidP="00FE7451">
      <w:pPr>
        <w:tabs>
          <w:tab w:val="right" w:leader="dot" w:pos="9072"/>
        </w:tabs>
        <w:spacing w:line="240" w:lineRule="auto"/>
        <w:jc w:val="both"/>
        <w:rPr>
          <w:rFonts w:asciiTheme="majorHAnsi" w:hAnsiTheme="majorHAnsi" w:cstheme="majorHAnsi"/>
          <w:sz w:val="20"/>
          <w:szCs w:val="20"/>
          <w:lang w:val="nl-NL"/>
        </w:rPr>
      </w:pPr>
      <w:r w:rsidRPr="00E64C6C">
        <w:rPr>
          <w:rFonts w:asciiTheme="majorHAnsi" w:hAnsiTheme="majorHAnsi" w:cstheme="majorHAnsi"/>
          <w:sz w:val="20"/>
          <w:szCs w:val="20"/>
          <w:lang w:val="nl-NL"/>
        </w:rPr>
        <w:t>in minstens één origineel exemplaar, waarvan elke partij erkent een kopie van het volledig ondertekende origineel ontvangen te hebben, ofwel in één digitaal exemplaar door elke partij ondertekend met een gekwalificeerde elektronische handtekening.</w:t>
      </w:r>
    </w:p>
    <w:p w14:paraId="0204FFDB" w14:textId="77777777" w:rsidR="007F7478" w:rsidRPr="008D6AC0" w:rsidRDefault="007F7478" w:rsidP="00FE7451">
      <w:pPr>
        <w:tabs>
          <w:tab w:val="right" w:leader="dot" w:pos="9072"/>
        </w:tabs>
        <w:spacing w:line="240" w:lineRule="auto"/>
        <w:rPr>
          <w:rFonts w:asciiTheme="majorHAnsi" w:hAnsiTheme="majorHAnsi" w:cstheme="majorHAnsi"/>
          <w:sz w:val="10"/>
          <w:szCs w:val="10"/>
          <w:lang w:val="nl-NL"/>
        </w:rPr>
      </w:pPr>
    </w:p>
    <w:p w14:paraId="14D8177A" w14:textId="6A6F7486" w:rsidR="007F7478" w:rsidRPr="00E64C6C" w:rsidRDefault="007F7478" w:rsidP="00FE7451">
      <w:pPr>
        <w:tabs>
          <w:tab w:val="left" w:pos="3258"/>
          <w:tab w:val="left" w:pos="6516"/>
        </w:tabs>
        <w:spacing w:line="240" w:lineRule="auto"/>
        <w:rPr>
          <w:rFonts w:asciiTheme="majorHAnsi" w:hAnsiTheme="majorHAnsi" w:cstheme="majorHAnsi"/>
          <w:i/>
          <w:sz w:val="20"/>
          <w:szCs w:val="20"/>
          <w:lang w:val="nl-NL"/>
        </w:rPr>
      </w:pPr>
      <w:r w:rsidRPr="00E64C6C">
        <w:rPr>
          <w:rFonts w:asciiTheme="majorHAnsi" w:hAnsiTheme="majorHAnsi" w:cstheme="majorHAnsi"/>
          <w:sz w:val="20"/>
          <w:szCs w:val="20"/>
          <w:lang w:val="nl-NL"/>
        </w:rPr>
        <w:tab/>
      </w:r>
      <w:r w:rsidR="00D04DDA" w:rsidRPr="00E64C6C">
        <w:rPr>
          <w:rFonts w:asciiTheme="majorHAnsi" w:hAnsiTheme="majorHAnsi" w:cstheme="majorHAnsi"/>
          <w:i/>
          <w:sz w:val="20"/>
          <w:szCs w:val="20"/>
          <w:lang w:val="nl-NL"/>
        </w:rPr>
        <w:t>Janne Kerremans</w:t>
      </w:r>
      <w:r w:rsidRPr="00E64C6C">
        <w:rPr>
          <w:rFonts w:asciiTheme="majorHAnsi" w:hAnsiTheme="majorHAnsi" w:cstheme="majorHAnsi"/>
          <w:i/>
          <w:sz w:val="20"/>
          <w:szCs w:val="20"/>
          <w:lang w:val="nl-NL"/>
        </w:rPr>
        <w:t>, stagecoördinator</w:t>
      </w:r>
    </w:p>
    <w:p w14:paraId="41096F86" w14:textId="77777777" w:rsidR="007F7478" w:rsidRPr="00E64C6C" w:rsidRDefault="007F7478" w:rsidP="00FE7451">
      <w:pPr>
        <w:tabs>
          <w:tab w:val="right" w:leader="dot" w:pos="9072"/>
        </w:tabs>
        <w:spacing w:line="240" w:lineRule="auto"/>
        <w:rPr>
          <w:rFonts w:asciiTheme="majorHAnsi" w:hAnsiTheme="majorHAnsi" w:cstheme="majorHAnsi"/>
          <w:sz w:val="20"/>
          <w:szCs w:val="20"/>
          <w:lang w:val="nl-BE"/>
        </w:rPr>
      </w:pPr>
    </w:p>
    <w:p w14:paraId="7517EB5F" w14:textId="77777777" w:rsidR="00D41CCF" w:rsidRPr="00E64C6C" w:rsidRDefault="00D41CCF" w:rsidP="00FE7451">
      <w:pPr>
        <w:tabs>
          <w:tab w:val="right" w:leader="dot" w:pos="9072"/>
        </w:tabs>
        <w:spacing w:line="240" w:lineRule="auto"/>
        <w:rPr>
          <w:rFonts w:asciiTheme="majorHAnsi" w:hAnsiTheme="majorHAnsi" w:cstheme="majorHAnsi"/>
          <w:sz w:val="20"/>
          <w:szCs w:val="20"/>
          <w:lang w:val="nl-BE"/>
        </w:rPr>
      </w:pPr>
    </w:p>
    <w:p w14:paraId="5A3A0D43" w14:textId="77777777" w:rsidR="007F7478" w:rsidRDefault="007F7478" w:rsidP="00FE7451">
      <w:pPr>
        <w:tabs>
          <w:tab w:val="right" w:leader="dot" w:pos="9072"/>
        </w:tabs>
        <w:spacing w:line="240" w:lineRule="auto"/>
        <w:rPr>
          <w:rFonts w:asciiTheme="majorHAnsi" w:hAnsiTheme="majorHAnsi" w:cstheme="majorHAnsi"/>
          <w:sz w:val="20"/>
          <w:szCs w:val="20"/>
          <w:lang w:val="nl-BE"/>
        </w:rPr>
      </w:pPr>
    </w:p>
    <w:p w14:paraId="63610500" w14:textId="77777777" w:rsidR="00A915EC" w:rsidRPr="00E64C6C" w:rsidRDefault="00A915EC" w:rsidP="00FE7451">
      <w:pPr>
        <w:tabs>
          <w:tab w:val="right" w:leader="dot" w:pos="9072"/>
        </w:tabs>
        <w:spacing w:line="240" w:lineRule="auto"/>
        <w:rPr>
          <w:rFonts w:asciiTheme="majorHAnsi" w:hAnsiTheme="majorHAnsi" w:cstheme="majorHAnsi"/>
          <w:sz w:val="20"/>
          <w:szCs w:val="20"/>
          <w:lang w:val="nl-BE"/>
        </w:rPr>
      </w:pPr>
    </w:p>
    <w:p w14:paraId="001BA547" w14:textId="77777777" w:rsidR="007F7478" w:rsidRPr="00E64C6C" w:rsidRDefault="007F7478" w:rsidP="00FE7451">
      <w:pPr>
        <w:tabs>
          <w:tab w:val="left" w:pos="3258"/>
          <w:tab w:val="left" w:pos="6516"/>
        </w:tabs>
        <w:spacing w:line="240" w:lineRule="auto"/>
        <w:rPr>
          <w:rFonts w:asciiTheme="majorHAnsi" w:hAnsiTheme="majorHAnsi" w:cstheme="majorHAnsi"/>
          <w:sz w:val="20"/>
          <w:szCs w:val="20"/>
          <w:lang w:val="nl-NL"/>
        </w:rPr>
      </w:pPr>
      <w:r w:rsidRPr="00E64C6C">
        <w:rPr>
          <w:rFonts w:asciiTheme="majorHAnsi" w:hAnsiTheme="majorHAnsi" w:cstheme="majorHAnsi"/>
          <w:sz w:val="20"/>
          <w:szCs w:val="20"/>
          <w:lang w:val="nl-NL"/>
        </w:rPr>
        <w:t>Voor de stageplaats</w:t>
      </w:r>
      <w:r w:rsidRPr="00E64C6C">
        <w:rPr>
          <w:rFonts w:asciiTheme="majorHAnsi" w:hAnsiTheme="majorHAnsi" w:cstheme="majorHAnsi"/>
          <w:sz w:val="20"/>
          <w:szCs w:val="20"/>
          <w:lang w:val="nl-NL"/>
        </w:rPr>
        <w:tab/>
        <w:t>Voor de hogeschool</w:t>
      </w:r>
      <w:r w:rsidRPr="00E64C6C">
        <w:rPr>
          <w:rFonts w:asciiTheme="majorHAnsi" w:hAnsiTheme="majorHAnsi" w:cstheme="majorHAnsi"/>
          <w:sz w:val="20"/>
          <w:szCs w:val="20"/>
          <w:lang w:val="nl-NL"/>
        </w:rPr>
        <w:tab/>
        <w:t>De student</w:t>
      </w:r>
    </w:p>
    <w:p w14:paraId="3FA03FCD" w14:textId="77777777" w:rsidR="007F7478" w:rsidRPr="00E64C6C" w:rsidRDefault="007F7478" w:rsidP="00FE7451">
      <w:pPr>
        <w:tabs>
          <w:tab w:val="left" w:pos="3258"/>
          <w:tab w:val="left" w:pos="6516"/>
        </w:tabs>
        <w:spacing w:line="240" w:lineRule="auto"/>
        <w:ind w:right="-277"/>
        <w:rPr>
          <w:rFonts w:asciiTheme="majorHAnsi" w:hAnsiTheme="majorHAnsi" w:cstheme="majorHAnsi"/>
          <w:i/>
          <w:sz w:val="20"/>
          <w:szCs w:val="20"/>
          <w:lang w:val="nl-NL"/>
        </w:rPr>
      </w:pPr>
      <w:r w:rsidRPr="00E64C6C">
        <w:rPr>
          <w:rFonts w:asciiTheme="majorHAnsi" w:hAnsiTheme="majorHAnsi" w:cstheme="majorHAnsi"/>
          <w:i/>
          <w:sz w:val="20"/>
          <w:szCs w:val="20"/>
          <w:lang w:val="nl-NL"/>
        </w:rPr>
        <w:t>(naam en handtekening)</w:t>
      </w:r>
      <w:r w:rsidRPr="00E64C6C">
        <w:rPr>
          <w:rFonts w:asciiTheme="majorHAnsi" w:hAnsiTheme="majorHAnsi" w:cstheme="majorHAnsi"/>
          <w:i/>
          <w:sz w:val="20"/>
          <w:szCs w:val="20"/>
          <w:lang w:val="nl-NL"/>
        </w:rPr>
        <w:tab/>
        <w:t>(naam en handtekening)</w:t>
      </w:r>
      <w:r w:rsidRPr="00E64C6C">
        <w:rPr>
          <w:rFonts w:asciiTheme="majorHAnsi" w:hAnsiTheme="majorHAnsi" w:cstheme="majorHAnsi"/>
          <w:i/>
          <w:sz w:val="20"/>
          <w:szCs w:val="20"/>
          <w:lang w:val="nl-NL"/>
        </w:rPr>
        <w:tab/>
        <w:t>(naam en handtekening)</w:t>
      </w:r>
    </w:p>
    <w:p w14:paraId="01BC7F5C" w14:textId="77777777" w:rsidR="007F7478" w:rsidRPr="008D6AC0" w:rsidRDefault="007F7478" w:rsidP="00FE7451">
      <w:pPr>
        <w:tabs>
          <w:tab w:val="right" w:leader="dot" w:pos="9072"/>
        </w:tabs>
        <w:spacing w:line="240" w:lineRule="auto"/>
        <w:rPr>
          <w:rFonts w:asciiTheme="majorHAnsi" w:hAnsiTheme="majorHAnsi" w:cstheme="majorHAnsi"/>
          <w:sz w:val="10"/>
          <w:szCs w:val="10"/>
          <w:lang w:val="nl-NL"/>
        </w:rPr>
      </w:pPr>
    </w:p>
    <w:p w14:paraId="376E8CCB" w14:textId="77777777" w:rsidR="007F7478" w:rsidRPr="008D6AC0" w:rsidRDefault="007F7478" w:rsidP="00FE7451">
      <w:pPr>
        <w:tabs>
          <w:tab w:val="right" w:leader="dot" w:pos="9072"/>
        </w:tabs>
        <w:spacing w:line="240" w:lineRule="auto"/>
        <w:jc w:val="both"/>
        <w:rPr>
          <w:rFonts w:asciiTheme="majorHAnsi" w:hAnsiTheme="majorHAnsi" w:cstheme="majorHAnsi"/>
          <w:sz w:val="12"/>
          <w:szCs w:val="12"/>
          <w:lang w:val="nl-NL"/>
        </w:rPr>
      </w:pPr>
      <w:r w:rsidRPr="00E64C6C">
        <w:rPr>
          <w:rFonts w:asciiTheme="majorHAnsi" w:hAnsiTheme="majorHAnsi" w:cstheme="majorHAnsi"/>
          <w:sz w:val="20"/>
          <w:szCs w:val="20"/>
          <w:lang w:val="nl-NL"/>
        </w:rPr>
        <w:t xml:space="preserve">Bijlage 1: in te vullen werkpostfiche/risicoanalyse door de stageplaats </w:t>
      </w:r>
      <w:r w:rsidRPr="008D6AC0">
        <w:rPr>
          <w:rFonts w:asciiTheme="majorHAnsi" w:hAnsiTheme="majorHAnsi" w:cstheme="majorHAnsi"/>
          <w:sz w:val="12"/>
          <w:szCs w:val="12"/>
          <w:lang w:val="nl-NL"/>
        </w:rPr>
        <w:t>(eigen model of model van de hogeschool op aanvraag verkrijgbaar)</w:t>
      </w:r>
    </w:p>
    <w:p w14:paraId="1876DC42" w14:textId="637BCFB9" w:rsidR="004106AB" w:rsidRPr="00E64C6C" w:rsidRDefault="007F7478" w:rsidP="00FE7451">
      <w:pPr>
        <w:tabs>
          <w:tab w:val="left" w:pos="454"/>
          <w:tab w:val="left" w:pos="4139"/>
          <w:tab w:val="left" w:pos="6804"/>
        </w:tabs>
        <w:spacing w:line="240" w:lineRule="auto"/>
        <w:jc w:val="both"/>
        <w:rPr>
          <w:rFonts w:asciiTheme="majorHAnsi" w:hAnsiTheme="majorHAnsi" w:cstheme="majorHAnsi"/>
          <w:sz w:val="20"/>
          <w:szCs w:val="20"/>
          <w:lang w:val="nl-NL"/>
        </w:rPr>
      </w:pPr>
      <w:r w:rsidRPr="00E64C6C">
        <w:rPr>
          <w:rFonts w:asciiTheme="majorHAnsi" w:hAnsiTheme="majorHAnsi" w:cstheme="majorHAnsi"/>
          <w:sz w:val="20"/>
          <w:szCs w:val="20"/>
          <w:lang w:val="nl-NL"/>
        </w:rPr>
        <w:t>Bijlage 2: (in voorkomend geval) formulier van gezondheidstoezich</w:t>
      </w:r>
      <w:r w:rsidR="00D41CCF" w:rsidRPr="00E64C6C">
        <w:rPr>
          <w:rFonts w:asciiTheme="majorHAnsi" w:hAnsiTheme="majorHAnsi" w:cstheme="majorHAnsi"/>
          <w:sz w:val="20"/>
          <w:szCs w:val="20"/>
          <w:lang w:val="nl-NL"/>
        </w:rPr>
        <w:t>t</w:t>
      </w:r>
    </w:p>
    <w:sectPr w:rsidR="004106AB" w:rsidRPr="00E64C6C" w:rsidSect="001952D5">
      <w:headerReference w:type="default" r:id="rId22"/>
      <w:type w:val="continuous"/>
      <w:pgSz w:w="11900" w:h="16840" w:code="9"/>
      <w:pgMar w:top="1418" w:right="1418" w:bottom="1418" w:left="1418" w:header="0" w:footer="1372"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04F260" w14:textId="77777777" w:rsidR="00141686" w:rsidRDefault="00141686" w:rsidP="00751395">
      <w:r>
        <w:separator/>
      </w:r>
    </w:p>
    <w:p w14:paraId="10D2FC28" w14:textId="77777777" w:rsidR="00141686" w:rsidRDefault="00141686"/>
    <w:p w14:paraId="0920559D" w14:textId="77777777" w:rsidR="00141686" w:rsidRDefault="00141686" w:rsidP="000A6772"/>
  </w:endnote>
  <w:endnote w:type="continuationSeparator" w:id="0">
    <w:p w14:paraId="4C0F0201" w14:textId="77777777" w:rsidR="00141686" w:rsidRDefault="00141686" w:rsidP="00751395">
      <w:r>
        <w:continuationSeparator/>
      </w:r>
    </w:p>
    <w:p w14:paraId="76CCB182" w14:textId="77777777" w:rsidR="00141686" w:rsidRDefault="00141686"/>
    <w:p w14:paraId="25C2BD91" w14:textId="77777777" w:rsidR="00141686" w:rsidRDefault="00141686" w:rsidP="000A67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13AC8CC-7340-4B76-844A-9BF87EA9925B}"/>
    <w:embedBold r:id="rId2" w:fontKey="{C7F0FEF2-89DE-4389-9B37-1541854E9DF1}"/>
    <w:embedItalic r:id="rId3" w:fontKey="{B571D2ED-BF8A-41B9-861F-08D17E4B8CC7}"/>
    <w:embedBoldItalic r:id="rId4" w:fontKey="{5BD57F26-8CAF-44DE-9508-C4D6A3170EA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50F2BE4C-5A56-49E6-9973-3E580D29E53B}"/>
  </w:font>
  <w:font w:name="Corbel">
    <w:panose1 w:val="020B0503020204020204"/>
    <w:charset w:val="00"/>
    <w:family w:val="swiss"/>
    <w:pitch w:val="variable"/>
    <w:sig w:usb0="A00002EF" w:usb1="4000A44B" w:usb2="00000000" w:usb3="00000000" w:csb0="0000019F" w:csb1="00000000"/>
    <w:embedRegular r:id="rId6" w:fontKey="{123619C1-8A04-40A6-9F76-B28BF306A093}"/>
    <w:embedBold r:id="rId7" w:fontKey="{26FC605B-6F65-4570-8400-9AEB7AF3FADA}"/>
  </w:font>
  <w:font w:name="Lucida Grande">
    <w:altName w:val="Times New Roman"/>
    <w:charset w:val="00"/>
    <w:family w:val="auto"/>
    <w:pitch w:val="variable"/>
    <w:sig w:usb0="00000000" w:usb1="5000A1FF" w:usb2="00000000" w:usb3="00000000" w:csb0="000001BF" w:csb1="00000000"/>
  </w:font>
  <w:font w:name="Optimum">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Bold r:id="rId8" w:fontKey="{652C1FCE-DF22-4F53-B59D-2683508C3138}"/>
  </w:font>
  <w:font w:name="Arial Narrow">
    <w:panose1 w:val="020B0606020202030204"/>
    <w:charset w:val="00"/>
    <w:family w:val="swiss"/>
    <w:pitch w:val="variable"/>
    <w:sig w:usb0="00000287" w:usb1="00000800" w:usb2="00000000" w:usb3="00000000" w:csb0="0000009F" w:csb1="00000000"/>
    <w:embedRegular r:id="rId9" w:fontKey="{AB77C0CB-4E10-480A-AFBA-F575DB8D36DC}"/>
  </w:font>
  <w:font w:name="Cambria Math">
    <w:panose1 w:val="02040503050406030204"/>
    <w:charset w:val="00"/>
    <w:family w:val="roman"/>
    <w:pitch w:val="variable"/>
    <w:sig w:usb0="E00006FF" w:usb1="420024FF" w:usb2="02000000" w:usb3="00000000" w:csb0="0000019F" w:csb1="00000000"/>
    <w:embedRegular r:id="rId10" w:fontKey="{FDF8C3CD-CAC3-4BC6-9923-C389720A177D}"/>
  </w:font>
  <w:font w:name="Tahoma">
    <w:panose1 w:val="020B0604030504040204"/>
    <w:charset w:val="00"/>
    <w:family w:val="swiss"/>
    <w:pitch w:val="variable"/>
    <w:sig w:usb0="E1002EFF" w:usb1="C000605B" w:usb2="00000029" w:usb3="00000000" w:csb0="000101FF" w:csb1="00000000"/>
    <w:embedRegular r:id="rId11" w:fontKey="{04BCC2D3-9071-49ED-9A7F-623FF92A7D47}"/>
  </w:font>
  <w:font w:name="MS Gothic">
    <w:altName w:val="ＭＳ ゴシック"/>
    <w:panose1 w:val="020B0609070205080204"/>
    <w:charset w:val="80"/>
    <w:family w:val="modern"/>
    <w:pitch w:val="fixed"/>
    <w:sig w:usb0="E00002FF" w:usb1="6AC7FDFB" w:usb2="08000012" w:usb3="00000000" w:csb0="0002009F" w:csb1="00000000"/>
    <w:embedRegular r:id="rId12" w:subsetted="1" w:fontKey="{D2E6A642-FD53-4D91-93AB-3F2585F0C2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CB3EF" w14:textId="77777777" w:rsidR="001952D5" w:rsidRDefault="001952D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AEE19" w14:textId="77777777" w:rsidR="00B30C15" w:rsidRPr="00123FAD" w:rsidRDefault="00B30C15" w:rsidP="00B30C15">
    <w:pPr>
      <w:spacing w:line="240" w:lineRule="auto"/>
      <w:rPr>
        <w:rFonts w:asciiTheme="majorHAnsi" w:hAnsiTheme="majorHAnsi" w:cstheme="majorHAnsi"/>
        <w:color w:val="17365D" w:themeColor="text2" w:themeShade="BF"/>
        <w:sz w:val="24"/>
        <w:szCs w:val="21"/>
        <w:lang w:val="nl-BE"/>
      </w:rPr>
    </w:pPr>
    <w:r w:rsidRPr="00123FAD">
      <w:rPr>
        <w:rFonts w:asciiTheme="majorHAnsi" w:hAnsiTheme="majorHAnsi" w:cstheme="majorHAnsi"/>
        <w:b/>
        <w:color w:val="17365D" w:themeColor="text2" w:themeShade="BF"/>
        <w:sz w:val="22"/>
        <w:szCs w:val="19"/>
        <w:lang w:val="nl-BE"/>
      </w:rPr>
      <w:t>Odisee</w:t>
    </w:r>
    <w:r w:rsidRPr="00123FAD">
      <w:rPr>
        <w:rFonts w:asciiTheme="majorHAnsi" w:hAnsiTheme="majorHAnsi" w:cstheme="majorHAnsi"/>
        <w:color w:val="17365D" w:themeColor="text2" w:themeShade="BF"/>
        <w:sz w:val="22"/>
        <w:szCs w:val="19"/>
        <w:lang w:val="nl-BE"/>
      </w:rPr>
      <w:t xml:space="preserve"> vzw</w:t>
    </w:r>
    <w:r>
      <w:rPr>
        <w:rFonts w:asciiTheme="majorHAnsi" w:hAnsiTheme="majorHAnsi" w:cstheme="majorHAnsi"/>
        <w:color w:val="17365D" w:themeColor="text2" w:themeShade="BF"/>
        <w:sz w:val="24"/>
        <w:szCs w:val="21"/>
        <w:lang w:val="nl-BE"/>
      </w:rPr>
      <w:t>,</w:t>
    </w:r>
    <w:r>
      <w:rPr>
        <w:rFonts w:asciiTheme="majorHAnsi" w:hAnsiTheme="majorHAnsi" w:cstheme="majorHAnsi"/>
        <w:color w:val="17365D" w:themeColor="text2" w:themeShade="BF"/>
        <w:sz w:val="18"/>
        <w:szCs w:val="14"/>
        <w:lang w:val="nl-BE"/>
      </w:rPr>
      <w:t xml:space="preserve"> 408.429.584, RPR Brussel</w:t>
    </w:r>
  </w:p>
  <w:p w14:paraId="5B2CF1BC" w14:textId="77777777" w:rsidR="00B30C15" w:rsidRPr="00123FAD" w:rsidRDefault="00B30C15" w:rsidP="00B30C15">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Warmoesberg 26, 1000 Brussel</w:t>
    </w:r>
  </w:p>
  <w:p w14:paraId="6642A7C7" w14:textId="77777777" w:rsidR="00B30C15" w:rsidRPr="00123FAD" w:rsidRDefault="00B30C15" w:rsidP="00B30C15">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T +32 (0)2-210 12 11</w:t>
    </w:r>
  </w:p>
  <w:p w14:paraId="262B63CC" w14:textId="77777777" w:rsidR="00A47692" w:rsidRDefault="00B30C15" w:rsidP="00B30C15">
    <w:pPr>
      <w:rPr>
        <w:rStyle w:val="Paginanummer"/>
      </w:rPr>
    </w:pPr>
    <w:r w:rsidRPr="00123FAD">
      <w:rPr>
        <w:rFonts w:asciiTheme="majorHAnsi" w:hAnsiTheme="majorHAnsi" w:cstheme="majorHAnsi"/>
        <w:b/>
        <w:color w:val="17365D" w:themeColor="text2" w:themeShade="BF"/>
        <w:sz w:val="18"/>
        <w:szCs w:val="14"/>
        <w:lang w:val="nl-BE"/>
      </w:rPr>
      <w:t>www.odisee.be</w:t>
    </w:r>
  </w:p>
  <w:p w14:paraId="69A04F2A" w14:textId="77777777" w:rsidR="00A47692" w:rsidRPr="00C93A6C" w:rsidRDefault="00A47692" w:rsidP="00C93A6C">
    <w:pPr>
      <w:jc w:val="right"/>
      <w:rPr>
        <w:sz w:val="16"/>
        <w:szCs w:val="16"/>
      </w:rPr>
    </w:pPr>
    <w:r w:rsidRPr="00023621">
      <w:rPr>
        <w:rStyle w:val="Paginanummer"/>
      </w:rPr>
      <w:fldChar w:fldCharType="begin"/>
    </w:r>
    <w:r w:rsidRPr="00023621">
      <w:rPr>
        <w:rStyle w:val="Paginanummer"/>
      </w:rPr>
      <w:instrText xml:space="preserve"> PAGE </w:instrText>
    </w:r>
    <w:r w:rsidRPr="00023621">
      <w:rPr>
        <w:rStyle w:val="Paginanummer"/>
      </w:rPr>
      <w:fldChar w:fldCharType="separate"/>
    </w:r>
    <w:r w:rsidR="002F0D47">
      <w:rPr>
        <w:rStyle w:val="Paginanummer"/>
        <w:noProof/>
      </w:rPr>
      <w:t>4</w:t>
    </w:r>
    <w:r w:rsidRPr="00023621">
      <w:rPr>
        <w:rStyle w:val="Paginanummer"/>
      </w:rPr>
      <w:fldChar w:fldCharType="end"/>
    </w:r>
    <w:r>
      <w:rPr>
        <w:rStyle w:val="Paginanummer"/>
      </w:rPr>
      <w:t xml:space="preserve"> /</w:t>
    </w:r>
    <w:r w:rsidRPr="00023621">
      <w:rPr>
        <w:rStyle w:val="Paginanummer"/>
      </w:rPr>
      <w:t xml:space="preserve"> </w:t>
    </w:r>
    <w:r w:rsidRPr="00023621">
      <w:rPr>
        <w:rStyle w:val="Paginanummer"/>
      </w:rPr>
      <w:fldChar w:fldCharType="begin"/>
    </w:r>
    <w:r w:rsidRPr="00023621">
      <w:rPr>
        <w:rStyle w:val="Paginanummer"/>
      </w:rPr>
      <w:instrText xml:space="preserve"> NUMPAGES </w:instrText>
    </w:r>
    <w:r w:rsidRPr="00023621">
      <w:rPr>
        <w:rStyle w:val="Paginanummer"/>
      </w:rPr>
      <w:fldChar w:fldCharType="separate"/>
    </w:r>
    <w:r w:rsidR="002F0D47">
      <w:rPr>
        <w:rStyle w:val="Paginanummer"/>
        <w:noProof/>
      </w:rPr>
      <w:t>4</w:t>
    </w:r>
    <w:r w:rsidRPr="00023621">
      <w:rPr>
        <w:rStyle w:val="Paginanumm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6C2AC" w14:textId="77777777" w:rsidR="00A47692" w:rsidRPr="00123FAD" w:rsidRDefault="00A47692" w:rsidP="00123FAD">
    <w:pPr>
      <w:spacing w:line="240" w:lineRule="auto"/>
      <w:rPr>
        <w:rFonts w:asciiTheme="majorHAnsi" w:hAnsiTheme="majorHAnsi" w:cstheme="majorHAnsi"/>
        <w:color w:val="17365D" w:themeColor="text2" w:themeShade="BF"/>
        <w:sz w:val="24"/>
        <w:szCs w:val="21"/>
        <w:lang w:val="nl-BE"/>
      </w:rPr>
    </w:pPr>
    <w:r w:rsidRPr="00123FAD">
      <w:rPr>
        <w:rFonts w:asciiTheme="majorHAnsi" w:hAnsiTheme="majorHAnsi" w:cstheme="majorHAnsi"/>
        <w:b/>
        <w:color w:val="17365D" w:themeColor="text2" w:themeShade="BF"/>
        <w:sz w:val="22"/>
        <w:szCs w:val="19"/>
        <w:lang w:val="nl-BE"/>
      </w:rPr>
      <w:t>Odisee</w:t>
    </w:r>
    <w:r w:rsidRPr="00123FAD">
      <w:rPr>
        <w:rFonts w:asciiTheme="majorHAnsi" w:hAnsiTheme="majorHAnsi" w:cstheme="majorHAnsi"/>
        <w:color w:val="17365D" w:themeColor="text2" w:themeShade="BF"/>
        <w:sz w:val="22"/>
        <w:szCs w:val="19"/>
        <w:lang w:val="nl-BE"/>
      </w:rPr>
      <w:t xml:space="preserve"> vzw</w:t>
    </w:r>
    <w:r>
      <w:rPr>
        <w:rFonts w:asciiTheme="majorHAnsi" w:hAnsiTheme="majorHAnsi" w:cstheme="majorHAnsi"/>
        <w:color w:val="17365D" w:themeColor="text2" w:themeShade="BF"/>
        <w:sz w:val="24"/>
        <w:szCs w:val="21"/>
        <w:lang w:val="nl-BE"/>
      </w:rPr>
      <w:t>,</w:t>
    </w:r>
    <w:r>
      <w:rPr>
        <w:rFonts w:asciiTheme="majorHAnsi" w:hAnsiTheme="majorHAnsi" w:cstheme="majorHAnsi"/>
        <w:color w:val="17365D" w:themeColor="text2" w:themeShade="BF"/>
        <w:sz w:val="18"/>
        <w:szCs w:val="14"/>
        <w:lang w:val="nl-BE"/>
      </w:rPr>
      <w:t xml:space="preserve"> 408.429.584, RPR Brussel</w:t>
    </w:r>
  </w:p>
  <w:p w14:paraId="3A3704AB" w14:textId="77777777" w:rsidR="00A47692" w:rsidRPr="00123FAD" w:rsidRDefault="00A47692" w:rsidP="00123FAD">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Warmoesberg 26, 1000 Brussel</w:t>
    </w:r>
  </w:p>
  <w:p w14:paraId="6BBAF932" w14:textId="77777777" w:rsidR="00A47692" w:rsidRPr="00123FAD" w:rsidRDefault="00A47692" w:rsidP="00123FAD">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T +32 (0)2-210 12 11</w:t>
    </w:r>
  </w:p>
  <w:p w14:paraId="7EF6F4A3" w14:textId="77777777" w:rsidR="00A47692" w:rsidRPr="00123FAD" w:rsidRDefault="00A47692" w:rsidP="00123FAD">
    <w:pPr>
      <w:spacing w:line="240" w:lineRule="auto"/>
      <w:rPr>
        <w:rFonts w:asciiTheme="majorHAnsi" w:hAnsiTheme="majorHAnsi" w:cstheme="majorHAnsi"/>
        <w:b/>
        <w:color w:val="17365D" w:themeColor="text2" w:themeShade="BF"/>
        <w:sz w:val="18"/>
        <w:szCs w:val="14"/>
        <w:lang w:val="nl-BE"/>
      </w:rPr>
    </w:pPr>
    <w:r w:rsidRPr="00123FAD">
      <w:rPr>
        <w:rFonts w:asciiTheme="majorHAnsi" w:hAnsiTheme="majorHAnsi" w:cstheme="majorHAnsi"/>
        <w:b/>
        <w:color w:val="17365D" w:themeColor="text2" w:themeShade="BF"/>
        <w:sz w:val="18"/>
        <w:szCs w:val="14"/>
        <w:lang w:val="nl-BE"/>
      </w:rPr>
      <w:t>www.odisee.be</w:t>
    </w:r>
  </w:p>
  <w:p w14:paraId="63140C9F" w14:textId="77777777" w:rsidR="00A47692" w:rsidRPr="001952D5" w:rsidRDefault="00A47692" w:rsidP="00ED1166">
    <w:pPr>
      <w:jc w:val="right"/>
      <w:rPr>
        <w:rFonts w:cstheme="majorHAnsi"/>
        <w:szCs w:val="21"/>
      </w:rPr>
    </w:pPr>
    <w:r w:rsidRPr="001952D5">
      <w:rPr>
        <w:rStyle w:val="Paginanummer"/>
        <w:rFonts w:cstheme="majorHAnsi"/>
        <w:szCs w:val="21"/>
      </w:rPr>
      <w:fldChar w:fldCharType="begin"/>
    </w:r>
    <w:r w:rsidRPr="001952D5">
      <w:rPr>
        <w:rStyle w:val="Paginanummer"/>
        <w:rFonts w:cstheme="majorHAnsi"/>
        <w:szCs w:val="21"/>
      </w:rPr>
      <w:instrText xml:space="preserve"> PAGE </w:instrText>
    </w:r>
    <w:r w:rsidRPr="001952D5">
      <w:rPr>
        <w:rStyle w:val="Paginanummer"/>
        <w:rFonts w:cstheme="majorHAnsi"/>
        <w:szCs w:val="21"/>
      </w:rPr>
      <w:fldChar w:fldCharType="separate"/>
    </w:r>
    <w:r w:rsidR="00F679DC" w:rsidRPr="001952D5">
      <w:rPr>
        <w:rStyle w:val="Paginanummer"/>
        <w:rFonts w:cstheme="majorHAnsi"/>
        <w:noProof/>
        <w:szCs w:val="21"/>
      </w:rPr>
      <w:t>1</w:t>
    </w:r>
    <w:r w:rsidRPr="001952D5">
      <w:rPr>
        <w:rStyle w:val="Paginanummer"/>
        <w:rFonts w:cstheme="majorHAnsi"/>
        <w:szCs w:val="21"/>
      </w:rPr>
      <w:fldChar w:fldCharType="end"/>
    </w:r>
    <w:r w:rsidRPr="001952D5">
      <w:rPr>
        <w:rStyle w:val="Paginanummer"/>
        <w:rFonts w:cstheme="majorHAnsi"/>
        <w:szCs w:val="21"/>
      </w:rPr>
      <w:t xml:space="preserve"> / </w:t>
    </w:r>
    <w:r w:rsidRPr="001952D5">
      <w:rPr>
        <w:rStyle w:val="Paginanummer"/>
        <w:rFonts w:cstheme="majorHAnsi"/>
        <w:szCs w:val="21"/>
      </w:rPr>
      <w:fldChar w:fldCharType="begin"/>
    </w:r>
    <w:r w:rsidRPr="001952D5">
      <w:rPr>
        <w:rStyle w:val="Paginanummer"/>
        <w:rFonts w:cstheme="majorHAnsi"/>
        <w:szCs w:val="21"/>
      </w:rPr>
      <w:instrText xml:space="preserve"> NUMPAGES </w:instrText>
    </w:r>
    <w:r w:rsidRPr="001952D5">
      <w:rPr>
        <w:rStyle w:val="Paginanummer"/>
        <w:rFonts w:cstheme="majorHAnsi"/>
        <w:szCs w:val="21"/>
      </w:rPr>
      <w:fldChar w:fldCharType="separate"/>
    </w:r>
    <w:r w:rsidR="00F679DC" w:rsidRPr="001952D5">
      <w:rPr>
        <w:rStyle w:val="Paginanummer"/>
        <w:rFonts w:cstheme="majorHAnsi"/>
        <w:noProof/>
        <w:szCs w:val="21"/>
      </w:rPr>
      <w:t>4</w:t>
    </w:r>
    <w:r w:rsidRPr="001952D5">
      <w:rPr>
        <w:rStyle w:val="Paginanummer"/>
        <w:rFonts w:cstheme="majorHAnsi"/>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C327DC" w14:textId="77777777" w:rsidR="00141686" w:rsidRDefault="00141686" w:rsidP="00751395">
      <w:r>
        <w:separator/>
      </w:r>
    </w:p>
    <w:p w14:paraId="74DD0274" w14:textId="77777777" w:rsidR="00141686" w:rsidRDefault="00141686"/>
    <w:p w14:paraId="5DB40CAE" w14:textId="77777777" w:rsidR="00141686" w:rsidRDefault="00141686" w:rsidP="000A6772"/>
  </w:footnote>
  <w:footnote w:type="continuationSeparator" w:id="0">
    <w:p w14:paraId="375D1290" w14:textId="77777777" w:rsidR="00141686" w:rsidRDefault="00141686" w:rsidP="00751395">
      <w:r>
        <w:continuationSeparator/>
      </w:r>
    </w:p>
    <w:p w14:paraId="089DE2BA" w14:textId="77777777" w:rsidR="00141686" w:rsidRDefault="00141686"/>
    <w:p w14:paraId="2C0FA6D4" w14:textId="77777777" w:rsidR="00141686" w:rsidRDefault="00141686" w:rsidP="000A677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3B762" w14:textId="77777777" w:rsidR="00A47692" w:rsidRDefault="00A47692" w:rsidP="00306CDD">
    <w:pPr>
      <w:tabs>
        <w:tab w:val="center" w:pos="4730"/>
        <w:tab w:val="right" w:pos="9461"/>
      </w:tabs>
    </w:pPr>
    <w:r>
      <w:t>[Type text]</w:t>
    </w:r>
    <w:r>
      <w:tab/>
      <w:t>[Type text]</w:t>
    </w:r>
    <w:r>
      <w:tab/>
      <w:t>[Type text]</w:t>
    </w:r>
  </w:p>
  <w:p w14:paraId="503EDED3" w14:textId="77777777" w:rsidR="00A47692" w:rsidRDefault="00A4769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1D17C" w14:textId="77777777" w:rsidR="00A47692" w:rsidRDefault="00A47692">
    <w:r>
      <w:rPr>
        <w:noProof/>
        <w:lang w:val="nl-BE" w:eastAsia="nl-BE"/>
      </w:rPr>
      <w:drawing>
        <wp:inline distT="0" distB="0" distL="0" distR="0" wp14:anchorId="4287A65E" wp14:editId="69062E7A">
          <wp:extent cx="360000" cy="360000"/>
          <wp:effectExtent l="19050" t="0" r="195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14:paraId="205E5405" w14:textId="77777777" w:rsidR="00A47692" w:rsidRDefault="00A47692"/>
  <w:p w14:paraId="5DCA12B7" w14:textId="77777777" w:rsidR="00A47692" w:rsidRDefault="00A47692"/>
  <w:p w14:paraId="2C3CDA96" w14:textId="77777777" w:rsidR="00A47692" w:rsidRDefault="00A47692"/>
  <w:p w14:paraId="359A79BF" w14:textId="77777777" w:rsidR="00A47692" w:rsidRDefault="00A47692"/>
  <w:p w14:paraId="023D5248" w14:textId="77777777" w:rsidR="00A47692" w:rsidRDefault="00A47692"/>
  <w:p w14:paraId="058A48FC" w14:textId="77777777" w:rsidR="00A47692" w:rsidRDefault="00A4769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F7189" w14:textId="77777777" w:rsidR="00A47692" w:rsidRDefault="001C7225">
    <w:pPr>
      <w:pStyle w:val="Koptekst"/>
    </w:pPr>
    <w:r>
      <w:rPr>
        <w:noProof/>
        <w:szCs w:val="21"/>
        <w:lang w:val="nl-BE" w:eastAsia="nl-BE"/>
      </w:rPr>
      <mc:AlternateContent>
        <mc:Choice Requires="wps">
          <w:drawing>
            <wp:anchor distT="0" distB="0" distL="114300" distR="114300" simplePos="0" relativeHeight="251659264" behindDoc="0" locked="0" layoutInCell="1" allowOverlap="1" wp14:anchorId="2D31DF5B" wp14:editId="6D526226">
              <wp:simplePos x="0" y="0"/>
              <wp:positionH relativeFrom="column">
                <wp:posOffset>2068830</wp:posOffset>
              </wp:positionH>
              <wp:positionV relativeFrom="paragraph">
                <wp:posOffset>222885</wp:posOffset>
              </wp:positionV>
              <wp:extent cx="4021455" cy="1089660"/>
              <wp:effectExtent l="1905" t="3810" r="0" b="1905"/>
              <wp:wrapNone/>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1455" cy="1089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567C3F" w14:textId="77777777" w:rsidR="001C7225" w:rsidRPr="004106AB" w:rsidRDefault="001C7225" w:rsidP="001C7225">
                          <w:pPr>
                            <w:pStyle w:val="Koptekst"/>
                            <w:ind w:left="-993" w:right="5"/>
                            <w:jc w:val="right"/>
                            <w:rPr>
                              <w:color w:val="777777"/>
                              <w:sz w:val="14"/>
                              <w:lang w:val="nl-NL"/>
                            </w:rPr>
                          </w:pPr>
                          <w:r w:rsidRPr="004106AB">
                            <w:rPr>
                              <w:color w:val="777777"/>
                              <w:sz w:val="14"/>
                              <w:lang w:val="nl-NL"/>
                            </w:rPr>
                            <w:t>Campus Brussel – Erasmus – Warmoesberg 26 - 1000 Brussel</w:t>
                          </w:r>
                        </w:p>
                        <w:p w14:paraId="1EE969E9" w14:textId="77777777" w:rsidR="001C7225" w:rsidRPr="009C1EF6" w:rsidRDefault="001C7225" w:rsidP="001C7225">
                          <w:pPr>
                            <w:pStyle w:val="Koptekst"/>
                            <w:ind w:left="-993" w:right="5"/>
                            <w:jc w:val="right"/>
                            <w:rPr>
                              <w:color w:val="777777"/>
                              <w:sz w:val="14"/>
                              <w:lang w:val="nl-NL"/>
                            </w:rPr>
                          </w:pPr>
                          <w:r w:rsidRPr="009C1EF6">
                            <w:rPr>
                              <w:color w:val="777777"/>
                              <w:sz w:val="14"/>
                              <w:lang w:val="nl-NL"/>
                            </w:rPr>
                            <w:t xml:space="preserve">Campus Brussel – </w:t>
                          </w:r>
                          <w:proofErr w:type="spellStart"/>
                          <w:r w:rsidRPr="009C1EF6">
                            <w:rPr>
                              <w:color w:val="777777"/>
                              <w:sz w:val="14"/>
                              <w:lang w:val="nl-NL"/>
                            </w:rPr>
                            <w:t>Terranova</w:t>
                          </w:r>
                          <w:proofErr w:type="spellEnd"/>
                          <w:r w:rsidRPr="009C1EF6">
                            <w:rPr>
                              <w:color w:val="777777"/>
                              <w:sz w:val="14"/>
                              <w:lang w:val="nl-NL"/>
                            </w:rPr>
                            <w:t xml:space="preserve"> – Blekerijstraat 23-29, bus 1  – 1000 Brussel</w:t>
                          </w:r>
                        </w:p>
                        <w:p w14:paraId="7B90CE22" w14:textId="77777777" w:rsidR="001C7225" w:rsidRPr="009C1EF6" w:rsidRDefault="001C7225" w:rsidP="001C7225">
                          <w:pPr>
                            <w:pStyle w:val="Koptekst"/>
                            <w:ind w:left="-993" w:right="5"/>
                            <w:jc w:val="right"/>
                            <w:rPr>
                              <w:color w:val="777777"/>
                              <w:sz w:val="14"/>
                              <w:lang w:val="nl-NL"/>
                            </w:rPr>
                          </w:pPr>
                          <w:r w:rsidRPr="009C1EF6">
                            <w:rPr>
                              <w:color w:val="777777"/>
                              <w:sz w:val="14"/>
                              <w:lang w:val="nl-NL"/>
                            </w:rPr>
                            <w:t xml:space="preserve">Campus Schaarbeek – </w:t>
                          </w:r>
                          <w:proofErr w:type="spellStart"/>
                          <w:r w:rsidRPr="009C1EF6">
                            <w:rPr>
                              <w:color w:val="777777"/>
                              <w:sz w:val="14"/>
                              <w:lang w:val="nl-NL"/>
                            </w:rPr>
                            <w:t>Huart</w:t>
                          </w:r>
                          <w:proofErr w:type="spellEnd"/>
                          <w:r w:rsidRPr="009C1EF6">
                            <w:rPr>
                              <w:color w:val="777777"/>
                              <w:sz w:val="14"/>
                              <w:lang w:val="nl-NL"/>
                            </w:rPr>
                            <w:t xml:space="preserve"> Hamoirlaan 136 – 1030 Brussel</w:t>
                          </w:r>
                        </w:p>
                        <w:p w14:paraId="7D40DAEB" w14:textId="77777777" w:rsidR="001C7225" w:rsidRPr="009C1EF6" w:rsidRDefault="001C7225" w:rsidP="001C7225">
                          <w:pPr>
                            <w:pStyle w:val="Koptekst"/>
                            <w:ind w:left="-993" w:right="5"/>
                            <w:jc w:val="right"/>
                            <w:rPr>
                              <w:color w:val="777777"/>
                              <w:sz w:val="14"/>
                              <w:lang w:val="nl-NL"/>
                            </w:rPr>
                          </w:pPr>
                          <w:r w:rsidRPr="009C1EF6">
                            <w:rPr>
                              <w:color w:val="777777"/>
                              <w:sz w:val="14"/>
                              <w:lang w:val="nl-NL"/>
                            </w:rPr>
                            <w:t>Campus Dilbeek – Stationsstraat 301 – 1700 Dilbeek</w:t>
                          </w:r>
                        </w:p>
                        <w:p w14:paraId="3C1B7137" w14:textId="77777777" w:rsidR="001C7225" w:rsidRPr="009C1EF6" w:rsidRDefault="001C7225" w:rsidP="001C7225">
                          <w:pPr>
                            <w:pStyle w:val="Koptekst"/>
                            <w:ind w:left="-993" w:right="5"/>
                            <w:jc w:val="right"/>
                            <w:rPr>
                              <w:color w:val="777777"/>
                              <w:sz w:val="14"/>
                              <w:lang w:val="nl-NL"/>
                            </w:rPr>
                          </w:pPr>
                          <w:r w:rsidRPr="009C1EF6">
                            <w:rPr>
                              <w:color w:val="777777"/>
                              <w:sz w:val="14"/>
                              <w:lang w:val="nl-NL"/>
                            </w:rPr>
                            <w:t xml:space="preserve">Campus Aalst – </w:t>
                          </w:r>
                          <w:proofErr w:type="spellStart"/>
                          <w:r w:rsidRPr="009C1EF6">
                            <w:rPr>
                              <w:color w:val="777777"/>
                              <w:sz w:val="14"/>
                              <w:lang w:val="nl-NL"/>
                            </w:rPr>
                            <w:t>Kwalestraat</w:t>
                          </w:r>
                          <w:proofErr w:type="spellEnd"/>
                          <w:r w:rsidRPr="009C1EF6">
                            <w:rPr>
                              <w:color w:val="777777"/>
                              <w:sz w:val="14"/>
                              <w:lang w:val="nl-NL"/>
                            </w:rPr>
                            <w:t xml:space="preserve"> 154 – 9320 Aalst - Nieuwerkerken</w:t>
                          </w:r>
                        </w:p>
                        <w:p w14:paraId="03D330F6" w14:textId="314F7036" w:rsidR="001C7225" w:rsidRPr="009C1EF6" w:rsidRDefault="00261AF4" w:rsidP="001C7225">
                          <w:pPr>
                            <w:pStyle w:val="Koptekst"/>
                            <w:ind w:left="-993" w:right="5"/>
                            <w:jc w:val="right"/>
                            <w:rPr>
                              <w:color w:val="777777"/>
                              <w:sz w:val="14"/>
                              <w:lang w:val="nl-NL"/>
                            </w:rPr>
                          </w:pPr>
                          <w:r>
                            <w:rPr>
                              <w:color w:val="777777"/>
                              <w:sz w:val="14"/>
                              <w:lang w:val="nl-NL"/>
                            </w:rPr>
                            <w:t>C</w:t>
                          </w:r>
                          <w:r w:rsidR="001C7225" w:rsidRPr="009C1EF6">
                            <w:rPr>
                              <w:color w:val="777777"/>
                              <w:sz w:val="14"/>
                              <w:lang w:val="nl-NL"/>
                            </w:rPr>
                            <w:t>ampus Gent – Gebroeders De Smetstraat 1 – 9000 Gent</w:t>
                          </w:r>
                          <w:r w:rsidR="001C7225" w:rsidRPr="009C1EF6">
                            <w:rPr>
                              <w:color w:val="777777"/>
                              <w:sz w:val="14"/>
                              <w:lang w:val="nl-NL"/>
                            </w:rPr>
                            <w:br/>
                            <w:t>Campus Sint-Niklaas – Hospitaalstraat 23 – 9100 Sint-Niklaas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D31DF5B" id="_x0000_t202" coordsize="21600,21600" o:spt="202" path="m,l,21600r21600,l21600,xe">
              <v:stroke joinstyle="miter"/>
              <v:path gradientshapeok="t" o:connecttype="rect"/>
            </v:shapetype>
            <v:shape id="Tekstvak 2" o:spid="_x0000_s1037" type="#_x0000_t202" style="position:absolute;margin-left:162.9pt;margin-top:17.55pt;width:316.65pt;height:85.8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" stroked="f">
              <v:textbox style="mso-fit-shape-to-text:t">
                <w:txbxContent>
                  <w:p w14:paraId="66567C3F" w14:textId="77777777" w:rsidR="001C7225" w:rsidRPr="004106AB" w:rsidRDefault="001C7225" w:rsidP="001C7225">
                    <w:pPr>
                      <w:pStyle w:val="Koptekst"/>
                      <w:ind w:left="-993" w:right="5"/>
                      <w:jc w:val="right"/>
                      <w:rPr>
                        <w:color w:val="777777"/>
                        <w:sz w:val="14"/>
                        <w:lang w:val="nl-NL"/>
                      </w:rPr>
                    </w:pPr>
                    <w:r w:rsidRPr="004106AB">
                      <w:rPr>
                        <w:color w:val="777777"/>
                        <w:sz w:val="14"/>
                        <w:lang w:val="nl-NL"/>
                      </w:rPr>
                      <w:t>Campus Brussel – Erasmus – Warmoesberg 26 - 1000 Brussel</w:t>
                    </w:r>
                  </w:p>
                  <w:p w14:paraId="1EE969E9" w14:textId="77777777" w:rsidR="001C7225" w:rsidRPr="009C1EF6" w:rsidRDefault="001C7225" w:rsidP="001C7225">
                    <w:pPr>
                      <w:pStyle w:val="Koptekst"/>
                      <w:ind w:left="-993" w:right="5"/>
                      <w:jc w:val="right"/>
                      <w:rPr>
                        <w:color w:val="777777"/>
                        <w:sz w:val="14"/>
                        <w:lang w:val="nl-NL"/>
                      </w:rPr>
                    </w:pPr>
                    <w:r w:rsidRPr="009C1EF6">
                      <w:rPr>
                        <w:color w:val="777777"/>
                        <w:sz w:val="14"/>
                        <w:lang w:val="nl-NL"/>
                      </w:rPr>
                      <w:t xml:space="preserve">Campus Brussel – </w:t>
                    </w:r>
                    <w:proofErr w:type="spellStart"/>
                    <w:r w:rsidRPr="009C1EF6">
                      <w:rPr>
                        <w:color w:val="777777"/>
                        <w:sz w:val="14"/>
                        <w:lang w:val="nl-NL"/>
                      </w:rPr>
                      <w:t>Terranova</w:t>
                    </w:r>
                    <w:proofErr w:type="spellEnd"/>
                    <w:r w:rsidRPr="009C1EF6">
                      <w:rPr>
                        <w:color w:val="777777"/>
                        <w:sz w:val="14"/>
                        <w:lang w:val="nl-NL"/>
                      </w:rPr>
                      <w:t xml:space="preserve"> – Blekerijstraat 23-29, bus 1  – 1000 Brussel</w:t>
                    </w:r>
                  </w:p>
                  <w:p w14:paraId="7B90CE22" w14:textId="77777777" w:rsidR="001C7225" w:rsidRPr="009C1EF6" w:rsidRDefault="001C7225" w:rsidP="001C7225">
                    <w:pPr>
                      <w:pStyle w:val="Koptekst"/>
                      <w:ind w:left="-993" w:right="5"/>
                      <w:jc w:val="right"/>
                      <w:rPr>
                        <w:color w:val="777777"/>
                        <w:sz w:val="14"/>
                        <w:lang w:val="nl-NL"/>
                      </w:rPr>
                    </w:pPr>
                    <w:r w:rsidRPr="009C1EF6">
                      <w:rPr>
                        <w:color w:val="777777"/>
                        <w:sz w:val="14"/>
                        <w:lang w:val="nl-NL"/>
                      </w:rPr>
                      <w:t xml:space="preserve">Campus Schaarbeek – </w:t>
                    </w:r>
                    <w:proofErr w:type="spellStart"/>
                    <w:r w:rsidRPr="009C1EF6">
                      <w:rPr>
                        <w:color w:val="777777"/>
                        <w:sz w:val="14"/>
                        <w:lang w:val="nl-NL"/>
                      </w:rPr>
                      <w:t>Huart</w:t>
                    </w:r>
                    <w:proofErr w:type="spellEnd"/>
                    <w:r w:rsidRPr="009C1EF6">
                      <w:rPr>
                        <w:color w:val="777777"/>
                        <w:sz w:val="14"/>
                        <w:lang w:val="nl-NL"/>
                      </w:rPr>
                      <w:t xml:space="preserve"> Hamoirlaan 136 – 1030 Brussel</w:t>
                    </w:r>
                  </w:p>
                  <w:p w14:paraId="7D40DAEB" w14:textId="77777777" w:rsidR="001C7225" w:rsidRPr="009C1EF6" w:rsidRDefault="001C7225" w:rsidP="001C7225">
                    <w:pPr>
                      <w:pStyle w:val="Koptekst"/>
                      <w:ind w:left="-993" w:right="5"/>
                      <w:jc w:val="right"/>
                      <w:rPr>
                        <w:color w:val="777777"/>
                        <w:sz w:val="14"/>
                        <w:lang w:val="nl-NL"/>
                      </w:rPr>
                    </w:pPr>
                    <w:r w:rsidRPr="009C1EF6">
                      <w:rPr>
                        <w:color w:val="777777"/>
                        <w:sz w:val="14"/>
                        <w:lang w:val="nl-NL"/>
                      </w:rPr>
                      <w:t>Campus Dilbeek – Stationsstraat 301 – 1700 Dilbeek</w:t>
                    </w:r>
                  </w:p>
                  <w:p w14:paraId="3C1B7137" w14:textId="77777777" w:rsidR="001C7225" w:rsidRPr="009C1EF6" w:rsidRDefault="001C7225" w:rsidP="001C7225">
                    <w:pPr>
                      <w:pStyle w:val="Koptekst"/>
                      <w:ind w:left="-993" w:right="5"/>
                      <w:jc w:val="right"/>
                      <w:rPr>
                        <w:color w:val="777777"/>
                        <w:sz w:val="14"/>
                        <w:lang w:val="nl-NL"/>
                      </w:rPr>
                    </w:pPr>
                    <w:r w:rsidRPr="009C1EF6">
                      <w:rPr>
                        <w:color w:val="777777"/>
                        <w:sz w:val="14"/>
                        <w:lang w:val="nl-NL"/>
                      </w:rPr>
                      <w:t xml:space="preserve">Campus Aalst – </w:t>
                    </w:r>
                    <w:proofErr w:type="spellStart"/>
                    <w:r w:rsidRPr="009C1EF6">
                      <w:rPr>
                        <w:color w:val="777777"/>
                        <w:sz w:val="14"/>
                        <w:lang w:val="nl-NL"/>
                      </w:rPr>
                      <w:t>Kwalestraat</w:t>
                    </w:r>
                    <w:proofErr w:type="spellEnd"/>
                    <w:r w:rsidRPr="009C1EF6">
                      <w:rPr>
                        <w:color w:val="777777"/>
                        <w:sz w:val="14"/>
                        <w:lang w:val="nl-NL"/>
                      </w:rPr>
                      <w:t xml:space="preserve"> 154 – 9320 Aalst - Nieuwerkerken</w:t>
                    </w:r>
                  </w:p>
                  <w:p w14:paraId="03D330F6" w14:textId="314F7036" w:rsidR="001C7225" w:rsidRPr="009C1EF6" w:rsidRDefault="00261AF4" w:rsidP="001C7225">
                    <w:pPr>
                      <w:pStyle w:val="Koptekst"/>
                      <w:ind w:left="-993" w:right="5"/>
                      <w:jc w:val="right"/>
                      <w:rPr>
                        <w:color w:val="777777"/>
                        <w:sz w:val="14"/>
                        <w:lang w:val="nl-NL"/>
                      </w:rPr>
                    </w:pPr>
                    <w:r>
                      <w:rPr>
                        <w:color w:val="777777"/>
                        <w:sz w:val="14"/>
                        <w:lang w:val="nl-NL"/>
                      </w:rPr>
                      <w:t>C</w:t>
                    </w:r>
                    <w:r w:rsidR="001C7225" w:rsidRPr="009C1EF6">
                      <w:rPr>
                        <w:color w:val="777777"/>
                        <w:sz w:val="14"/>
                        <w:lang w:val="nl-NL"/>
                      </w:rPr>
                      <w:t>ampus Gent – Gebroeders De Smetstraat 1 – 9000 Gent</w:t>
                    </w:r>
                    <w:r w:rsidR="001C7225" w:rsidRPr="009C1EF6">
                      <w:rPr>
                        <w:color w:val="777777"/>
                        <w:sz w:val="14"/>
                        <w:lang w:val="nl-NL"/>
                      </w:rPr>
                      <w:br/>
                      <w:t>Campus Sint-Niklaas – Hospitaalstraat 23 – 9100 Sint-Niklaas</w:t>
                    </w:r>
                  </w:p>
                </w:txbxContent>
              </v:textbox>
            </v:shape>
          </w:pict>
        </mc:Fallback>
      </mc:AlternateContent>
    </w:r>
    <w:r w:rsidR="00A47692">
      <w:rPr>
        <w:noProof/>
        <w:szCs w:val="21"/>
        <w:lang w:val="nl-BE" w:eastAsia="nl-BE"/>
      </w:rPr>
      <w:drawing>
        <wp:anchor distT="0" distB="0" distL="114300" distR="114300" simplePos="0" relativeHeight="251658240" behindDoc="0" locked="0" layoutInCell="1" allowOverlap="1" wp14:anchorId="0C8C3F93" wp14:editId="7B6F8FF0">
          <wp:simplePos x="0" y="0"/>
          <wp:positionH relativeFrom="column">
            <wp:posOffset>-700405</wp:posOffset>
          </wp:positionH>
          <wp:positionV relativeFrom="paragraph">
            <wp:posOffset>68580</wp:posOffset>
          </wp:positionV>
          <wp:extent cx="1858010" cy="967740"/>
          <wp:effectExtent l="0" t="0" r="8890" b="3810"/>
          <wp:wrapThrough wrapText="bothSides">
            <wp:wrapPolygon edited="0">
              <wp:start x="0" y="0"/>
              <wp:lineTo x="0" y="21260"/>
              <wp:lineTo x="21482" y="21260"/>
              <wp:lineTo x="21482"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disee_2019_nachtblauw_rgb.jpg"/>
                  <pic:cNvPicPr/>
                </pic:nvPicPr>
                <pic:blipFill>
                  <a:blip r:embed="rId1">
                    <a:extLst>
                      <a:ext uri="{28A0092B-C50C-407E-A947-70E740481C1C}">
                        <a14:useLocalDpi xmlns:a14="http://schemas.microsoft.com/office/drawing/2010/main" val="0"/>
                      </a:ext>
                    </a:extLst>
                  </a:blip>
                  <a:stretch>
                    <a:fillRect/>
                  </a:stretch>
                </pic:blipFill>
                <pic:spPr>
                  <a:xfrm>
                    <a:off x="0" y="0"/>
                    <a:ext cx="1858010" cy="96774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F9FC0" w14:textId="77777777" w:rsidR="00A47692" w:rsidRPr="004A7949" w:rsidRDefault="004A7949" w:rsidP="004A7949">
    <w:pPr>
      <w:pStyle w:val="Koptekst"/>
    </w:pPr>
    <w:r>
      <w:rPr>
        <w:noProof/>
        <w:lang w:val="nl-BE" w:eastAsia="nl-BE"/>
      </w:rPr>
      <w:drawing>
        <wp:anchor distT="0" distB="0" distL="114300" distR="114300" simplePos="0" relativeHeight="251661312" behindDoc="1" locked="0" layoutInCell="1" allowOverlap="1" wp14:anchorId="01F1EA78" wp14:editId="38BCAFDF">
          <wp:simplePos x="0" y="0"/>
          <wp:positionH relativeFrom="margin">
            <wp:posOffset>5648325</wp:posOffset>
          </wp:positionH>
          <wp:positionV relativeFrom="paragraph">
            <wp:posOffset>371475</wp:posOffset>
          </wp:positionV>
          <wp:extent cx="504000" cy="504000"/>
          <wp:effectExtent l="0" t="0" r="0"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disee_Patroon_sRGB.ai (00000002).jpg"/>
                  <pic:cNvPicPr/>
                </pic:nvPicPr>
                <pic:blipFill>
                  <a:blip r:embed="rId1">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257E8"/>
    <w:multiLevelType w:val="hybridMultilevel"/>
    <w:tmpl w:val="69E867B0"/>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13A44116"/>
    <w:multiLevelType w:val="hybridMultilevel"/>
    <w:tmpl w:val="63C4D74A"/>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 w15:restartNumberingAfterBreak="0">
    <w:nsid w:val="13D03E49"/>
    <w:multiLevelType w:val="hybridMultilevel"/>
    <w:tmpl w:val="5B961EC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15093472"/>
    <w:multiLevelType w:val="hybridMultilevel"/>
    <w:tmpl w:val="8AEE2CF4"/>
    <w:lvl w:ilvl="0" w:tplc="EF3EBD98">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A57B5B"/>
    <w:multiLevelType w:val="multilevel"/>
    <w:tmpl w:val="4082080A"/>
    <w:lvl w:ilvl="0">
      <w:start w:val="4"/>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369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BBE70E2"/>
    <w:multiLevelType w:val="hybridMultilevel"/>
    <w:tmpl w:val="7D12C0D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1BFF44DB"/>
    <w:multiLevelType w:val="hybridMultilevel"/>
    <w:tmpl w:val="F8103DCA"/>
    <w:lvl w:ilvl="0" w:tplc="F8128E7E">
      <w:start w:val="1"/>
      <w:numFmt w:val="bullet"/>
      <w:lvlText w:val="-"/>
      <w:lvlJc w:val="left"/>
      <w:pPr>
        <w:ind w:left="720" w:hanging="360"/>
      </w:pPr>
      <w:rPr>
        <w:rFonts w:ascii="Calibri" w:eastAsia="MS Mincho"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C680710"/>
    <w:multiLevelType w:val="hybridMultilevel"/>
    <w:tmpl w:val="C106B66E"/>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24480682"/>
    <w:multiLevelType w:val="multilevel"/>
    <w:tmpl w:val="8DA8DE06"/>
    <w:lvl w:ilvl="0">
      <w:start w:val="1"/>
      <w:numFmt w:val="bullet"/>
      <w:lvlText w:val=""/>
      <w:lvlJc w:val="left"/>
      <w:pPr>
        <w:tabs>
          <w:tab w:val="num" w:pos="927"/>
        </w:tabs>
        <w:ind w:left="927" w:hanging="360"/>
      </w:pPr>
      <w:rPr>
        <w:rFonts w:ascii="Symbol" w:hAnsi="Symbol" w:hint="default"/>
        <w:sz w:val="20"/>
      </w:rPr>
    </w:lvl>
    <w:lvl w:ilvl="1">
      <w:start w:val="1"/>
      <w:numFmt w:val="bullet"/>
      <w:lvlText w:val="o"/>
      <w:lvlJc w:val="left"/>
      <w:pPr>
        <w:tabs>
          <w:tab w:val="num" w:pos="1647"/>
        </w:tabs>
        <w:ind w:left="1647" w:hanging="360"/>
      </w:pPr>
      <w:rPr>
        <w:rFonts w:ascii="Courier New" w:hAnsi="Courier New" w:cs="Times New Roman" w:hint="default"/>
        <w:sz w:val="20"/>
      </w:rPr>
    </w:lvl>
    <w:lvl w:ilvl="2">
      <w:start w:val="1"/>
      <w:numFmt w:val="bullet"/>
      <w:lvlText w:val=""/>
      <w:lvlJc w:val="left"/>
      <w:pPr>
        <w:tabs>
          <w:tab w:val="num" w:pos="2367"/>
        </w:tabs>
        <w:ind w:left="2367" w:hanging="360"/>
      </w:pPr>
      <w:rPr>
        <w:rFonts w:ascii="Wingdings" w:hAnsi="Wingdings" w:hint="default"/>
        <w:sz w:val="20"/>
      </w:rPr>
    </w:lvl>
    <w:lvl w:ilvl="3">
      <w:start w:val="1"/>
      <w:numFmt w:val="bullet"/>
      <w:lvlText w:val=""/>
      <w:lvlJc w:val="left"/>
      <w:pPr>
        <w:tabs>
          <w:tab w:val="num" w:pos="3087"/>
        </w:tabs>
        <w:ind w:left="3087" w:hanging="360"/>
      </w:pPr>
      <w:rPr>
        <w:rFonts w:ascii="Wingdings" w:hAnsi="Wingdings" w:hint="default"/>
        <w:sz w:val="20"/>
      </w:rPr>
    </w:lvl>
    <w:lvl w:ilvl="4">
      <w:start w:val="1"/>
      <w:numFmt w:val="bullet"/>
      <w:lvlText w:val=""/>
      <w:lvlJc w:val="left"/>
      <w:pPr>
        <w:tabs>
          <w:tab w:val="num" w:pos="3807"/>
        </w:tabs>
        <w:ind w:left="3807" w:hanging="360"/>
      </w:pPr>
      <w:rPr>
        <w:rFonts w:ascii="Wingdings" w:hAnsi="Wingdings" w:hint="default"/>
        <w:sz w:val="20"/>
      </w:rPr>
    </w:lvl>
    <w:lvl w:ilvl="5">
      <w:start w:val="1"/>
      <w:numFmt w:val="bullet"/>
      <w:lvlText w:val=""/>
      <w:lvlJc w:val="left"/>
      <w:pPr>
        <w:tabs>
          <w:tab w:val="num" w:pos="4527"/>
        </w:tabs>
        <w:ind w:left="4527" w:hanging="360"/>
      </w:pPr>
      <w:rPr>
        <w:rFonts w:ascii="Wingdings" w:hAnsi="Wingdings" w:hint="default"/>
        <w:sz w:val="20"/>
      </w:rPr>
    </w:lvl>
    <w:lvl w:ilvl="6">
      <w:start w:val="1"/>
      <w:numFmt w:val="bullet"/>
      <w:lvlText w:val=""/>
      <w:lvlJc w:val="left"/>
      <w:pPr>
        <w:tabs>
          <w:tab w:val="num" w:pos="5247"/>
        </w:tabs>
        <w:ind w:left="5247" w:hanging="360"/>
      </w:pPr>
      <w:rPr>
        <w:rFonts w:ascii="Wingdings" w:hAnsi="Wingdings" w:hint="default"/>
        <w:sz w:val="20"/>
      </w:rPr>
    </w:lvl>
    <w:lvl w:ilvl="7">
      <w:start w:val="1"/>
      <w:numFmt w:val="bullet"/>
      <w:lvlText w:val=""/>
      <w:lvlJc w:val="left"/>
      <w:pPr>
        <w:tabs>
          <w:tab w:val="num" w:pos="5967"/>
        </w:tabs>
        <w:ind w:left="5967" w:hanging="360"/>
      </w:pPr>
      <w:rPr>
        <w:rFonts w:ascii="Wingdings" w:hAnsi="Wingdings" w:hint="default"/>
        <w:sz w:val="20"/>
      </w:rPr>
    </w:lvl>
    <w:lvl w:ilvl="8">
      <w:start w:val="1"/>
      <w:numFmt w:val="bullet"/>
      <w:lvlText w:val=""/>
      <w:lvlJc w:val="left"/>
      <w:pPr>
        <w:tabs>
          <w:tab w:val="num" w:pos="6687"/>
        </w:tabs>
        <w:ind w:left="6687" w:hanging="360"/>
      </w:pPr>
      <w:rPr>
        <w:rFonts w:ascii="Wingdings" w:hAnsi="Wingdings" w:hint="default"/>
        <w:sz w:val="20"/>
      </w:rPr>
    </w:lvl>
  </w:abstractNum>
  <w:abstractNum w:abstractNumId="9" w15:restartNumberingAfterBreak="0">
    <w:nsid w:val="24551372"/>
    <w:multiLevelType w:val="hybridMultilevel"/>
    <w:tmpl w:val="6250FB0A"/>
    <w:lvl w:ilvl="0" w:tplc="AE3A5670">
      <w:numFmt w:val="bullet"/>
      <w:lvlText w:val="-"/>
      <w:lvlJc w:val="left"/>
      <w:pPr>
        <w:ind w:left="1080" w:hanging="360"/>
      </w:pPr>
      <w:rPr>
        <w:rFonts w:ascii="Calibri" w:eastAsia="Calibri" w:hAnsi="Calibri"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 w15:restartNumberingAfterBreak="0">
    <w:nsid w:val="2AC75C2A"/>
    <w:multiLevelType w:val="hybridMultilevel"/>
    <w:tmpl w:val="1F64A7BA"/>
    <w:lvl w:ilvl="0" w:tplc="4BEC0B78">
      <w:start w:val="1"/>
      <w:numFmt w:val="bullet"/>
      <w:lvlText w:val=""/>
      <w:lvlJc w:val="left"/>
      <w:pPr>
        <w:tabs>
          <w:tab w:val="num" w:pos="567"/>
        </w:tabs>
        <w:ind w:left="567" w:hanging="567"/>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F731153"/>
    <w:multiLevelType w:val="hybridMultilevel"/>
    <w:tmpl w:val="89064F24"/>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2FA74620"/>
    <w:multiLevelType w:val="hybridMultilevel"/>
    <w:tmpl w:val="170A35F6"/>
    <w:lvl w:ilvl="0" w:tplc="784A3776">
      <w:start w:val="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2FCA2387"/>
    <w:multiLevelType w:val="hybridMultilevel"/>
    <w:tmpl w:val="4FFCDEF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2FF621B4"/>
    <w:multiLevelType w:val="hybridMultilevel"/>
    <w:tmpl w:val="D60E89DE"/>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32482E86"/>
    <w:multiLevelType w:val="hybridMultilevel"/>
    <w:tmpl w:val="BEECE35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331438F3"/>
    <w:multiLevelType w:val="hybridMultilevel"/>
    <w:tmpl w:val="998AE438"/>
    <w:lvl w:ilvl="0" w:tplc="FC784BC0">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3DB0388"/>
    <w:multiLevelType w:val="hybridMultilevel"/>
    <w:tmpl w:val="4E6630A6"/>
    <w:lvl w:ilvl="0" w:tplc="08130001">
      <w:start w:val="1"/>
      <w:numFmt w:val="bullet"/>
      <w:lvlText w:val=""/>
      <w:lvlJc w:val="left"/>
      <w:pPr>
        <w:ind w:left="927" w:hanging="360"/>
      </w:pPr>
      <w:rPr>
        <w:rFonts w:ascii="Symbol" w:hAnsi="Symbol" w:hint="default"/>
      </w:rPr>
    </w:lvl>
    <w:lvl w:ilvl="1" w:tplc="08130003">
      <w:start w:val="1"/>
      <w:numFmt w:val="bullet"/>
      <w:lvlText w:val="o"/>
      <w:lvlJc w:val="left"/>
      <w:pPr>
        <w:ind w:left="1647" w:hanging="360"/>
      </w:pPr>
      <w:rPr>
        <w:rFonts w:ascii="Courier New" w:hAnsi="Courier New" w:cs="Courier New" w:hint="default"/>
      </w:rPr>
    </w:lvl>
    <w:lvl w:ilvl="2" w:tplc="08130005" w:tentative="1">
      <w:start w:val="1"/>
      <w:numFmt w:val="bullet"/>
      <w:lvlText w:val=""/>
      <w:lvlJc w:val="left"/>
      <w:pPr>
        <w:ind w:left="2367" w:hanging="360"/>
      </w:pPr>
      <w:rPr>
        <w:rFonts w:ascii="Wingdings" w:hAnsi="Wingdings" w:hint="default"/>
      </w:rPr>
    </w:lvl>
    <w:lvl w:ilvl="3" w:tplc="08130001" w:tentative="1">
      <w:start w:val="1"/>
      <w:numFmt w:val="bullet"/>
      <w:lvlText w:val=""/>
      <w:lvlJc w:val="left"/>
      <w:pPr>
        <w:ind w:left="3087" w:hanging="360"/>
      </w:pPr>
      <w:rPr>
        <w:rFonts w:ascii="Symbol" w:hAnsi="Symbol" w:hint="default"/>
      </w:rPr>
    </w:lvl>
    <w:lvl w:ilvl="4" w:tplc="08130003" w:tentative="1">
      <w:start w:val="1"/>
      <w:numFmt w:val="bullet"/>
      <w:lvlText w:val="o"/>
      <w:lvlJc w:val="left"/>
      <w:pPr>
        <w:ind w:left="3807" w:hanging="360"/>
      </w:pPr>
      <w:rPr>
        <w:rFonts w:ascii="Courier New" w:hAnsi="Courier New" w:cs="Courier New" w:hint="default"/>
      </w:rPr>
    </w:lvl>
    <w:lvl w:ilvl="5" w:tplc="08130005" w:tentative="1">
      <w:start w:val="1"/>
      <w:numFmt w:val="bullet"/>
      <w:lvlText w:val=""/>
      <w:lvlJc w:val="left"/>
      <w:pPr>
        <w:ind w:left="4527" w:hanging="360"/>
      </w:pPr>
      <w:rPr>
        <w:rFonts w:ascii="Wingdings" w:hAnsi="Wingdings" w:hint="default"/>
      </w:rPr>
    </w:lvl>
    <w:lvl w:ilvl="6" w:tplc="08130001" w:tentative="1">
      <w:start w:val="1"/>
      <w:numFmt w:val="bullet"/>
      <w:lvlText w:val=""/>
      <w:lvlJc w:val="left"/>
      <w:pPr>
        <w:ind w:left="5247" w:hanging="360"/>
      </w:pPr>
      <w:rPr>
        <w:rFonts w:ascii="Symbol" w:hAnsi="Symbol" w:hint="default"/>
      </w:rPr>
    </w:lvl>
    <w:lvl w:ilvl="7" w:tplc="08130003" w:tentative="1">
      <w:start w:val="1"/>
      <w:numFmt w:val="bullet"/>
      <w:lvlText w:val="o"/>
      <w:lvlJc w:val="left"/>
      <w:pPr>
        <w:ind w:left="5967" w:hanging="360"/>
      </w:pPr>
      <w:rPr>
        <w:rFonts w:ascii="Courier New" w:hAnsi="Courier New" w:cs="Courier New" w:hint="default"/>
      </w:rPr>
    </w:lvl>
    <w:lvl w:ilvl="8" w:tplc="08130005" w:tentative="1">
      <w:start w:val="1"/>
      <w:numFmt w:val="bullet"/>
      <w:lvlText w:val=""/>
      <w:lvlJc w:val="left"/>
      <w:pPr>
        <w:ind w:left="6687" w:hanging="360"/>
      </w:pPr>
      <w:rPr>
        <w:rFonts w:ascii="Wingdings" w:hAnsi="Wingdings" w:hint="default"/>
      </w:rPr>
    </w:lvl>
  </w:abstractNum>
  <w:abstractNum w:abstractNumId="18" w15:restartNumberingAfterBreak="0">
    <w:nsid w:val="47392894"/>
    <w:multiLevelType w:val="hybridMultilevel"/>
    <w:tmpl w:val="DCA8AA3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4A4F7DE2"/>
    <w:multiLevelType w:val="multilevel"/>
    <w:tmpl w:val="4082080A"/>
    <w:lvl w:ilvl="0">
      <w:start w:val="4"/>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369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4A735A1E"/>
    <w:multiLevelType w:val="hybridMultilevel"/>
    <w:tmpl w:val="C646DFF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4B583D2F"/>
    <w:multiLevelType w:val="hybridMultilevel"/>
    <w:tmpl w:val="74789CB8"/>
    <w:lvl w:ilvl="0" w:tplc="13B8F6CC">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2" w15:restartNumberingAfterBreak="0">
    <w:nsid w:val="4BB92E35"/>
    <w:multiLevelType w:val="hybridMultilevel"/>
    <w:tmpl w:val="B20848A8"/>
    <w:lvl w:ilvl="0" w:tplc="08130001">
      <w:start w:val="1"/>
      <w:numFmt w:val="bullet"/>
      <w:lvlText w:val=""/>
      <w:lvlJc w:val="left"/>
      <w:pPr>
        <w:ind w:left="1800" w:hanging="360"/>
      </w:pPr>
      <w:rPr>
        <w:rFonts w:ascii="Symbol" w:hAnsi="Symbol"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23" w15:restartNumberingAfterBreak="0">
    <w:nsid w:val="53B10489"/>
    <w:multiLevelType w:val="hybridMultilevel"/>
    <w:tmpl w:val="A2AE5DBA"/>
    <w:lvl w:ilvl="0" w:tplc="784A3776">
      <w:start w:val="4"/>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5AC91D4A"/>
    <w:multiLevelType w:val="hybridMultilevel"/>
    <w:tmpl w:val="46A8F62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5C37705B"/>
    <w:multiLevelType w:val="hybridMultilevel"/>
    <w:tmpl w:val="26B08488"/>
    <w:lvl w:ilvl="0" w:tplc="784A3776">
      <w:start w:val="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5D4C6E60"/>
    <w:multiLevelType w:val="hybridMultilevel"/>
    <w:tmpl w:val="F3CC6068"/>
    <w:lvl w:ilvl="0" w:tplc="8322438E">
      <w:start w:val="1"/>
      <w:numFmt w:val="bullet"/>
      <w:lvlText w:val=""/>
      <w:lvlJc w:val="left"/>
      <w:pPr>
        <w:ind w:left="1494" w:hanging="360"/>
      </w:pPr>
      <w:rPr>
        <w:rFonts w:ascii="Wingdings" w:hAnsi="Wingdings" w:cs="Times New Roman" w:hint="default"/>
      </w:rPr>
    </w:lvl>
    <w:lvl w:ilvl="1" w:tplc="08130003">
      <w:start w:val="1"/>
      <w:numFmt w:val="bullet"/>
      <w:lvlText w:val="o"/>
      <w:lvlJc w:val="left"/>
      <w:pPr>
        <w:ind w:left="2214" w:hanging="360"/>
      </w:pPr>
      <w:rPr>
        <w:rFonts w:ascii="Courier New" w:hAnsi="Courier New" w:cs="Courier New" w:hint="default"/>
      </w:rPr>
    </w:lvl>
    <w:lvl w:ilvl="2" w:tplc="08130005" w:tentative="1">
      <w:start w:val="1"/>
      <w:numFmt w:val="bullet"/>
      <w:lvlText w:val=""/>
      <w:lvlJc w:val="left"/>
      <w:pPr>
        <w:ind w:left="2934" w:hanging="360"/>
      </w:pPr>
      <w:rPr>
        <w:rFonts w:ascii="Wingdings" w:hAnsi="Wingdings" w:hint="default"/>
      </w:rPr>
    </w:lvl>
    <w:lvl w:ilvl="3" w:tplc="08130001" w:tentative="1">
      <w:start w:val="1"/>
      <w:numFmt w:val="bullet"/>
      <w:lvlText w:val=""/>
      <w:lvlJc w:val="left"/>
      <w:pPr>
        <w:ind w:left="3654" w:hanging="360"/>
      </w:pPr>
      <w:rPr>
        <w:rFonts w:ascii="Symbol" w:hAnsi="Symbol" w:hint="default"/>
      </w:rPr>
    </w:lvl>
    <w:lvl w:ilvl="4" w:tplc="08130003" w:tentative="1">
      <w:start w:val="1"/>
      <w:numFmt w:val="bullet"/>
      <w:lvlText w:val="o"/>
      <w:lvlJc w:val="left"/>
      <w:pPr>
        <w:ind w:left="4374" w:hanging="360"/>
      </w:pPr>
      <w:rPr>
        <w:rFonts w:ascii="Courier New" w:hAnsi="Courier New" w:cs="Courier New" w:hint="default"/>
      </w:rPr>
    </w:lvl>
    <w:lvl w:ilvl="5" w:tplc="08130005" w:tentative="1">
      <w:start w:val="1"/>
      <w:numFmt w:val="bullet"/>
      <w:lvlText w:val=""/>
      <w:lvlJc w:val="left"/>
      <w:pPr>
        <w:ind w:left="5094" w:hanging="360"/>
      </w:pPr>
      <w:rPr>
        <w:rFonts w:ascii="Wingdings" w:hAnsi="Wingdings" w:hint="default"/>
      </w:rPr>
    </w:lvl>
    <w:lvl w:ilvl="6" w:tplc="08130001" w:tentative="1">
      <w:start w:val="1"/>
      <w:numFmt w:val="bullet"/>
      <w:lvlText w:val=""/>
      <w:lvlJc w:val="left"/>
      <w:pPr>
        <w:ind w:left="5814" w:hanging="360"/>
      </w:pPr>
      <w:rPr>
        <w:rFonts w:ascii="Symbol" w:hAnsi="Symbol" w:hint="default"/>
      </w:rPr>
    </w:lvl>
    <w:lvl w:ilvl="7" w:tplc="08130003" w:tentative="1">
      <w:start w:val="1"/>
      <w:numFmt w:val="bullet"/>
      <w:lvlText w:val="o"/>
      <w:lvlJc w:val="left"/>
      <w:pPr>
        <w:ind w:left="6534" w:hanging="360"/>
      </w:pPr>
      <w:rPr>
        <w:rFonts w:ascii="Courier New" w:hAnsi="Courier New" w:cs="Courier New" w:hint="default"/>
      </w:rPr>
    </w:lvl>
    <w:lvl w:ilvl="8" w:tplc="08130005" w:tentative="1">
      <w:start w:val="1"/>
      <w:numFmt w:val="bullet"/>
      <w:lvlText w:val=""/>
      <w:lvlJc w:val="left"/>
      <w:pPr>
        <w:ind w:left="7254" w:hanging="360"/>
      </w:pPr>
      <w:rPr>
        <w:rFonts w:ascii="Wingdings" w:hAnsi="Wingdings" w:hint="default"/>
      </w:rPr>
    </w:lvl>
  </w:abstractNum>
  <w:abstractNum w:abstractNumId="27" w15:restartNumberingAfterBreak="0">
    <w:nsid w:val="5F4E7254"/>
    <w:multiLevelType w:val="hybridMultilevel"/>
    <w:tmpl w:val="9F70F262"/>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6D08284C"/>
    <w:multiLevelType w:val="multilevel"/>
    <w:tmpl w:val="19DE9A7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9" w15:restartNumberingAfterBreak="0">
    <w:nsid w:val="72C36DC1"/>
    <w:multiLevelType w:val="hybridMultilevel"/>
    <w:tmpl w:val="932EBBA6"/>
    <w:lvl w:ilvl="0" w:tplc="08130001">
      <w:start w:val="1"/>
      <w:numFmt w:val="bullet"/>
      <w:lvlText w:val=""/>
      <w:lvlJc w:val="left"/>
      <w:pPr>
        <w:ind w:left="1485" w:hanging="360"/>
      </w:pPr>
      <w:rPr>
        <w:rFonts w:ascii="Symbol" w:hAnsi="Symbol" w:hint="default"/>
      </w:rPr>
    </w:lvl>
    <w:lvl w:ilvl="1" w:tplc="08130003" w:tentative="1">
      <w:start w:val="1"/>
      <w:numFmt w:val="bullet"/>
      <w:lvlText w:val="o"/>
      <w:lvlJc w:val="left"/>
      <w:pPr>
        <w:ind w:left="2205" w:hanging="360"/>
      </w:pPr>
      <w:rPr>
        <w:rFonts w:ascii="Courier New" w:hAnsi="Courier New" w:cs="Courier New" w:hint="default"/>
      </w:rPr>
    </w:lvl>
    <w:lvl w:ilvl="2" w:tplc="08130005" w:tentative="1">
      <w:start w:val="1"/>
      <w:numFmt w:val="bullet"/>
      <w:lvlText w:val=""/>
      <w:lvlJc w:val="left"/>
      <w:pPr>
        <w:ind w:left="2925" w:hanging="360"/>
      </w:pPr>
      <w:rPr>
        <w:rFonts w:ascii="Wingdings" w:hAnsi="Wingdings" w:hint="default"/>
      </w:rPr>
    </w:lvl>
    <w:lvl w:ilvl="3" w:tplc="08130001" w:tentative="1">
      <w:start w:val="1"/>
      <w:numFmt w:val="bullet"/>
      <w:lvlText w:val=""/>
      <w:lvlJc w:val="left"/>
      <w:pPr>
        <w:ind w:left="3645" w:hanging="360"/>
      </w:pPr>
      <w:rPr>
        <w:rFonts w:ascii="Symbol" w:hAnsi="Symbol" w:hint="default"/>
      </w:rPr>
    </w:lvl>
    <w:lvl w:ilvl="4" w:tplc="08130003" w:tentative="1">
      <w:start w:val="1"/>
      <w:numFmt w:val="bullet"/>
      <w:lvlText w:val="o"/>
      <w:lvlJc w:val="left"/>
      <w:pPr>
        <w:ind w:left="4365" w:hanging="360"/>
      </w:pPr>
      <w:rPr>
        <w:rFonts w:ascii="Courier New" w:hAnsi="Courier New" w:cs="Courier New" w:hint="default"/>
      </w:rPr>
    </w:lvl>
    <w:lvl w:ilvl="5" w:tplc="08130005" w:tentative="1">
      <w:start w:val="1"/>
      <w:numFmt w:val="bullet"/>
      <w:lvlText w:val=""/>
      <w:lvlJc w:val="left"/>
      <w:pPr>
        <w:ind w:left="5085" w:hanging="360"/>
      </w:pPr>
      <w:rPr>
        <w:rFonts w:ascii="Wingdings" w:hAnsi="Wingdings" w:hint="default"/>
      </w:rPr>
    </w:lvl>
    <w:lvl w:ilvl="6" w:tplc="08130001" w:tentative="1">
      <w:start w:val="1"/>
      <w:numFmt w:val="bullet"/>
      <w:lvlText w:val=""/>
      <w:lvlJc w:val="left"/>
      <w:pPr>
        <w:ind w:left="5805" w:hanging="360"/>
      </w:pPr>
      <w:rPr>
        <w:rFonts w:ascii="Symbol" w:hAnsi="Symbol" w:hint="default"/>
      </w:rPr>
    </w:lvl>
    <w:lvl w:ilvl="7" w:tplc="08130003" w:tentative="1">
      <w:start w:val="1"/>
      <w:numFmt w:val="bullet"/>
      <w:lvlText w:val="o"/>
      <w:lvlJc w:val="left"/>
      <w:pPr>
        <w:ind w:left="6525" w:hanging="360"/>
      </w:pPr>
      <w:rPr>
        <w:rFonts w:ascii="Courier New" w:hAnsi="Courier New" w:cs="Courier New" w:hint="default"/>
      </w:rPr>
    </w:lvl>
    <w:lvl w:ilvl="8" w:tplc="08130005" w:tentative="1">
      <w:start w:val="1"/>
      <w:numFmt w:val="bullet"/>
      <w:lvlText w:val=""/>
      <w:lvlJc w:val="left"/>
      <w:pPr>
        <w:ind w:left="7245" w:hanging="360"/>
      </w:pPr>
      <w:rPr>
        <w:rFonts w:ascii="Wingdings" w:hAnsi="Wingdings" w:hint="default"/>
      </w:rPr>
    </w:lvl>
  </w:abstractNum>
  <w:abstractNum w:abstractNumId="30" w15:restartNumberingAfterBreak="0">
    <w:nsid w:val="73FE2F7B"/>
    <w:multiLevelType w:val="multilevel"/>
    <w:tmpl w:val="4082080A"/>
    <w:lvl w:ilvl="0">
      <w:start w:val="4"/>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369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7BB82070"/>
    <w:multiLevelType w:val="hybridMultilevel"/>
    <w:tmpl w:val="1504C1B2"/>
    <w:lvl w:ilvl="0" w:tplc="9AC896B4">
      <w:start w:val="4"/>
      <w:numFmt w:val="bullet"/>
      <w:lvlText w:val=""/>
      <w:lvlJc w:val="left"/>
      <w:pPr>
        <w:ind w:left="720" w:hanging="360"/>
      </w:pPr>
      <w:rPr>
        <w:rFonts w:ascii="Wingdings" w:eastAsia="MS Mincho" w:hAnsi="Wingdings" w:cstheme="majorHAns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7CFD4EC4"/>
    <w:multiLevelType w:val="hybridMultilevel"/>
    <w:tmpl w:val="86889EC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490289544">
    <w:abstractNumId w:val="23"/>
  </w:num>
  <w:num w:numId="2" w16cid:durableId="272054171">
    <w:abstractNumId w:val="19"/>
  </w:num>
  <w:num w:numId="3" w16cid:durableId="1521896178">
    <w:abstractNumId w:val="6"/>
  </w:num>
  <w:num w:numId="4" w16cid:durableId="931029">
    <w:abstractNumId w:val="27"/>
  </w:num>
  <w:num w:numId="5" w16cid:durableId="1911690043">
    <w:abstractNumId w:val="31"/>
  </w:num>
  <w:num w:numId="6" w16cid:durableId="438990070">
    <w:abstractNumId w:val="13"/>
  </w:num>
  <w:num w:numId="7" w16cid:durableId="1889759745">
    <w:abstractNumId w:val="15"/>
  </w:num>
  <w:num w:numId="8" w16cid:durableId="808671702">
    <w:abstractNumId w:val="0"/>
  </w:num>
  <w:num w:numId="9" w16cid:durableId="806046209">
    <w:abstractNumId w:val="12"/>
  </w:num>
  <w:num w:numId="10" w16cid:durableId="1504977224">
    <w:abstractNumId w:val="25"/>
  </w:num>
  <w:num w:numId="11" w16cid:durableId="1189487111">
    <w:abstractNumId w:val="5"/>
  </w:num>
  <w:num w:numId="12" w16cid:durableId="1309239166">
    <w:abstractNumId w:val="1"/>
  </w:num>
  <w:num w:numId="13" w16cid:durableId="228540805">
    <w:abstractNumId w:val="21"/>
  </w:num>
  <w:num w:numId="14" w16cid:durableId="871965004">
    <w:abstractNumId w:val="22"/>
  </w:num>
  <w:num w:numId="15" w16cid:durableId="868758032">
    <w:abstractNumId w:val="2"/>
  </w:num>
  <w:num w:numId="16" w16cid:durableId="1525434266">
    <w:abstractNumId w:val="29"/>
  </w:num>
  <w:num w:numId="17" w16cid:durableId="1999184514">
    <w:abstractNumId w:val="14"/>
  </w:num>
  <w:num w:numId="18" w16cid:durableId="1193614269">
    <w:abstractNumId w:val="20"/>
  </w:num>
  <w:num w:numId="19" w16cid:durableId="1224829015">
    <w:abstractNumId w:val="11"/>
  </w:num>
  <w:num w:numId="20" w16cid:durableId="257838186">
    <w:abstractNumId w:val="4"/>
  </w:num>
  <w:num w:numId="21" w16cid:durableId="1458836222">
    <w:abstractNumId w:val="7"/>
  </w:num>
  <w:num w:numId="22" w16cid:durableId="564610697">
    <w:abstractNumId w:val="28"/>
  </w:num>
  <w:num w:numId="23" w16cid:durableId="1703745960">
    <w:abstractNumId w:val="30"/>
  </w:num>
  <w:num w:numId="24" w16cid:durableId="409157673">
    <w:abstractNumId w:val="24"/>
  </w:num>
  <w:num w:numId="25" w16cid:durableId="1039358808">
    <w:abstractNumId w:val="16"/>
  </w:num>
  <w:num w:numId="26" w16cid:durableId="1920869723">
    <w:abstractNumId w:val="26"/>
  </w:num>
  <w:num w:numId="27" w16cid:durableId="926766634">
    <w:abstractNumId w:val="8"/>
  </w:num>
  <w:num w:numId="28" w16cid:durableId="14393332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652561450">
    <w:abstractNumId w:val="9"/>
  </w:num>
  <w:num w:numId="30" w16cid:durableId="286283667">
    <w:abstractNumId w:val="3"/>
  </w:num>
  <w:num w:numId="31" w16cid:durableId="2003195886">
    <w:abstractNumId w:val="32"/>
  </w:num>
  <w:num w:numId="32" w16cid:durableId="977805030">
    <w:abstractNumId w:val="18"/>
  </w:num>
  <w:num w:numId="33" w16cid:durableId="351423840">
    <w:abstractNumId w:val="10"/>
  </w:num>
  <w:num w:numId="34" w16cid:durableId="378554869">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ocumentProtection w:edit="forms" w:enforcement="0"/>
  <w:defaultTabStop w:val="720"/>
  <w:hyphenationZone w:val="425"/>
  <w:drawingGridHorizontalSpacing w:val="105"/>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1269"/>
    <w:rsid w:val="00002347"/>
    <w:rsid w:val="000126E5"/>
    <w:rsid w:val="00020A56"/>
    <w:rsid w:val="000210DD"/>
    <w:rsid w:val="00035A27"/>
    <w:rsid w:val="00037302"/>
    <w:rsid w:val="00040589"/>
    <w:rsid w:val="00040826"/>
    <w:rsid w:val="00047F2F"/>
    <w:rsid w:val="00051741"/>
    <w:rsid w:val="00057D09"/>
    <w:rsid w:val="0006188B"/>
    <w:rsid w:val="00062B4A"/>
    <w:rsid w:val="000665D3"/>
    <w:rsid w:val="00067C2B"/>
    <w:rsid w:val="00070B11"/>
    <w:rsid w:val="000771FF"/>
    <w:rsid w:val="00080D74"/>
    <w:rsid w:val="00082B00"/>
    <w:rsid w:val="00083D93"/>
    <w:rsid w:val="0008549C"/>
    <w:rsid w:val="00097318"/>
    <w:rsid w:val="000A6772"/>
    <w:rsid w:val="000B5D75"/>
    <w:rsid w:val="000B71B9"/>
    <w:rsid w:val="000D3AFE"/>
    <w:rsid w:val="000E229A"/>
    <w:rsid w:val="000E5CEF"/>
    <w:rsid w:val="000E6AC9"/>
    <w:rsid w:val="000F61EE"/>
    <w:rsid w:val="00103CE3"/>
    <w:rsid w:val="00103E7E"/>
    <w:rsid w:val="00106566"/>
    <w:rsid w:val="00107CD2"/>
    <w:rsid w:val="00114052"/>
    <w:rsid w:val="00123FAD"/>
    <w:rsid w:val="00130BCD"/>
    <w:rsid w:val="00141686"/>
    <w:rsid w:val="00141A06"/>
    <w:rsid w:val="001461A1"/>
    <w:rsid w:val="001502C4"/>
    <w:rsid w:val="00161715"/>
    <w:rsid w:val="0017179B"/>
    <w:rsid w:val="00175049"/>
    <w:rsid w:val="00177E9E"/>
    <w:rsid w:val="001867D1"/>
    <w:rsid w:val="001952D5"/>
    <w:rsid w:val="001A41AA"/>
    <w:rsid w:val="001B026D"/>
    <w:rsid w:val="001B43ED"/>
    <w:rsid w:val="001B6F2A"/>
    <w:rsid w:val="001B74E8"/>
    <w:rsid w:val="001B76A2"/>
    <w:rsid w:val="001C7225"/>
    <w:rsid w:val="001E2504"/>
    <w:rsid w:val="001E2CA5"/>
    <w:rsid w:val="001F38D2"/>
    <w:rsid w:val="002136AA"/>
    <w:rsid w:val="00222141"/>
    <w:rsid w:val="002224BC"/>
    <w:rsid w:val="00224CC1"/>
    <w:rsid w:val="00236980"/>
    <w:rsid w:val="00244858"/>
    <w:rsid w:val="0025087D"/>
    <w:rsid w:val="00261AF4"/>
    <w:rsid w:val="00262401"/>
    <w:rsid w:val="002739B3"/>
    <w:rsid w:val="002751C3"/>
    <w:rsid w:val="00281EFE"/>
    <w:rsid w:val="0028289E"/>
    <w:rsid w:val="00284D11"/>
    <w:rsid w:val="00285009"/>
    <w:rsid w:val="00296FF3"/>
    <w:rsid w:val="002971C4"/>
    <w:rsid w:val="002A4A1D"/>
    <w:rsid w:val="002A4E12"/>
    <w:rsid w:val="002A7FC7"/>
    <w:rsid w:val="002B0208"/>
    <w:rsid w:val="002B51AD"/>
    <w:rsid w:val="002C1A59"/>
    <w:rsid w:val="002C247A"/>
    <w:rsid w:val="002C6AC4"/>
    <w:rsid w:val="002D0D8E"/>
    <w:rsid w:val="002D7973"/>
    <w:rsid w:val="002E3217"/>
    <w:rsid w:val="002F02B2"/>
    <w:rsid w:val="002F0D47"/>
    <w:rsid w:val="002F267E"/>
    <w:rsid w:val="002F4832"/>
    <w:rsid w:val="002F5F57"/>
    <w:rsid w:val="00303D35"/>
    <w:rsid w:val="00306CDD"/>
    <w:rsid w:val="0031305A"/>
    <w:rsid w:val="00320130"/>
    <w:rsid w:val="0033145A"/>
    <w:rsid w:val="0033619B"/>
    <w:rsid w:val="00341809"/>
    <w:rsid w:val="003617CC"/>
    <w:rsid w:val="00367B86"/>
    <w:rsid w:val="003763C5"/>
    <w:rsid w:val="00377FC1"/>
    <w:rsid w:val="0038377C"/>
    <w:rsid w:val="003855D8"/>
    <w:rsid w:val="00393B59"/>
    <w:rsid w:val="00396462"/>
    <w:rsid w:val="003A6A67"/>
    <w:rsid w:val="003A73CC"/>
    <w:rsid w:val="003B1D92"/>
    <w:rsid w:val="003B2F83"/>
    <w:rsid w:val="003C18A6"/>
    <w:rsid w:val="003F5A54"/>
    <w:rsid w:val="003F601A"/>
    <w:rsid w:val="00403259"/>
    <w:rsid w:val="00403342"/>
    <w:rsid w:val="00406952"/>
    <w:rsid w:val="004106AB"/>
    <w:rsid w:val="00421B56"/>
    <w:rsid w:val="00426EFC"/>
    <w:rsid w:val="00427553"/>
    <w:rsid w:val="004277C4"/>
    <w:rsid w:val="00443E7D"/>
    <w:rsid w:val="0045002B"/>
    <w:rsid w:val="004530C9"/>
    <w:rsid w:val="00453401"/>
    <w:rsid w:val="00453E42"/>
    <w:rsid w:val="00462C97"/>
    <w:rsid w:val="00475493"/>
    <w:rsid w:val="00476AAB"/>
    <w:rsid w:val="00476B49"/>
    <w:rsid w:val="004864FE"/>
    <w:rsid w:val="004A742F"/>
    <w:rsid w:val="004A7949"/>
    <w:rsid w:val="004B1FEC"/>
    <w:rsid w:val="004D2D34"/>
    <w:rsid w:val="004E6CD8"/>
    <w:rsid w:val="00503C0D"/>
    <w:rsid w:val="00506589"/>
    <w:rsid w:val="00511A28"/>
    <w:rsid w:val="00516203"/>
    <w:rsid w:val="00516671"/>
    <w:rsid w:val="0054174A"/>
    <w:rsid w:val="00556458"/>
    <w:rsid w:val="00560AB0"/>
    <w:rsid w:val="00565B19"/>
    <w:rsid w:val="00573BB8"/>
    <w:rsid w:val="00577790"/>
    <w:rsid w:val="00584D4F"/>
    <w:rsid w:val="00585E08"/>
    <w:rsid w:val="005937E8"/>
    <w:rsid w:val="005977CB"/>
    <w:rsid w:val="005A4327"/>
    <w:rsid w:val="005B2435"/>
    <w:rsid w:val="005B5C63"/>
    <w:rsid w:val="005B71D1"/>
    <w:rsid w:val="005C614B"/>
    <w:rsid w:val="005C7373"/>
    <w:rsid w:val="005E207A"/>
    <w:rsid w:val="005F0ADD"/>
    <w:rsid w:val="005F4597"/>
    <w:rsid w:val="005F6F1E"/>
    <w:rsid w:val="006014F9"/>
    <w:rsid w:val="00606E89"/>
    <w:rsid w:val="00607297"/>
    <w:rsid w:val="00614060"/>
    <w:rsid w:val="006141ED"/>
    <w:rsid w:val="006167E6"/>
    <w:rsid w:val="00617253"/>
    <w:rsid w:val="00623144"/>
    <w:rsid w:val="00633127"/>
    <w:rsid w:val="00637A42"/>
    <w:rsid w:val="006422B6"/>
    <w:rsid w:val="00642A37"/>
    <w:rsid w:val="00654656"/>
    <w:rsid w:val="00656EE7"/>
    <w:rsid w:val="00660B74"/>
    <w:rsid w:val="006646CD"/>
    <w:rsid w:val="00667B86"/>
    <w:rsid w:val="00667D4D"/>
    <w:rsid w:val="00683210"/>
    <w:rsid w:val="006868A9"/>
    <w:rsid w:val="00692FDB"/>
    <w:rsid w:val="00695E27"/>
    <w:rsid w:val="006A4583"/>
    <w:rsid w:val="006A4BBC"/>
    <w:rsid w:val="006B491C"/>
    <w:rsid w:val="006B5F18"/>
    <w:rsid w:val="006C1CD8"/>
    <w:rsid w:val="006C3295"/>
    <w:rsid w:val="006D574D"/>
    <w:rsid w:val="006D5C32"/>
    <w:rsid w:val="006E6B19"/>
    <w:rsid w:val="00701F56"/>
    <w:rsid w:val="007025DD"/>
    <w:rsid w:val="007178A0"/>
    <w:rsid w:val="00721699"/>
    <w:rsid w:val="00721D63"/>
    <w:rsid w:val="00725227"/>
    <w:rsid w:val="00742555"/>
    <w:rsid w:val="007426E3"/>
    <w:rsid w:val="007462BC"/>
    <w:rsid w:val="007506B4"/>
    <w:rsid w:val="007510B2"/>
    <w:rsid w:val="00751395"/>
    <w:rsid w:val="007548F0"/>
    <w:rsid w:val="00764B36"/>
    <w:rsid w:val="007668E5"/>
    <w:rsid w:val="0077091B"/>
    <w:rsid w:val="0077590C"/>
    <w:rsid w:val="00784F84"/>
    <w:rsid w:val="007A1772"/>
    <w:rsid w:val="007A2392"/>
    <w:rsid w:val="007A2FC7"/>
    <w:rsid w:val="007A7733"/>
    <w:rsid w:val="007C091D"/>
    <w:rsid w:val="007E1073"/>
    <w:rsid w:val="007F0DDF"/>
    <w:rsid w:val="007F2D76"/>
    <w:rsid w:val="007F7478"/>
    <w:rsid w:val="00800C86"/>
    <w:rsid w:val="008024F8"/>
    <w:rsid w:val="00812DCB"/>
    <w:rsid w:val="00813708"/>
    <w:rsid w:val="0081581B"/>
    <w:rsid w:val="008213CC"/>
    <w:rsid w:val="00824208"/>
    <w:rsid w:val="00834B12"/>
    <w:rsid w:val="0085557F"/>
    <w:rsid w:val="00865C89"/>
    <w:rsid w:val="00881755"/>
    <w:rsid w:val="008944CD"/>
    <w:rsid w:val="008A5DF9"/>
    <w:rsid w:val="008A6270"/>
    <w:rsid w:val="008A71D2"/>
    <w:rsid w:val="008D3E3A"/>
    <w:rsid w:val="008D4B47"/>
    <w:rsid w:val="008D6AC0"/>
    <w:rsid w:val="008E0A44"/>
    <w:rsid w:val="008E4086"/>
    <w:rsid w:val="008E55DB"/>
    <w:rsid w:val="00904D8D"/>
    <w:rsid w:val="00907CE0"/>
    <w:rsid w:val="00917E89"/>
    <w:rsid w:val="00917F99"/>
    <w:rsid w:val="00927DED"/>
    <w:rsid w:val="00947DFF"/>
    <w:rsid w:val="00952143"/>
    <w:rsid w:val="00960581"/>
    <w:rsid w:val="00985C58"/>
    <w:rsid w:val="009908BD"/>
    <w:rsid w:val="009A1426"/>
    <w:rsid w:val="009A1F05"/>
    <w:rsid w:val="009A321D"/>
    <w:rsid w:val="009C1EF6"/>
    <w:rsid w:val="009C4ADA"/>
    <w:rsid w:val="009C7F68"/>
    <w:rsid w:val="009F2F78"/>
    <w:rsid w:val="00A05F6C"/>
    <w:rsid w:val="00A206BE"/>
    <w:rsid w:val="00A208F1"/>
    <w:rsid w:val="00A23BC7"/>
    <w:rsid w:val="00A24DA8"/>
    <w:rsid w:val="00A272EF"/>
    <w:rsid w:val="00A47692"/>
    <w:rsid w:val="00A47748"/>
    <w:rsid w:val="00A52967"/>
    <w:rsid w:val="00A60D72"/>
    <w:rsid w:val="00A6744B"/>
    <w:rsid w:val="00A70D34"/>
    <w:rsid w:val="00A82577"/>
    <w:rsid w:val="00A83114"/>
    <w:rsid w:val="00A851CA"/>
    <w:rsid w:val="00A915EC"/>
    <w:rsid w:val="00A93C6B"/>
    <w:rsid w:val="00AA197E"/>
    <w:rsid w:val="00AA630A"/>
    <w:rsid w:val="00AC0595"/>
    <w:rsid w:val="00AC0BF2"/>
    <w:rsid w:val="00AC52DA"/>
    <w:rsid w:val="00AC7BDF"/>
    <w:rsid w:val="00AD0447"/>
    <w:rsid w:val="00AD7AE6"/>
    <w:rsid w:val="00AE0423"/>
    <w:rsid w:val="00AF0E5B"/>
    <w:rsid w:val="00AF1FF7"/>
    <w:rsid w:val="00B00ABF"/>
    <w:rsid w:val="00B02C3B"/>
    <w:rsid w:val="00B1402D"/>
    <w:rsid w:val="00B14930"/>
    <w:rsid w:val="00B2128D"/>
    <w:rsid w:val="00B25B88"/>
    <w:rsid w:val="00B276E5"/>
    <w:rsid w:val="00B27EDA"/>
    <w:rsid w:val="00B30C15"/>
    <w:rsid w:val="00B32CEF"/>
    <w:rsid w:val="00B32FC8"/>
    <w:rsid w:val="00B35DA2"/>
    <w:rsid w:val="00B3786D"/>
    <w:rsid w:val="00B41C15"/>
    <w:rsid w:val="00B41D08"/>
    <w:rsid w:val="00B434AB"/>
    <w:rsid w:val="00B60BDD"/>
    <w:rsid w:val="00B63AAB"/>
    <w:rsid w:val="00B65DE6"/>
    <w:rsid w:val="00B665AB"/>
    <w:rsid w:val="00B668DC"/>
    <w:rsid w:val="00B67ADE"/>
    <w:rsid w:val="00B717A3"/>
    <w:rsid w:val="00B765FE"/>
    <w:rsid w:val="00B940DE"/>
    <w:rsid w:val="00B96938"/>
    <w:rsid w:val="00BA01D6"/>
    <w:rsid w:val="00BA6B51"/>
    <w:rsid w:val="00BB1D84"/>
    <w:rsid w:val="00BB791A"/>
    <w:rsid w:val="00BC3B1D"/>
    <w:rsid w:val="00BC5755"/>
    <w:rsid w:val="00BC6658"/>
    <w:rsid w:val="00BD55CC"/>
    <w:rsid w:val="00BE2D22"/>
    <w:rsid w:val="00BE5CF9"/>
    <w:rsid w:val="00BF4E5B"/>
    <w:rsid w:val="00C0095D"/>
    <w:rsid w:val="00C06FBE"/>
    <w:rsid w:val="00C1474D"/>
    <w:rsid w:val="00C15460"/>
    <w:rsid w:val="00C1597A"/>
    <w:rsid w:val="00C2006E"/>
    <w:rsid w:val="00C246B3"/>
    <w:rsid w:val="00C319B2"/>
    <w:rsid w:val="00C324C0"/>
    <w:rsid w:val="00C33B99"/>
    <w:rsid w:val="00C3442C"/>
    <w:rsid w:val="00C44501"/>
    <w:rsid w:val="00C7626F"/>
    <w:rsid w:val="00C85C07"/>
    <w:rsid w:val="00C93A6C"/>
    <w:rsid w:val="00CB25B9"/>
    <w:rsid w:val="00CB508F"/>
    <w:rsid w:val="00CB6583"/>
    <w:rsid w:val="00CD0433"/>
    <w:rsid w:val="00CD12DA"/>
    <w:rsid w:val="00CD5808"/>
    <w:rsid w:val="00CE1315"/>
    <w:rsid w:val="00CE2456"/>
    <w:rsid w:val="00CE7D72"/>
    <w:rsid w:val="00CF1269"/>
    <w:rsid w:val="00D00D40"/>
    <w:rsid w:val="00D04DDA"/>
    <w:rsid w:val="00D057A2"/>
    <w:rsid w:val="00D22F9D"/>
    <w:rsid w:val="00D32F3A"/>
    <w:rsid w:val="00D3631D"/>
    <w:rsid w:val="00D406AE"/>
    <w:rsid w:val="00D41CCF"/>
    <w:rsid w:val="00D434B5"/>
    <w:rsid w:val="00D46F26"/>
    <w:rsid w:val="00D6307A"/>
    <w:rsid w:val="00D7027A"/>
    <w:rsid w:val="00D70ED4"/>
    <w:rsid w:val="00D81B02"/>
    <w:rsid w:val="00D8208A"/>
    <w:rsid w:val="00D823AF"/>
    <w:rsid w:val="00D853F0"/>
    <w:rsid w:val="00D86291"/>
    <w:rsid w:val="00D94CEF"/>
    <w:rsid w:val="00D965F4"/>
    <w:rsid w:val="00D96F83"/>
    <w:rsid w:val="00DA100A"/>
    <w:rsid w:val="00DA19C3"/>
    <w:rsid w:val="00DA369F"/>
    <w:rsid w:val="00DA3D54"/>
    <w:rsid w:val="00DA545F"/>
    <w:rsid w:val="00DB1257"/>
    <w:rsid w:val="00DB7299"/>
    <w:rsid w:val="00DE3DF1"/>
    <w:rsid w:val="00DF2FB5"/>
    <w:rsid w:val="00E04EC4"/>
    <w:rsid w:val="00E04F3C"/>
    <w:rsid w:val="00E050D9"/>
    <w:rsid w:val="00E206BE"/>
    <w:rsid w:val="00E32691"/>
    <w:rsid w:val="00E5570E"/>
    <w:rsid w:val="00E564A6"/>
    <w:rsid w:val="00E627D1"/>
    <w:rsid w:val="00E64C6C"/>
    <w:rsid w:val="00E64E74"/>
    <w:rsid w:val="00E74080"/>
    <w:rsid w:val="00E842C2"/>
    <w:rsid w:val="00E84FB4"/>
    <w:rsid w:val="00E864A6"/>
    <w:rsid w:val="00E91623"/>
    <w:rsid w:val="00E9311D"/>
    <w:rsid w:val="00EB27EF"/>
    <w:rsid w:val="00EB7D3B"/>
    <w:rsid w:val="00ED1166"/>
    <w:rsid w:val="00ED4CF9"/>
    <w:rsid w:val="00ED73EF"/>
    <w:rsid w:val="00ED76B2"/>
    <w:rsid w:val="00EE32FA"/>
    <w:rsid w:val="00EE75A3"/>
    <w:rsid w:val="00EF4025"/>
    <w:rsid w:val="00F13502"/>
    <w:rsid w:val="00F206DA"/>
    <w:rsid w:val="00F321D4"/>
    <w:rsid w:val="00F51559"/>
    <w:rsid w:val="00F52216"/>
    <w:rsid w:val="00F6209E"/>
    <w:rsid w:val="00F66EDB"/>
    <w:rsid w:val="00F679DC"/>
    <w:rsid w:val="00F71C19"/>
    <w:rsid w:val="00F72365"/>
    <w:rsid w:val="00F83ADE"/>
    <w:rsid w:val="00F84524"/>
    <w:rsid w:val="00F86052"/>
    <w:rsid w:val="00F91D26"/>
    <w:rsid w:val="00F925C2"/>
    <w:rsid w:val="00FA38AF"/>
    <w:rsid w:val="00FB0DF6"/>
    <w:rsid w:val="00FB44B7"/>
    <w:rsid w:val="00FB6104"/>
    <w:rsid w:val="00FC355B"/>
    <w:rsid w:val="00FC43D8"/>
    <w:rsid w:val="00FC4637"/>
    <w:rsid w:val="00FC638E"/>
    <w:rsid w:val="00FD337D"/>
    <w:rsid w:val="00FD39B1"/>
    <w:rsid w:val="00FE4A01"/>
    <w:rsid w:val="00FE7451"/>
    <w:rsid w:val="00FF25DA"/>
    <w:rsid w:val="00FF5444"/>
    <w:rsid w:val="00FF71FF"/>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B11C39"/>
  <w15:docId w15:val="{372660D3-A451-4A43-B838-AC5CB283C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A4A1D"/>
    <w:pPr>
      <w:spacing w:line="280" w:lineRule="exact"/>
    </w:pPr>
    <w:rPr>
      <w:rFonts w:ascii="Corbel" w:hAnsi="Corbel"/>
      <w:sz w:val="21"/>
      <w:szCs w:val="24"/>
    </w:rPr>
  </w:style>
  <w:style w:type="paragraph" w:styleId="Kop1">
    <w:name w:val="heading 1"/>
    <w:basedOn w:val="Standaard"/>
    <w:next w:val="Standaard"/>
    <w:link w:val="Kop1Char"/>
    <w:uiPriority w:val="9"/>
    <w:qFormat/>
    <w:rsid w:val="007548F0"/>
    <w:pPr>
      <w:tabs>
        <w:tab w:val="left" w:pos="454"/>
        <w:tab w:val="left" w:pos="4139"/>
        <w:tab w:val="left" w:pos="6804"/>
      </w:tabs>
      <w:outlineLvl w:val="0"/>
    </w:pPr>
    <w:rPr>
      <w:b/>
      <w:sz w:val="23"/>
      <w:szCs w:val="23"/>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51395"/>
    <w:rPr>
      <w:rFonts w:ascii="Lucida Grande" w:hAnsi="Lucida Grande" w:cs="Lucida Grande"/>
      <w:sz w:val="18"/>
      <w:szCs w:val="18"/>
    </w:rPr>
  </w:style>
  <w:style w:type="character" w:customStyle="1" w:styleId="BallontekstChar">
    <w:name w:val="Ballontekst Char"/>
    <w:link w:val="Ballontekst"/>
    <w:uiPriority w:val="99"/>
    <w:semiHidden/>
    <w:rsid w:val="00751395"/>
    <w:rPr>
      <w:rFonts w:ascii="Lucida Grande" w:hAnsi="Lucida Grande" w:cs="Lucida Grande"/>
      <w:sz w:val="18"/>
      <w:szCs w:val="18"/>
    </w:rPr>
  </w:style>
  <w:style w:type="character" w:styleId="Paginanummer">
    <w:name w:val="page number"/>
    <w:basedOn w:val="Standaardalinea-lettertype"/>
    <w:uiPriority w:val="99"/>
    <w:semiHidden/>
    <w:unhideWhenUsed/>
    <w:rsid w:val="00ED1166"/>
  </w:style>
  <w:style w:type="character" w:customStyle="1" w:styleId="Kop1Char">
    <w:name w:val="Kop 1 Char"/>
    <w:basedOn w:val="Standaardalinea-lettertype"/>
    <w:link w:val="Kop1"/>
    <w:uiPriority w:val="9"/>
    <w:rsid w:val="007548F0"/>
    <w:rPr>
      <w:rFonts w:ascii="Corbel" w:hAnsi="Corbel"/>
      <w:b/>
      <w:sz w:val="23"/>
      <w:szCs w:val="23"/>
    </w:rPr>
  </w:style>
  <w:style w:type="paragraph" w:styleId="Voettekst">
    <w:name w:val="footer"/>
    <w:basedOn w:val="Standaard"/>
    <w:link w:val="VoettekstChar"/>
    <w:uiPriority w:val="99"/>
    <w:unhideWhenUsed/>
    <w:rsid w:val="00FC638E"/>
    <w:pPr>
      <w:tabs>
        <w:tab w:val="center" w:pos="4153"/>
        <w:tab w:val="right" w:pos="8306"/>
      </w:tabs>
      <w:spacing w:line="240" w:lineRule="auto"/>
    </w:pPr>
  </w:style>
  <w:style w:type="character" w:customStyle="1" w:styleId="VoettekstChar">
    <w:name w:val="Voettekst Char"/>
    <w:basedOn w:val="Standaardalinea-lettertype"/>
    <w:link w:val="Voettekst"/>
    <w:uiPriority w:val="99"/>
    <w:rsid w:val="00FC638E"/>
    <w:rPr>
      <w:rFonts w:ascii="Corbel" w:hAnsi="Corbel"/>
      <w:sz w:val="21"/>
      <w:szCs w:val="24"/>
    </w:rPr>
  </w:style>
  <w:style w:type="table" w:styleId="Tabelraster">
    <w:name w:val="Table Grid"/>
    <w:basedOn w:val="Standaardtabel"/>
    <w:uiPriority w:val="59"/>
    <w:rsid w:val="00DB12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7510B2"/>
    <w:pPr>
      <w:spacing w:line="240" w:lineRule="auto"/>
    </w:pPr>
    <w:rPr>
      <w:sz w:val="20"/>
      <w:szCs w:val="20"/>
    </w:rPr>
  </w:style>
  <w:style w:type="character" w:customStyle="1" w:styleId="VoetnoottekstChar">
    <w:name w:val="Voetnoottekst Char"/>
    <w:basedOn w:val="Standaardalinea-lettertype"/>
    <w:link w:val="Voetnoottekst"/>
    <w:uiPriority w:val="99"/>
    <w:semiHidden/>
    <w:rsid w:val="007510B2"/>
    <w:rPr>
      <w:rFonts w:ascii="Corbel" w:hAnsi="Corbel"/>
    </w:rPr>
  </w:style>
  <w:style w:type="character" w:styleId="Voetnootmarkering">
    <w:name w:val="footnote reference"/>
    <w:basedOn w:val="Standaardalinea-lettertype"/>
    <w:uiPriority w:val="99"/>
    <w:semiHidden/>
    <w:unhideWhenUsed/>
    <w:rsid w:val="007510B2"/>
    <w:rPr>
      <w:vertAlign w:val="superscript"/>
    </w:rPr>
  </w:style>
  <w:style w:type="paragraph" w:styleId="Lijstalinea">
    <w:name w:val="List Paragraph"/>
    <w:basedOn w:val="Standaard"/>
    <w:uiPriority w:val="34"/>
    <w:qFormat/>
    <w:rsid w:val="007510B2"/>
    <w:pPr>
      <w:ind w:left="720"/>
      <w:contextualSpacing/>
    </w:pPr>
  </w:style>
  <w:style w:type="character" w:styleId="Hyperlink">
    <w:name w:val="Hyperlink"/>
    <w:basedOn w:val="Standaardalinea-lettertype"/>
    <w:uiPriority w:val="99"/>
    <w:unhideWhenUsed/>
    <w:rsid w:val="009908BD"/>
    <w:rPr>
      <w:color w:val="0000FF" w:themeColor="hyperlink"/>
      <w:u w:val="single"/>
    </w:rPr>
  </w:style>
  <w:style w:type="paragraph" w:styleId="Koptekst">
    <w:name w:val="header"/>
    <w:basedOn w:val="Standaard"/>
    <w:link w:val="KoptekstChar"/>
    <w:unhideWhenUsed/>
    <w:rsid w:val="000665D3"/>
    <w:pPr>
      <w:tabs>
        <w:tab w:val="center" w:pos="4513"/>
        <w:tab w:val="right" w:pos="9026"/>
      </w:tabs>
      <w:spacing w:line="240" w:lineRule="auto"/>
    </w:pPr>
  </w:style>
  <w:style w:type="character" w:customStyle="1" w:styleId="KoptekstChar">
    <w:name w:val="Koptekst Char"/>
    <w:basedOn w:val="Standaardalinea-lettertype"/>
    <w:link w:val="Koptekst"/>
    <w:rsid w:val="000665D3"/>
    <w:rPr>
      <w:rFonts w:ascii="Corbel" w:hAnsi="Corbel"/>
      <w:sz w:val="21"/>
      <w:szCs w:val="24"/>
    </w:rPr>
  </w:style>
  <w:style w:type="paragraph" w:styleId="Titel">
    <w:name w:val="Title"/>
    <w:basedOn w:val="Standaard"/>
    <w:link w:val="TitelChar"/>
    <w:qFormat/>
    <w:rsid w:val="009C1EF6"/>
    <w:pPr>
      <w:spacing w:line="240" w:lineRule="auto"/>
      <w:jc w:val="center"/>
    </w:pPr>
    <w:rPr>
      <w:rFonts w:ascii="Times New Roman" w:eastAsia="Times New Roman" w:hAnsi="Times New Roman"/>
      <w:sz w:val="32"/>
      <w:lang w:val="nl-NL" w:eastAsia="nl-NL"/>
    </w:rPr>
  </w:style>
  <w:style w:type="character" w:customStyle="1" w:styleId="TitelChar">
    <w:name w:val="Titel Char"/>
    <w:basedOn w:val="Standaardalinea-lettertype"/>
    <w:link w:val="Titel"/>
    <w:rsid w:val="009C1EF6"/>
    <w:rPr>
      <w:rFonts w:ascii="Times New Roman" w:eastAsia="Times New Roman" w:hAnsi="Times New Roman"/>
      <w:sz w:val="32"/>
      <w:szCs w:val="24"/>
      <w:lang w:val="nl-NL" w:eastAsia="nl-NL"/>
    </w:rPr>
  </w:style>
  <w:style w:type="paragraph" w:styleId="Plattetekstinspringen">
    <w:name w:val="Body Text Indent"/>
    <w:basedOn w:val="Standaard"/>
    <w:link w:val="PlattetekstinspringenChar"/>
    <w:rsid w:val="009C1EF6"/>
    <w:pPr>
      <w:tabs>
        <w:tab w:val="right" w:leader="dot" w:pos="9072"/>
      </w:tabs>
      <w:spacing w:line="240" w:lineRule="auto"/>
      <w:ind w:left="720"/>
    </w:pPr>
    <w:rPr>
      <w:rFonts w:ascii="Optimum" w:eastAsia="Times New Roman" w:hAnsi="Optimum"/>
      <w:sz w:val="22"/>
      <w:lang w:val="nl-NL" w:eastAsia="nl-NL"/>
    </w:rPr>
  </w:style>
  <w:style w:type="character" w:customStyle="1" w:styleId="PlattetekstinspringenChar">
    <w:name w:val="Platte tekst inspringen Char"/>
    <w:basedOn w:val="Standaardalinea-lettertype"/>
    <w:link w:val="Plattetekstinspringen"/>
    <w:rsid w:val="009C1EF6"/>
    <w:rPr>
      <w:rFonts w:ascii="Optimum" w:eastAsia="Times New Roman" w:hAnsi="Optimum"/>
      <w:sz w:val="22"/>
      <w:szCs w:val="24"/>
      <w:lang w:val="nl-NL" w:eastAsia="nl-NL"/>
    </w:rPr>
  </w:style>
  <w:style w:type="character" w:styleId="Onopgelostemelding">
    <w:name w:val="Unresolved Mention"/>
    <w:basedOn w:val="Standaardalinea-lettertype"/>
    <w:uiPriority w:val="99"/>
    <w:semiHidden/>
    <w:unhideWhenUsed/>
    <w:rsid w:val="001A41AA"/>
    <w:rPr>
      <w:color w:val="605E5C"/>
      <w:shd w:val="clear" w:color="auto" w:fill="E1DFDD"/>
    </w:rPr>
  </w:style>
  <w:style w:type="character" w:styleId="GevolgdeHyperlink">
    <w:name w:val="FollowedHyperlink"/>
    <w:basedOn w:val="Standaardalinea-lettertype"/>
    <w:uiPriority w:val="99"/>
    <w:semiHidden/>
    <w:unhideWhenUsed/>
    <w:rsid w:val="00985C5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06152">
      <w:bodyDiv w:val="1"/>
      <w:marLeft w:val="0"/>
      <w:marRight w:val="0"/>
      <w:marTop w:val="0"/>
      <w:marBottom w:val="0"/>
      <w:divBdr>
        <w:top w:val="none" w:sz="0" w:space="0" w:color="auto"/>
        <w:left w:val="none" w:sz="0" w:space="0" w:color="auto"/>
        <w:bottom w:val="none" w:sz="0" w:space="0" w:color="auto"/>
        <w:right w:val="none" w:sz="0" w:space="0" w:color="auto"/>
      </w:divBdr>
    </w:div>
    <w:div w:id="139664172">
      <w:bodyDiv w:val="1"/>
      <w:marLeft w:val="0"/>
      <w:marRight w:val="0"/>
      <w:marTop w:val="0"/>
      <w:marBottom w:val="0"/>
      <w:divBdr>
        <w:top w:val="none" w:sz="0" w:space="0" w:color="auto"/>
        <w:left w:val="none" w:sz="0" w:space="0" w:color="auto"/>
        <w:bottom w:val="none" w:sz="0" w:space="0" w:color="auto"/>
        <w:right w:val="none" w:sz="0" w:space="0" w:color="auto"/>
      </w:divBdr>
    </w:div>
    <w:div w:id="699281992">
      <w:bodyDiv w:val="1"/>
      <w:marLeft w:val="0"/>
      <w:marRight w:val="0"/>
      <w:marTop w:val="0"/>
      <w:marBottom w:val="0"/>
      <w:divBdr>
        <w:top w:val="none" w:sz="0" w:space="0" w:color="auto"/>
        <w:left w:val="none" w:sz="0" w:space="0" w:color="auto"/>
        <w:bottom w:val="none" w:sz="0" w:space="0" w:color="auto"/>
        <w:right w:val="none" w:sz="0" w:space="0" w:color="auto"/>
      </w:divBdr>
    </w:div>
    <w:div w:id="721170871">
      <w:bodyDiv w:val="1"/>
      <w:marLeft w:val="0"/>
      <w:marRight w:val="0"/>
      <w:marTop w:val="0"/>
      <w:marBottom w:val="0"/>
      <w:divBdr>
        <w:top w:val="none" w:sz="0" w:space="0" w:color="auto"/>
        <w:left w:val="none" w:sz="0" w:space="0" w:color="auto"/>
        <w:bottom w:val="none" w:sz="0" w:space="0" w:color="auto"/>
        <w:right w:val="none" w:sz="0" w:space="0" w:color="auto"/>
      </w:divBdr>
    </w:div>
    <w:div w:id="1594165277">
      <w:bodyDiv w:val="1"/>
      <w:marLeft w:val="0"/>
      <w:marRight w:val="0"/>
      <w:marTop w:val="0"/>
      <w:marBottom w:val="0"/>
      <w:divBdr>
        <w:top w:val="none" w:sz="0" w:space="0" w:color="auto"/>
        <w:left w:val="none" w:sz="0" w:space="0" w:color="auto"/>
        <w:bottom w:val="none" w:sz="0" w:space="0" w:color="auto"/>
        <w:right w:val="none" w:sz="0" w:space="0" w:color="auto"/>
      </w:divBdr>
    </w:div>
    <w:div w:id="1841968369">
      <w:bodyDiv w:val="1"/>
      <w:marLeft w:val="0"/>
      <w:marRight w:val="0"/>
      <w:marTop w:val="0"/>
      <w:marBottom w:val="0"/>
      <w:divBdr>
        <w:top w:val="none" w:sz="0" w:space="0" w:color="auto"/>
        <w:left w:val="none" w:sz="0" w:space="0" w:color="auto"/>
        <w:bottom w:val="none" w:sz="0" w:space="0" w:color="auto"/>
        <w:right w:val="none" w:sz="0" w:space="0" w:color="auto"/>
      </w:divBdr>
    </w:div>
    <w:div w:id="1913849563">
      <w:bodyDiv w:val="1"/>
      <w:marLeft w:val="0"/>
      <w:marRight w:val="0"/>
      <w:marTop w:val="0"/>
      <w:marBottom w:val="0"/>
      <w:divBdr>
        <w:top w:val="none" w:sz="0" w:space="0" w:color="auto"/>
        <w:left w:val="none" w:sz="0" w:space="0" w:color="auto"/>
        <w:bottom w:val="none" w:sz="0" w:space="0" w:color="auto"/>
        <w:right w:val="none" w:sz="0" w:space="0" w:color="auto"/>
      </w:divBdr>
      <w:divsChild>
        <w:div w:id="1134058725">
          <w:marLeft w:val="0"/>
          <w:marRight w:val="337"/>
          <w:marTop w:val="0"/>
          <w:marBottom w:val="0"/>
          <w:divBdr>
            <w:top w:val="none" w:sz="0" w:space="0" w:color="auto"/>
            <w:left w:val="none" w:sz="0" w:space="0" w:color="auto"/>
            <w:bottom w:val="none" w:sz="0" w:space="0" w:color="auto"/>
            <w:right w:val="none" w:sz="0" w:space="0" w:color="auto"/>
          </w:divBdr>
        </w:div>
        <w:div w:id="1880824737">
          <w:marLeft w:val="0"/>
          <w:marRight w:val="0"/>
          <w:marTop w:val="0"/>
          <w:marBottom w:val="0"/>
          <w:divBdr>
            <w:top w:val="none" w:sz="0" w:space="0" w:color="auto"/>
            <w:left w:val="none" w:sz="0" w:space="0" w:color="auto"/>
            <w:bottom w:val="none" w:sz="0" w:space="0" w:color="auto"/>
            <w:right w:val="none" w:sz="0" w:space="0" w:color="auto"/>
          </w:divBdr>
        </w:div>
      </w:divsChild>
    </w:div>
    <w:div w:id="20439425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katrin.debisschop@odisee.be" TargetMode="External"/><Relationship Id="rId3" Type="http://schemas.openxmlformats.org/officeDocument/2006/relationships/customXml" Target="../customXml/item3.xml"/><Relationship Id="rId21" Type="http://schemas.openxmlformats.org/officeDocument/2006/relationships/hyperlink" Target="mailto:katrin.debisschop@odisee.be"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mailto:janne.kerremans@odisee.be"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stage.odisee.be/onderwijs/basobrusseldilbee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96CA0626624EDD44BD850F3D421E8DF9" ma:contentTypeVersion="13" ma:contentTypeDescription="Een nieuw document maken." ma:contentTypeScope="" ma:versionID="3c37ca042130a28acb5f279a831f7ccf">
  <xsd:schema xmlns:xsd="http://www.w3.org/2001/XMLSchema" xmlns:xs="http://www.w3.org/2001/XMLSchema" xmlns:p="http://schemas.microsoft.com/office/2006/metadata/properties" xmlns:ns2="3a6233e1-1e23-4b95-9812-70c2fd877f3f" xmlns:ns3="652d33a1-5114-4f22-81ca-7eeb664fca10" targetNamespace="http://schemas.microsoft.com/office/2006/metadata/properties" ma:root="true" ma:fieldsID="0ff7dc4d5b444469650ee0a7b284ccdf" ns2:_="" ns3:_="">
    <xsd:import namespace="3a6233e1-1e23-4b95-9812-70c2fd877f3f"/>
    <xsd:import namespace="652d33a1-5114-4f22-81ca-7eeb664fca1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6233e1-1e23-4b95-9812-70c2fd877f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52d33a1-5114-4f22-81ca-7eeb664fca10"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A0E4DD-AA11-40A0-95D9-D0FF6A625524}">
  <ds:schemaRefs>
    <ds:schemaRef ds:uri="http://schemas.microsoft.com/sharepoint/v3/contenttype/forms"/>
  </ds:schemaRefs>
</ds:datastoreItem>
</file>

<file path=customXml/itemProps2.xml><?xml version="1.0" encoding="utf-8"?>
<ds:datastoreItem xmlns:ds="http://schemas.openxmlformats.org/officeDocument/2006/customXml" ds:itemID="{C2AB42E5-3204-4D0C-8709-8426C19F22A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FF21D0A-AC6A-4E49-BFE3-57CC69E2EE66}">
  <ds:schemaRefs>
    <ds:schemaRef ds:uri="http://schemas.openxmlformats.org/officeDocument/2006/bibliography"/>
  </ds:schemaRefs>
</ds:datastoreItem>
</file>

<file path=customXml/itemProps4.xml><?xml version="1.0" encoding="utf-8"?>
<ds:datastoreItem xmlns:ds="http://schemas.openxmlformats.org/officeDocument/2006/customXml" ds:itemID="{71263F0A-BC61-4FD5-A058-C83F23212473}"/>
</file>

<file path=docProps/app.xml><?xml version="1.0" encoding="utf-8"?>
<Properties xmlns="http://schemas.openxmlformats.org/officeDocument/2006/extended-properties" xmlns:vt="http://schemas.openxmlformats.org/officeDocument/2006/docPropsVTypes">
  <Template>Normal</Template>
  <TotalTime>2</TotalTime>
  <Pages>4</Pages>
  <Words>1695</Words>
  <Characters>9326</Characters>
  <Application>Microsoft Office Word</Application>
  <DocSecurity>0</DocSecurity>
  <Lines>77</Lines>
  <Paragraphs>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Megaluna</Company>
  <LinksUpToDate>false</LinksUpToDate>
  <CharactersWithSpaces>11000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Herman Huybrechts</dc:creator>
  <cp:lastModifiedBy>Jimmy Gorteman</cp:lastModifiedBy>
  <cp:revision>3</cp:revision>
  <cp:lastPrinted>2021-09-16T10:58:00Z</cp:lastPrinted>
  <dcterms:created xsi:type="dcterms:W3CDTF">2022-06-09T11:00:00Z</dcterms:created>
  <dcterms:modified xsi:type="dcterms:W3CDTF">2022-06-09T11:59:00Z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0x01010096CA0626624EDD44BD850F3D421E8DF9</vt:lpwstr>
  </property>
</Properties>
</file>