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2EF01312" w:rsidR="009C1EF6" w:rsidRPr="00F679DC"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551DB3">
        <w:rPr>
          <w:rFonts w:asciiTheme="majorHAnsi" w:hAnsiTheme="majorHAnsi" w:cstheme="majorHAnsi"/>
          <w:b/>
          <w:bCs/>
          <w:sz w:val="24"/>
        </w:rPr>
        <w:t>2021-2022</w:t>
      </w:r>
    </w:p>
    <w:p w14:paraId="35C10581" w14:textId="77777777" w:rsidR="009C1EF6"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14:paraId="48FCE720" w14:textId="529E7030" w:rsidR="00AE0423" w:rsidRPr="00FB1905" w:rsidRDefault="00AE0423" w:rsidP="009C1EF6">
      <w:pPr>
        <w:pStyle w:val="Titel"/>
        <w:tabs>
          <w:tab w:val="right" w:leader="dot" w:pos="9072"/>
        </w:tabs>
        <w:ind w:right="11"/>
        <w:rPr>
          <w:rFonts w:asciiTheme="majorHAnsi" w:hAnsiTheme="majorHAnsi" w:cstheme="majorHAnsi"/>
          <w:b/>
          <w:bCs/>
          <w:sz w:val="24"/>
          <w:highlight w:val="yellow"/>
          <w:lang w:val="nl-BE"/>
        </w:rPr>
      </w:pPr>
      <w:r w:rsidRPr="00376694">
        <w:rPr>
          <w:rFonts w:asciiTheme="majorHAnsi" w:hAnsiTheme="majorHAnsi" w:cstheme="majorHAnsi"/>
          <w:b/>
          <w:bCs/>
          <w:sz w:val="24"/>
          <w:lang w:val="nl-BE"/>
        </w:rPr>
        <w:t>Educatieve Bachelor in het Secundair Onderwijs</w:t>
      </w:r>
      <w:r w:rsidR="00870208" w:rsidRPr="00376694">
        <w:rPr>
          <w:rFonts w:asciiTheme="majorHAnsi" w:hAnsiTheme="majorHAnsi" w:cstheme="majorHAnsi"/>
          <w:b/>
          <w:bCs/>
          <w:sz w:val="24"/>
          <w:lang w:val="nl-BE"/>
        </w:rPr>
        <w:t xml:space="preserve"> - Campus Dilbeek</w:t>
      </w:r>
    </w:p>
    <w:p w14:paraId="293BA3F2" w14:textId="4E077BC9" w:rsidR="00BB791A" w:rsidRPr="00326BD4" w:rsidRDefault="008E32EA" w:rsidP="00BB791A">
      <w:pPr>
        <w:pStyle w:val="Titel"/>
        <w:tabs>
          <w:tab w:val="right" w:leader="dot" w:pos="9072"/>
        </w:tabs>
        <w:ind w:right="-274"/>
        <w:rPr>
          <w:rFonts w:ascii="Calibri Light" w:hAnsi="Calibri Light" w:cs="Calibri Light"/>
          <w:b/>
          <w:bCs/>
          <w:sz w:val="20"/>
          <w:szCs w:val="20"/>
          <w:highlight w:val="yellow"/>
          <w:u w:val="single"/>
          <w:lang w:val="nl-BE"/>
        </w:rPr>
      </w:pPr>
      <w:r>
        <w:rPr>
          <w:rFonts w:ascii="Calibri Light" w:hAnsi="Calibri Light" w:cs="Calibri Light"/>
          <w:b/>
          <w:bCs/>
          <w:sz w:val="20"/>
          <w:szCs w:val="20"/>
          <w:highlight w:val="yellow"/>
          <w:u w:val="single"/>
          <w:lang w:val="nl-BE"/>
        </w:rPr>
        <w:t>E</w:t>
      </w:r>
      <w:r w:rsidR="00BB791A" w:rsidRPr="00326BD4">
        <w:rPr>
          <w:rFonts w:ascii="Calibri Light" w:hAnsi="Calibri Light" w:cs="Calibri Light"/>
          <w:b/>
          <w:bCs/>
          <w:sz w:val="20"/>
          <w:szCs w:val="20"/>
          <w:highlight w:val="yellow"/>
          <w:u w:val="single"/>
          <w:lang w:val="nl-BE"/>
        </w:rPr>
        <w:t>-</w:t>
      </w:r>
      <w:proofErr w:type="spellStart"/>
      <w:r w:rsidR="00BB791A" w:rsidRPr="00326BD4">
        <w:rPr>
          <w:rFonts w:ascii="Calibri Light" w:hAnsi="Calibri Light" w:cs="Calibri Light"/>
          <w:b/>
          <w:bCs/>
          <w:sz w:val="20"/>
          <w:szCs w:val="20"/>
          <w:highlight w:val="yellow"/>
          <w:u w:val="single"/>
          <w:lang w:val="nl-BE"/>
        </w:rPr>
        <w:t>BaSO</w:t>
      </w:r>
      <w:proofErr w:type="spellEnd"/>
      <w:r w:rsidR="00BB791A" w:rsidRPr="00326BD4">
        <w:rPr>
          <w:rFonts w:ascii="Calibri Light" w:hAnsi="Calibri Light" w:cs="Calibri Light"/>
          <w:b/>
          <w:bCs/>
          <w:sz w:val="20"/>
          <w:szCs w:val="20"/>
          <w:highlight w:val="yellow"/>
          <w:u w:val="single"/>
          <w:lang w:val="nl-BE"/>
        </w:rPr>
        <w:t>-</w:t>
      </w:r>
      <w:r w:rsidR="008A7762" w:rsidRPr="00326BD4">
        <w:rPr>
          <w:rFonts w:ascii="Calibri Light" w:hAnsi="Calibri Light" w:cs="Calibri Light"/>
          <w:b/>
          <w:bCs/>
          <w:sz w:val="20"/>
          <w:szCs w:val="20"/>
          <w:highlight w:val="yellow"/>
          <w:u w:val="single"/>
          <w:lang w:val="nl-BE"/>
        </w:rPr>
        <w:t>D</w:t>
      </w:r>
      <w:r w:rsidR="00BB791A" w:rsidRPr="00326BD4">
        <w:rPr>
          <w:rFonts w:ascii="Calibri Light" w:hAnsi="Calibri Light" w:cs="Calibri Light"/>
          <w:b/>
          <w:bCs/>
          <w:sz w:val="20"/>
          <w:szCs w:val="20"/>
          <w:highlight w:val="yellow"/>
          <w:u w:val="single"/>
          <w:lang w:val="nl-BE"/>
        </w:rPr>
        <w:t xml:space="preserve"> Stage </w:t>
      </w:r>
      <w:r w:rsidR="00326BD4" w:rsidRPr="00326BD4">
        <w:rPr>
          <w:rFonts w:ascii="Calibri Light" w:hAnsi="Calibri Light" w:cs="Calibri Light"/>
          <w:b/>
          <w:bCs/>
          <w:sz w:val="20"/>
          <w:szCs w:val="20"/>
          <w:highlight w:val="yellow"/>
          <w:u w:val="single"/>
          <w:lang w:val="nl-BE"/>
        </w:rPr>
        <w:t>BEWEGINGSR</w:t>
      </w:r>
      <w:r w:rsidR="00326BD4">
        <w:rPr>
          <w:rFonts w:ascii="Calibri Light" w:hAnsi="Calibri Light" w:cs="Calibri Light"/>
          <w:b/>
          <w:bCs/>
          <w:sz w:val="20"/>
          <w:szCs w:val="20"/>
          <w:highlight w:val="yellow"/>
          <w:u w:val="single"/>
          <w:lang w:val="nl-BE"/>
        </w:rPr>
        <w:t>ECREATIE</w:t>
      </w:r>
    </w:p>
    <w:p w14:paraId="4A8D60E1" w14:textId="77777777" w:rsidR="009C1EF6" w:rsidRPr="00326BD4"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F679DC" w:rsidRDefault="009C1EF6" w:rsidP="009C1EF6">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14:paraId="6ED2BCA8"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59C74B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374C4D"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A77176A"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4C06CE" w:rsidRPr="007327A7"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4C06CE" w:rsidRPr="007327A7"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4C06CE" w:rsidRPr="007327A7" w:rsidRDefault="004C06CE"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00CD49"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4C06CE" w:rsidRPr="007327A7" w:rsidRDefault="004C06CE"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C8425"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552DEC"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2BC62"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CAEB5"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BBC9D"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3F5DD"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4DA60"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00EB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4C06CE" w:rsidRPr="000F6616" w:rsidRDefault="004C06CE"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4C06CE" w:rsidRPr="000F6616" w:rsidRDefault="004C06CE"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B7152"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4C06CE" w:rsidRPr="000F6616" w:rsidRDefault="004C06CE" w:rsidP="009C1EF6">
                      <w:pPr>
                        <w:rPr>
                          <w:rFonts w:ascii="Arial Narrow" w:hAnsi="Arial Narrow"/>
                          <w:sz w:val="16"/>
                          <w:szCs w:val="16"/>
                        </w:rPr>
                      </w:pPr>
                    </w:p>
                  </w:txbxContent>
                </v:textbox>
              </v:shape>
            </w:pict>
          </mc:Fallback>
        </mc:AlternateContent>
      </w:r>
    </w:p>
    <w:p w14:paraId="5013685E"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14:paraId="1397C6E7"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14:paraId="2A491BC3"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51BAD3E4"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075FB9AF"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E63189B" w14:textId="77777777" w:rsidR="009C1EF6" w:rsidRPr="008A5DF9"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8A5DF9" w:rsidRDefault="009C1EF6" w:rsidP="004A7949">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004A7949" w:rsidRPr="00F679DC">
        <w:rPr>
          <w:rFonts w:asciiTheme="majorHAnsi" w:hAnsiTheme="majorHAnsi" w:cstheme="majorHAnsi"/>
          <w:sz w:val="20"/>
          <w:szCs w:val="20"/>
          <w:lang w:val="nl-NL"/>
        </w:rPr>
        <w:br/>
      </w:r>
    </w:p>
    <w:p w14:paraId="23D8C3DC" w14:textId="77777777" w:rsidR="009C1EF6" w:rsidRDefault="009C1EF6" w:rsidP="004A7949">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14:paraId="4DDE944E" w14:textId="77777777" w:rsidR="006646CD" w:rsidRPr="008A5DF9"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6646C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14:paraId="7BA518D3" w14:textId="77777777" w:rsidR="006646CD" w:rsidRPr="006646CD" w:rsidRDefault="006646CD" w:rsidP="006646CD">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Theme="majorHAnsi" w:hAnsiTheme="majorHAnsi" w:cstheme="majorHAnsi"/>
          <w:sz w:val="20"/>
          <w:szCs w:val="20"/>
          <w:lang w:val="nl-NL"/>
        </w:rPr>
        <w:sym w:font="Wingdings" w:char="F0E8"/>
      </w:r>
      <w:r w:rsidRPr="006646CD">
        <w:rPr>
          <w:rFonts w:asciiTheme="majorHAnsi" w:hAnsiTheme="majorHAnsi" w:cstheme="majorHAnsi"/>
          <w:sz w:val="20"/>
          <w:szCs w:val="20"/>
          <w:lang w:val="nl-NL"/>
        </w:rPr>
        <w:t>gelieve het adres hieronder te vermelden</w:t>
      </w:r>
    </w:p>
    <w:p w14:paraId="07B6580F"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95CDF3C"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7AECEBF1"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14:paraId="0762DA6B" w14:textId="77777777" w:rsidR="009C1EF6" w:rsidRPr="008A5DF9"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591777D" w14:textId="77777777" w:rsidR="006852F3"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p>
    <w:p w14:paraId="7661EB59" w14:textId="48A1D68B" w:rsidR="009C1EF6" w:rsidRPr="00FB1905" w:rsidRDefault="00551DB3" w:rsidP="00A24DA8">
      <w:pPr>
        <w:pStyle w:val="Plattetekstinspringen"/>
        <w:tabs>
          <w:tab w:val="clear" w:pos="9072"/>
          <w:tab w:val="right" w:leader="dot" w:pos="7700"/>
        </w:tabs>
        <w:ind w:left="0"/>
        <w:rPr>
          <w:rFonts w:asciiTheme="majorHAnsi" w:hAnsiTheme="majorHAnsi" w:cstheme="majorHAnsi"/>
          <w:i/>
          <w:sz w:val="20"/>
          <w:szCs w:val="20"/>
        </w:rPr>
      </w:pPr>
      <w:r w:rsidRPr="00FB1905">
        <w:rPr>
          <w:rFonts w:asciiTheme="majorHAnsi" w:hAnsiTheme="majorHAnsi" w:cstheme="majorHAnsi"/>
          <w:i/>
          <w:sz w:val="20"/>
          <w:szCs w:val="20"/>
        </w:rPr>
        <w:t>Anne Dejonghe, stagecoördinator</w:t>
      </w:r>
      <w:r w:rsidR="00BC5755" w:rsidRPr="00FB1905">
        <w:rPr>
          <w:rFonts w:asciiTheme="majorHAnsi" w:hAnsiTheme="majorHAnsi" w:cstheme="majorHAnsi"/>
          <w:i/>
          <w:sz w:val="20"/>
          <w:szCs w:val="20"/>
        </w:rPr>
        <w:t xml:space="preserve"> Educatieve Bachelor in het Secundair Onderwijs</w:t>
      </w:r>
      <w:r w:rsidR="006852F3" w:rsidRPr="00FB1905">
        <w:rPr>
          <w:rFonts w:asciiTheme="majorHAnsi" w:hAnsiTheme="majorHAnsi" w:cstheme="majorHAnsi"/>
          <w:i/>
          <w:sz w:val="20"/>
          <w:szCs w:val="20"/>
        </w:rPr>
        <w:t xml:space="preserve"> campus Dilbeek</w:t>
      </w:r>
    </w:p>
    <w:p w14:paraId="258EA32E" w14:textId="77777777" w:rsidR="00A24DA8" w:rsidRPr="006852F3" w:rsidRDefault="00A24DA8" w:rsidP="00A24DA8">
      <w:pPr>
        <w:pStyle w:val="Plattetekstinspringen"/>
        <w:tabs>
          <w:tab w:val="clear" w:pos="9072"/>
          <w:tab w:val="right" w:leader="dot" w:pos="7700"/>
        </w:tabs>
        <w:ind w:left="0"/>
        <w:rPr>
          <w:rFonts w:asciiTheme="majorHAnsi" w:hAnsiTheme="majorHAnsi" w:cstheme="majorHAnsi"/>
          <w:sz w:val="16"/>
          <w:szCs w:val="16"/>
          <w:highlight w:val="yellow"/>
          <w:lang w:val="nl-BE"/>
        </w:rPr>
      </w:pPr>
    </w:p>
    <w:p w14:paraId="6C16DA46" w14:textId="77777777" w:rsidR="009C1EF6" w:rsidRPr="008A5DF9" w:rsidRDefault="009C1EF6" w:rsidP="004A7949">
      <w:pPr>
        <w:tabs>
          <w:tab w:val="right" w:leader="dot" w:pos="9072"/>
        </w:tabs>
        <w:spacing w:line="240" w:lineRule="auto"/>
        <w:rPr>
          <w:rFonts w:asciiTheme="majorHAnsi" w:hAnsiTheme="majorHAnsi" w:cstheme="majorHAnsi"/>
          <w:sz w:val="20"/>
          <w:szCs w:val="20"/>
          <w:lang w:val="nl-NL"/>
        </w:rPr>
      </w:pPr>
      <w:r w:rsidRPr="008A5DF9">
        <w:rPr>
          <w:rFonts w:asciiTheme="majorHAnsi" w:hAnsiTheme="majorHAnsi" w:cstheme="majorHAnsi"/>
          <w:sz w:val="20"/>
          <w:szCs w:val="20"/>
          <w:lang w:val="nl-NL"/>
        </w:rPr>
        <w:t>hierna genoemd “de hogeschool”</w:t>
      </w:r>
    </w:p>
    <w:p w14:paraId="43C0A2F8" w14:textId="77777777" w:rsidR="009C1EF6" w:rsidRPr="008A5DF9" w:rsidRDefault="009C1EF6" w:rsidP="009C1EF6">
      <w:pPr>
        <w:tabs>
          <w:tab w:val="right" w:leader="dot" w:pos="9072"/>
        </w:tabs>
        <w:spacing w:line="240" w:lineRule="auto"/>
        <w:rPr>
          <w:rFonts w:asciiTheme="majorHAnsi" w:hAnsiTheme="majorHAnsi" w:cstheme="majorHAnsi"/>
          <w:sz w:val="16"/>
          <w:szCs w:val="16"/>
          <w:highlight w:val="yellow"/>
          <w:lang w:val="nl-NL"/>
        </w:rPr>
      </w:pPr>
    </w:p>
    <w:p w14:paraId="2BD0251C"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AB34D0B">
        <w:rPr>
          <w:rFonts w:asciiTheme="majorHAnsi" w:hAnsiTheme="majorHAnsi" w:cstheme="majorBidi"/>
          <w:sz w:val="20"/>
          <w:szCs w:val="20"/>
          <w:lang w:val="nl-NL"/>
        </w:rPr>
        <w:t>en de student</w:t>
      </w:r>
    </w:p>
    <w:p w14:paraId="6B2C62EF" w14:textId="77777777" w:rsidR="0051130E" w:rsidRDefault="0051130E" w:rsidP="0051130E">
      <w:pPr>
        <w:tabs>
          <w:tab w:val="right" w:leader="dot" w:pos="9072"/>
        </w:tabs>
        <w:spacing w:before="120" w:after="120" w:line="240" w:lineRule="auto"/>
        <w:rPr>
          <w:rFonts w:asciiTheme="majorHAnsi" w:hAnsiTheme="majorHAnsi" w:cstheme="majorBidi"/>
          <w:sz w:val="20"/>
          <w:szCs w:val="20"/>
          <w:lang w:val="nl-NL"/>
        </w:rPr>
      </w:pPr>
      <w:r w:rsidRPr="1F80B77C">
        <w:rPr>
          <w:rFonts w:asciiTheme="majorHAnsi" w:hAnsiTheme="majorHAnsi" w:cstheme="majorBidi"/>
          <w:sz w:val="20"/>
          <w:szCs w:val="20"/>
          <w:lang w:val="nl-NL"/>
        </w:rPr>
        <w:t>.......................................................................................................................................................</w:t>
      </w:r>
    </w:p>
    <w:p w14:paraId="20DC5AC5" w14:textId="77777777" w:rsidR="0051130E" w:rsidRDefault="0051130E" w:rsidP="0051130E">
      <w:pPr>
        <w:tabs>
          <w:tab w:val="right" w:leader="dot" w:pos="9072"/>
        </w:tabs>
        <w:spacing w:before="120" w:after="120" w:line="240" w:lineRule="auto"/>
        <w:rPr>
          <w:szCs w:val="21"/>
          <w:lang w:val="nl-NL"/>
        </w:rPr>
      </w:pPr>
      <w:r w:rsidRPr="1F80B77C">
        <w:rPr>
          <w:rFonts w:asciiTheme="majorHAnsi" w:hAnsiTheme="majorHAnsi" w:cstheme="majorBidi"/>
          <w:sz w:val="20"/>
          <w:szCs w:val="20"/>
          <w:lang w:val="nl-NL"/>
        </w:rPr>
        <w:t>…...................................................................................................................................................</w:t>
      </w:r>
    </w:p>
    <w:p w14:paraId="4092F96E" w14:textId="77777777" w:rsidR="0051130E" w:rsidRPr="00F679DC" w:rsidRDefault="0051130E" w:rsidP="0051130E">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6177BDD6" w14:textId="77777777" w:rsidR="0051130E" w:rsidRPr="00F679DC" w:rsidRDefault="0051130E" w:rsidP="0051130E">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w:t>
      </w:r>
      <w:r w:rsidRPr="00F679DC">
        <w:rPr>
          <w:rFonts w:asciiTheme="majorHAnsi" w:hAnsiTheme="majorHAnsi" w:cstheme="majorHAnsi"/>
          <w:i/>
          <w:sz w:val="20"/>
          <w:szCs w:val="20"/>
          <w:lang w:val="nl-NL"/>
        </w:rPr>
        <w:t>naam, e-mailadres en gsm-nummer student</w:t>
      </w:r>
      <w:r w:rsidRPr="00F679DC">
        <w:rPr>
          <w:rFonts w:asciiTheme="majorHAnsi" w:hAnsiTheme="majorHAnsi" w:cstheme="majorHAnsi"/>
          <w:sz w:val="20"/>
          <w:szCs w:val="20"/>
          <w:lang w:val="nl-NL"/>
        </w:rPr>
        <w:t xml:space="preserve">) </w:t>
      </w:r>
    </w:p>
    <w:p w14:paraId="0794F5E7" w14:textId="77777777" w:rsidR="009C1EF6" w:rsidRPr="008A5DF9" w:rsidRDefault="009C1EF6" w:rsidP="004A7949">
      <w:pPr>
        <w:tabs>
          <w:tab w:val="right" w:leader="dot" w:pos="9072"/>
        </w:tabs>
        <w:spacing w:line="240" w:lineRule="auto"/>
        <w:ind w:right="-458"/>
        <w:rPr>
          <w:rFonts w:asciiTheme="majorHAnsi" w:hAnsiTheme="majorHAnsi" w:cstheme="majorHAnsi"/>
          <w:sz w:val="16"/>
          <w:szCs w:val="16"/>
          <w:highlight w:val="yellow"/>
          <w:lang w:val="nl-NL"/>
        </w:rPr>
      </w:pPr>
    </w:p>
    <w:p w14:paraId="78AA5B15" w14:textId="77777777" w:rsidR="009C1EF6" w:rsidRPr="008A5DF9" w:rsidRDefault="009C1EF6" w:rsidP="004A7949">
      <w:pPr>
        <w:tabs>
          <w:tab w:val="right" w:leader="dot" w:pos="9072"/>
        </w:tabs>
        <w:spacing w:line="240" w:lineRule="auto"/>
        <w:ind w:right="-458"/>
        <w:rPr>
          <w:rFonts w:asciiTheme="majorHAnsi" w:hAnsiTheme="majorHAnsi" w:cstheme="majorHAnsi"/>
          <w:sz w:val="20"/>
          <w:szCs w:val="20"/>
          <w:lang w:val="nl-NL"/>
        </w:rPr>
      </w:pPr>
      <w:r w:rsidRPr="008A5DF9">
        <w:rPr>
          <w:rFonts w:asciiTheme="majorHAnsi" w:hAnsiTheme="majorHAnsi" w:cstheme="majorHAnsi"/>
          <w:sz w:val="20"/>
          <w:szCs w:val="20"/>
          <w:lang w:val="nl-NL"/>
        </w:rPr>
        <w:t xml:space="preserve">ingeschreven aan de hogeschool voor de bacheloropleiding </w:t>
      </w:r>
    </w:p>
    <w:p w14:paraId="3A752F5D" w14:textId="77777777" w:rsidR="00B276E5" w:rsidRPr="00FB190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Educatieve Bachelor in het Secundair Onderwijs</w:t>
      </w:r>
    </w:p>
    <w:p w14:paraId="3CA6CAA4" w14:textId="72433235" w:rsidR="00B276E5" w:rsidRPr="00FB1905"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FB1905">
        <w:rPr>
          <w:rFonts w:asciiTheme="majorHAnsi" w:hAnsiTheme="majorHAnsi" w:cstheme="majorHAnsi"/>
          <w:b/>
          <w:sz w:val="20"/>
          <w:szCs w:val="20"/>
          <w:lang w:val="nl-BE"/>
        </w:rPr>
        <w:t xml:space="preserve">Odisee – Campus </w:t>
      </w:r>
      <w:r w:rsidR="008A7762" w:rsidRPr="00FB1905">
        <w:rPr>
          <w:rFonts w:asciiTheme="majorHAnsi" w:hAnsiTheme="majorHAnsi" w:cstheme="majorHAnsi"/>
          <w:b/>
          <w:sz w:val="20"/>
          <w:szCs w:val="20"/>
          <w:lang w:val="nl-BE"/>
        </w:rPr>
        <w:t>Dilbeek</w:t>
      </w:r>
      <w:r w:rsidR="001A41AA" w:rsidRPr="00FB1905">
        <w:rPr>
          <w:rFonts w:asciiTheme="majorHAnsi" w:hAnsiTheme="majorHAnsi" w:cstheme="majorHAnsi"/>
          <w:b/>
          <w:sz w:val="20"/>
          <w:szCs w:val="20"/>
          <w:lang w:val="nl-BE"/>
        </w:rPr>
        <w:t xml:space="preserve">, </w:t>
      </w:r>
      <w:r w:rsidR="008A7762" w:rsidRPr="00FB1905">
        <w:rPr>
          <w:rFonts w:asciiTheme="majorHAnsi" w:hAnsiTheme="majorHAnsi" w:cstheme="majorHAnsi"/>
          <w:b/>
          <w:sz w:val="20"/>
          <w:szCs w:val="20"/>
          <w:lang w:val="nl-BE"/>
        </w:rPr>
        <w:t>Stationsstraat 301</w:t>
      </w:r>
      <w:r w:rsidR="001A41AA" w:rsidRPr="00FB1905">
        <w:rPr>
          <w:rFonts w:asciiTheme="majorHAnsi" w:hAnsiTheme="majorHAnsi" w:cstheme="majorHAnsi"/>
          <w:b/>
          <w:sz w:val="20"/>
          <w:szCs w:val="20"/>
          <w:lang w:val="nl-BE"/>
        </w:rPr>
        <w:t xml:space="preserve">, </w:t>
      </w:r>
      <w:r w:rsidRPr="00FB1905">
        <w:rPr>
          <w:rFonts w:asciiTheme="majorHAnsi" w:hAnsiTheme="majorHAnsi" w:cstheme="majorHAnsi"/>
          <w:b/>
          <w:sz w:val="20"/>
          <w:szCs w:val="20"/>
          <w:lang w:val="nl-BE"/>
        </w:rPr>
        <w:t>1</w:t>
      </w:r>
      <w:r w:rsidR="008A7762" w:rsidRPr="00FB1905">
        <w:rPr>
          <w:rFonts w:asciiTheme="majorHAnsi" w:hAnsiTheme="majorHAnsi" w:cstheme="majorHAnsi"/>
          <w:b/>
          <w:sz w:val="20"/>
          <w:szCs w:val="20"/>
          <w:lang w:val="nl-BE"/>
        </w:rPr>
        <w:t>700</w:t>
      </w:r>
      <w:r w:rsidRPr="00FB1905">
        <w:rPr>
          <w:rFonts w:asciiTheme="majorHAnsi" w:hAnsiTheme="majorHAnsi" w:cstheme="majorHAnsi"/>
          <w:b/>
          <w:sz w:val="20"/>
          <w:szCs w:val="20"/>
          <w:lang w:val="nl-BE"/>
        </w:rPr>
        <w:t xml:space="preserve"> </w:t>
      </w:r>
      <w:r w:rsidR="008A7762" w:rsidRPr="00FB1905">
        <w:rPr>
          <w:rFonts w:asciiTheme="majorHAnsi" w:hAnsiTheme="majorHAnsi" w:cstheme="majorHAnsi"/>
          <w:b/>
          <w:sz w:val="20"/>
          <w:szCs w:val="20"/>
          <w:lang w:val="nl-BE"/>
        </w:rPr>
        <w:t>Dilbeek</w:t>
      </w:r>
    </w:p>
    <w:p w14:paraId="2C8E3BE0" w14:textId="10B0D88D" w:rsidR="0051130E" w:rsidRPr="00FB1905" w:rsidRDefault="0051130E" w:rsidP="0051130E">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4A29D4">
        <w:rPr>
          <w:rFonts w:asciiTheme="majorHAnsi" w:hAnsiTheme="majorHAnsi" w:cstheme="majorHAnsi"/>
          <w:sz w:val="20"/>
          <w:szCs w:val="20"/>
          <w:highlight w:val="yellow"/>
          <w:lang w:val="nl-BE"/>
        </w:rPr>
        <w:t>Onderwijsvak</w:t>
      </w:r>
      <w:proofErr w:type="spellEnd"/>
      <w:r w:rsidRPr="004A29D4">
        <w:rPr>
          <w:rFonts w:asciiTheme="majorHAnsi" w:hAnsiTheme="majorHAnsi" w:cstheme="majorHAnsi"/>
          <w:sz w:val="20"/>
          <w:szCs w:val="20"/>
          <w:highlight w:val="yellow"/>
          <w:lang w:val="nl-BE"/>
        </w:rPr>
        <w:t xml:space="preserve"> 1:</w:t>
      </w:r>
      <w:r w:rsidR="00AC4F5B" w:rsidRPr="004A29D4">
        <w:rPr>
          <w:rFonts w:asciiTheme="majorHAnsi" w:hAnsiTheme="majorHAnsi" w:cstheme="majorHAnsi"/>
          <w:sz w:val="20"/>
          <w:szCs w:val="20"/>
          <w:highlight w:val="yellow"/>
          <w:lang w:val="nl-BE"/>
        </w:rPr>
        <w:t xml:space="preserve"> </w:t>
      </w:r>
      <w:sdt>
        <w:sdtPr>
          <w:rPr>
            <w:rFonts w:asciiTheme="majorHAnsi" w:hAnsiTheme="majorHAnsi" w:cstheme="majorHAnsi"/>
            <w:sz w:val="20"/>
            <w:szCs w:val="20"/>
            <w:highlight w:val="yellow"/>
            <w:lang w:val="nl-BE"/>
          </w:rPr>
          <w:id w:val="-908306769"/>
          <w14:checkbox>
            <w14:checked w14:val="1"/>
            <w14:checkedState w14:val="2612" w14:font="MS Gothic"/>
            <w14:uncheckedState w14:val="2610" w14:font="MS Gothic"/>
          </w14:checkbox>
        </w:sdtPr>
        <w:sdtEndPr/>
        <w:sdtContent>
          <w:r w:rsidR="00FB1905" w:rsidRPr="004A29D4">
            <w:rPr>
              <w:rFonts w:ascii="MS Gothic" w:eastAsia="MS Gothic" w:hAnsi="MS Gothic" w:cstheme="majorHAnsi" w:hint="eastAsia"/>
              <w:sz w:val="20"/>
              <w:szCs w:val="20"/>
              <w:highlight w:val="yellow"/>
              <w:lang w:val="nl-BE"/>
            </w:rPr>
            <w:t>☒</w:t>
          </w:r>
        </w:sdtContent>
      </w:sdt>
      <w:r w:rsidRPr="004A29D4">
        <w:rPr>
          <w:rFonts w:asciiTheme="majorHAnsi" w:hAnsiTheme="majorHAnsi" w:cstheme="majorHAnsi"/>
          <w:sz w:val="20"/>
          <w:szCs w:val="20"/>
          <w:highlight w:val="yellow"/>
          <w:lang w:val="nl-BE"/>
        </w:rPr>
        <w:t xml:space="preserve"> Lichamelijke Opvoeding</w:t>
      </w:r>
    </w:p>
    <w:p w14:paraId="5FA47EC7" w14:textId="0AB69A67" w:rsidR="00A255F7" w:rsidRPr="00B31DCE" w:rsidRDefault="0051130E" w:rsidP="00020DB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B31DCE">
        <w:rPr>
          <w:rFonts w:asciiTheme="majorHAnsi" w:hAnsiTheme="majorHAnsi" w:cstheme="majorHAnsi"/>
          <w:b/>
          <w:sz w:val="20"/>
          <w:szCs w:val="20"/>
          <w:highlight w:val="yellow"/>
          <w:lang w:val="nl-BE"/>
        </w:rPr>
        <w:t>Onderwijsvak</w:t>
      </w:r>
      <w:proofErr w:type="spellEnd"/>
      <w:r w:rsidRPr="00B31DCE">
        <w:rPr>
          <w:rFonts w:asciiTheme="majorHAnsi" w:hAnsiTheme="majorHAnsi" w:cstheme="majorHAnsi"/>
          <w:b/>
          <w:sz w:val="20"/>
          <w:szCs w:val="20"/>
          <w:highlight w:val="yellow"/>
          <w:lang w:val="nl-BE"/>
        </w:rPr>
        <w:t xml:space="preserve"> 2:</w:t>
      </w:r>
      <w:r w:rsidR="00020DBE" w:rsidRPr="00B31DCE">
        <w:rPr>
          <w:rFonts w:asciiTheme="majorHAnsi" w:hAnsiTheme="majorHAnsi" w:cstheme="majorHAnsi"/>
          <w:b/>
          <w:sz w:val="20"/>
          <w:szCs w:val="20"/>
          <w:highlight w:val="yellow"/>
          <w:lang w:val="nl-BE"/>
        </w:rPr>
        <w:t xml:space="preserve"> </w:t>
      </w:r>
      <w:sdt>
        <w:sdtPr>
          <w:rPr>
            <w:rFonts w:asciiTheme="majorHAnsi" w:hAnsiTheme="majorHAnsi" w:cstheme="majorHAnsi"/>
            <w:b/>
            <w:sz w:val="20"/>
            <w:szCs w:val="20"/>
            <w:highlight w:val="yellow"/>
            <w:lang w:val="nl-BE"/>
          </w:rPr>
          <w:id w:val="720792464"/>
          <w14:checkbox>
            <w14:checked w14:val="1"/>
            <w14:checkedState w14:val="2612" w14:font="MS Gothic"/>
            <w14:uncheckedState w14:val="2610" w14:font="MS Gothic"/>
          </w14:checkbox>
        </w:sdtPr>
        <w:sdtEndPr/>
        <w:sdtContent>
          <w:r w:rsidR="00FB1905" w:rsidRPr="00B31DCE">
            <w:rPr>
              <w:rFonts w:ascii="MS Gothic" w:eastAsia="MS Gothic" w:hAnsi="MS Gothic" w:cstheme="majorHAnsi" w:hint="eastAsia"/>
              <w:b/>
              <w:sz w:val="20"/>
              <w:szCs w:val="20"/>
              <w:highlight w:val="yellow"/>
              <w:lang w:val="nl-BE"/>
            </w:rPr>
            <w:t>☒</w:t>
          </w:r>
        </w:sdtContent>
      </w:sdt>
      <w:r w:rsidR="00020DBE" w:rsidRPr="00B31DCE">
        <w:rPr>
          <w:rFonts w:asciiTheme="majorHAnsi" w:hAnsiTheme="majorHAnsi" w:cstheme="majorHAnsi"/>
          <w:b/>
          <w:sz w:val="20"/>
          <w:szCs w:val="20"/>
          <w:highlight w:val="yellow"/>
          <w:lang w:val="nl-BE"/>
        </w:rPr>
        <w:t xml:space="preserve"> Beweging</w:t>
      </w:r>
      <w:r w:rsidR="006E6A8A" w:rsidRPr="00B31DCE">
        <w:rPr>
          <w:rFonts w:asciiTheme="majorHAnsi" w:hAnsiTheme="majorHAnsi" w:cstheme="majorHAnsi"/>
          <w:b/>
          <w:sz w:val="20"/>
          <w:szCs w:val="20"/>
          <w:highlight w:val="yellow"/>
          <w:lang w:val="nl-BE"/>
        </w:rPr>
        <w:t>srecreatie</w:t>
      </w:r>
      <w:r w:rsidR="006E6A8A" w:rsidRPr="00B31DCE">
        <w:rPr>
          <w:rFonts w:asciiTheme="majorHAnsi" w:hAnsiTheme="majorHAnsi" w:cstheme="majorHAnsi"/>
          <w:b/>
          <w:sz w:val="20"/>
          <w:szCs w:val="20"/>
          <w:lang w:val="nl-BE"/>
        </w:rPr>
        <w:t xml:space="preserve"> </w:t>
      </w:r>
      <w:r w:rsidR="00020DBE" w:rsidRPr="00B31DCE">
        <w:rPr>
          <w:rFonts w:asciiTheme="majorHAnsi" w:hAnsiTheme="majorHAnsi" w:cstheme="majorHAnsi"/>
          <w:b/>
          <w:sz w:val="20"/>
          <w:szCs w:val="20"/>
          <w:lang w:val="nl-BE"/>
        </w:rPr>
        <w:t xml:space="preserve">  </w:t>
      </w:r>
    </w:p>
    <w:p w14:paraId="37475CA3" w14:textId="77777777" w:rsidR="00020DBE" w:rsidRDefault="00020DBE" w:rsidP="004A7949">
      <w:pPr>
        <w:tabs>
          <w:tab w:val="right" w:leader="dot" w:pos="9072"/>
        </w:tabs>
        <w:spacing w:line="240" w:lineRule="auto"/>
        <w:rPr>
          <w:rFonts w:asciiTheme="majorHAnsi" w:hAnsiTheme="majorHAnsi" w:cstheme="majorHAnsi"/>
          <w:sz w:val="20"/>
          <w:szCs w:val="20"/>
          <w:lang w:val="nl-BE"/>
        </w:rPr>
      </w:pPr>
    </w:p>
    <w:p w14:paraId="3A78AD5D" w14:textId="77777777" w:rsidR="00020DBE" w:rsidRDefault="00020DBE" w:rsidP="004A7949">
      <w:pPr>
        <w:tabs>
          <w:tab w:val="right" w:leader="dot" w:pos="9072"/>
        </w:tabs>
        <w:spacing w:line="240" w:lineRule="auto"/>
        <w:rPr>
          <w:rFonts w:asciiTheme="majorHAnsi" w:hAnsiTheme="majorHAnsi" w:cstheme="majorHAnsi"/>
          <w:sz w:val="20"/>
          <w:szCs w:val="20"/>
          <w:lang w:val="nl-BE"/>
        </w:rPr>
      </w:pPr>
    </w:p>
    <w:p w14:paraId="7F16A0BC" w14:textId="47B9B59A" w:rsidR="009C1EF6" w:rsidRPr="00B276E5" w:rsidRDefault="009C1EF6" w:rsidP="004A7949">
      <w:pPr>
        <w:tabs>
          <w:tab w:val="right" w:leader="dot" w:pos="9072"/>
        </w:tabs>
        <w:spacing w:line="240" w:lineRule="auto"/>
        <w:rPr>
          <w:rFonts w:asciiTheme="majorHAnsi" w:hAnsiTheme="majorHAnsi" w:cstheme="majorHAnsi"/>
          <w:sz w:val="20"/>
          <w:szCs w:val="20"/>
          <w:lang w:val="nl-BE"/>
        </w:rPr>
      </w:pPr>
      <w:r w:rsidRPr="00B276E5">
        <w:rPr>
          <w:rFonts w:asciiTheme="majorHAnsi" w:hAnsiTheme="majorHAnsi" w:cstheme="majorHAnsi"/>
          <w:sz w:val="20"/>
          <w:szCs w:val="20"/>
          <w:lang w:val="nl-BE"/>
        </w:rPr>
        <w:t>hierna genoemd “de student”.</w:t>
      </w:r>
    </w:p>
    <w:p w14:paraId="22215A10"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BE"/>
        </w:rPr>
      </w:pPr>
      <w:r w:rsidRPr="00F679DC">
        <w:rPr>
          <w:rFonts w:asciiTheme="majorHAnsi" w:hAnsiTheme="majorHAnsi" w:cstheme="majorHAnsi"/>
          <w:sz w:val="20"/>
          <w:szCs w:val="20"/>
          <w:lang w:val="nl-BE"/>
        </w:rPr>
        <w:lastRenderedPageBreak/>
        <w:t>Wordt overeengekomen als volgt:</w:t>
      </w:r>
    </w:p>
    <w:p w14:paraId="7488E4C3" w14:textId="77777777" w:rsidR="009C1EF6" w:rsidRPr="00F679DC" w:rsidRDefault="009C1EF6" w:rsidP="004A7949">
      <w:pPr>
        <w:tabs>
          <w:tab w:val="right" w:leader="dot" w:pos="9072"/>
        </w:tabs>
        <w:spacing w:line="240" w:lineRule="auto"/>
        <w:rPr>
          <w:rFonts w:asciiTheme="majorHAnsi" w:hAnsiTheme="majorHAnsi" w:cstheme="majorHAnsi"/>
          <w:sz w:val="20"/>
          <w:szCs w:val="20"/>
          <w:lang w:val="nl-BE"/>
        </w:rPr>
      </w:pPr>
    </w:p>
    <w:p w14:paraId="721A29E3" w14:textId="32ECB517" w:rsidR="00BE54C5" w:rsidRPr="00FB1905" w:rsidRDefault="00BE54C5" w:rsidP="00BE54C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FB1905">
        <w:rPr>
          <w:rFonts w:asciiTheme="majorHAnsi" w:hAnsiTheme="majorHAnsi" w:cstheme="majorBidi"/>
          <w:sz w:val="20"/>
          <w:szCs w:val="20"/>
          <w:lang w:val="nl-NL"/>
        </w:rPr>
        <w:t xml:space="preserve">De stageplaats zal de student </w:t>
      </w:r>
      <w:r w:rsidRPr="00FB1905">
        <w:rPr>
          <w:rFonts w:asciiTheme="majorHAnsi" w:hAnsiTheme="majorHAnsi" w:cstheme="majorHAnsi"/>
          <w:sz w:val="20"/>
          <w:szCs w:val="20"/>
          <w:lang w:val="nl-NL"/>
        </w:rPr>
        <w:t>binnen de periode</w:t>
      </w:r>
      <w:r w:rsidR="00052E0E" w:rsidRPr="00FB1905">
        <w:rPr>
          <w:rFonts w:asciiTheme="majorHAnsi" w:hAnsiTheme="majorHAnsi" w:cstheme="majorHAnsi"/>
          <w:sz w:val="20"/>
          <w:szCs w:val="20"/>
          <w:lang w:val="nl-NL"/>
        </w:rPr>
        <w:t xml:space="preserve"> </w:t>
      </w:r>
      <w:r w:rsidRPr="00FB1905">
        <w:rPr>
          <w:rFonts w:asciiTheme="majorHAnsi" w:hAnsiTheme="majorHAnsi" w:cstheme="majorHAnsi"/>
          <w:sz w:val="20"/>
          <w:szCs w:val="20"/>
          <w:lang w:val="nl-NL"/>
        </w:rPr>
        <w:t xml:space="preserve">van …………………………………………………. tot en met ………………………………………………… </w:t>
      </w:r>
      <w:r w:rsidRPr="00FB1905">
        <w:rPr>
          <w:rFonts w:asciiTheme="majorHAnsi" w:hAnsiTheme="majorHAnsi" w:cstheme="majorBidi"/>
          <w:sz w:val="20"/>
          <w:szCs w:val="20"/>
          <w:lang w:val="nl-NL"/>
        </w:rPr>
        <w:t>stage laten lopen op de stageplaats.</w:t>
      </w:r>
    </w:p>
    <w:p w14:paraId="1563A339" w14:textId="48D15BB6" w:rsidR="00052E0E" w:rsidRPr="00FB1905" w:rsidRDefault="00052E0E" w:rsidP="00052E0E">
      <w:pPr>
        <w:tabs>
          <w:tab w:val="right" w:leader="dot" w:pos="9072"/>
        </w:tabs>
        <w:spacing w:line="240" w:lineRule="auto"/>
        <w:rPr>
          <w:rFonts w:asciiTheme="majorHAnsi" w:hAnsiTheme="majorHAnsi" w:cstheme="majorHAnsi"/>
          <w:b/>
          <w:noProof/>
          <w:sz w:val="20"/>
          <w:szCs w:val="20"/>
          <w:lang w:val="nl-BE"/>
        </w:rPr>
      </w:pPr>
      <w:r w:rsidRPr="00FB1905">
        <w:rPr>
          <w:noProof/>
          <w:sz w:val="20"/>
          <w:szCs w:val="20"/>
          <w:lang w:val="nl-BE" w:eastAsia="nl-BE"/>
        </w:rPr>
        <w:drawing>
          <wp:anchor distT="0" distB="0" distL="114300" distR="114300" simplePos="0" relativeHeight="251673600" behindDoc="0" locked="0" layoutInCell="1" allowOverlap="1" wp14:anchorId="361611D9" wp14:editId="0C78C228">
            <wp:simplePos x="0" y="0"/>
            <wp:positionH relativeFrom="column">
              <wp:posOffset>-199390</wp:posOffset>
            </wp:positionH>
            <wp:positionV relativeFrom="paragraph">
              <wp:posOffset>160655</wp:posOffset>
            </wp:positionV>
            <wp:extent cx="342900" cy="264160"/>
            <wp:effectExtent l="0" t="0" r="0" b="2540"/>
            <wp:wrapSquare wrapText="bothSides"/>
            <wp:docPr id="17" name="Afbeelding 17"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E7831" w14:textId="24EAC818" w:rsidR="00052E0E" w:rsidRPr="00FB1905" w:rsidRDefault="00052E0E" w:rsidP="00052E0E">
      <w:pPr>
        <w:tabs>
          <w:tab w:val="right" w:leader="dot" w:pos="9072"/>
        </w:tabs>
        <w:spacing w:line="240" w:lineRule="auto"/>
        <w:rPr>
          <w:rFonts w:asciiTheme="majorHAnsi" w:hAnsiTheme="majorHAnsi" w:cstheme="majorHAnsi"/>
          <w:b/>
          <w:noProof/>
          <w:sz w:val="20"/>
          <w:szCs w:val="20"/>
          <w:lang w:val="nl-BE"/>
        </w:rPr>
      </w:pPr>
      <w:r w:rsidRPr="00FB1905">
        <w:rPr>
          <w:rFonts w:asciiTheme="majorHAnsi" w:hAnsiTheme="majorHAnsi" w:cstheme="majorHAnsi"/>
          <w:b/>
          <w:noProof/>
          <w:sz w:val="20"/>
          <w:szCs w:val="20"/>
          <w:lang w:val="nl-BE"/>
        </w:rPr>
        <w:t xml:space="preserve">De informatie en alle nodige documenten voor deze stage zijn terug te vinden op </w:t>
      </w:r>
      <w:hyperlink r:id="rId18" w:history="1">
        <w:r w:rsidRPr="00FB1905">
          <w:rPr>
            <w:rStyle w:val="Hyperlink"/>
            <w:rFonts w:asciiTheme="majorHAnsi" w:hAnsiTheme="majorHAnsi" w:cstheme="majorHAnsi"/>
            <w:b/>
            <w:noProof/>
            <w:sz w:val="20"/>
            <w:szCs w:val="20"/>
            <w:lang w:val="nl-BE"/>
          </w:rPr>
          <w:t>de stagewebsite van</w:t>
        </w:r>
        <w:r w:rsidR="004C06CE">
          <w:rPr>
            <w:rStyle w:val="Hyperlink"/>
            <w:rFonts w:asciiTheme="majorHAnsi" w:hAnsiTheme="majorHAnsi" w:cstheme="majorHAnsi"/>
            <w:b/>
            <w:noProof/>
            <w:sz w:val="20"/>
            <w:szCs w:val="20"/>
            <w:lang w:val="nl-BE"/>
          </w:rPr>
          <w:t xml:space="preserve"> de opleiding</w:t>
        </w:r>
        <w:r w:rsidRPr="00FB1905">
          <w:rPr>
            <w:rStyle w:val="Hyperlink"/>
            <w:rFonts w:asciiTheme="majorHAnsi" w:hAnsiTheme="majorHAnsi" w:cstheme="majorHAnsi"/>
            <w:b/>
            <w:noProof/>
            <w:sz w:val="20"/>
            <w:szCs w:val="20"/>
            <w:lang w:val="nl-BE"/>
          </w:rPr>
          <w:t xml:space="preserve"> campus </w:t>
        </w:r>
        <w:r w:rsidR="004C06CE">
          <w:rPr>
            <w:rStyle w:val="Hyperlink"/>
            <w:rFonts w:asciiTheme="majorHAnsi" w:hAnsiTheme="majorHAnsi" w:cstheme="majorHAnsi"/>
            <w:b/>
            <w:noProof/>
            <w:sz w:val="20"/>
            <w:szCs w:val="20"/>
            <w:lang w:val="nl-BE"/>
          </w:rPr>
          <w:t>Brussel-</w:t>
        </w:r>
        <w:r w:rsidRPr="00FB1905">
          <w:rPr>
            <w:rStyle w:val="Hyperlink"/>
            <w:rFonts w:asciiTheme="majorHAnsi" w:hAnsiTheme="majorHAnsi" w:cstheme="majorHAnsi"/>
            <w:b/>
            <w:noProof/>
            <w:sz w:val="20"/>
            <w:szCs w:val="20"/>
            <w:lang w:val="nl-BE"/>
          </w:rPr>
          <w:t>Dilbeek</w:t>
        </w:r>
      </w:hyperlink>
    </w:p>
    <w:p w14:paraId="69C6A12F" w14:textId="104C4C51" w:rsidR="00052E0E" w:rsidRPr="0051130E" w:rsidRDefault="00052E0E" w:rsidP="00052E0E">
      <w:pPr>
        <w:tabs>
          <w:tab w:val="right" w:leader="dot" w:pos="9072"/>
        </w:tabs>
        <w:spacing w:line="240" w:lineRule="auto"/>
        <w:rPr>
          <w:rFonts w:asciiTheme="majorHAnsi" w:hAnsiTheme="majorHAnsi" w:cstheme="majorHAnsi"/>
          <w:sz w:val="20"/>
          <w:szCs w:val="20"/>
          <w:highlight w:val="green"/>
          <w:lang w:val="nl-NL"/>
        </w:rPr>
      </w:pPr>
    </w:p>
    <w:p w14:paraId="3C734E14" w14:textId="29B69F4A" w:rsidR="00C23EE2" w:rsidRPr="00C5165C" w:rsidRDefault="00C23EE2" w:rsidP="00C23EE2">
      <w:pPr>
        <w:tabs>
          <w:tab w:val="left" w:leader="dot" w:pos="5720"/>
          <w:tab w:val="left" w:pos="6050"/>
          <w:tab w:val="right" w:leader="dot" w:pos="9072"/>
        </w:tabs>
        <w:rPr>
          <w:b/>
          <w:sz w:val="20"/>
          <w:szCs w:val="20"/>
          <w:highlight w:val="yellow"/>
          <w:lang w:val="nl-BE"/>
        </w:rPr>
      </w:pPr>
      <w:r w:rsidRPr="00C5165C">
        <w:rPr>
          <w:b/>
          <w:sz w:val="20"/>
          <w:szCs w:val="20"/>
          <w:highlight w:val="yellow"/>
          <w:lang w:val="nl-BE"/>
        </w:rPr>
        <w:t xml:space="preserve">Eerste semester: </w:t>
      </w:r>
    </w:p>
    <w:p w14:paraId="653B13F3" w14:textId="717E0503" w:rsidR="00AA2B70" w:rsidRPr="00AA2B70" w:rsidRDefault="00FF11FF" w:rsidP="00AA2B70">
      <w:pPr>
        <w:pStyle w:val="Plattetekstinspringen"/>
        <w:tabs>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1680080095"/>
          <w14:checkbox>
            <w14:checked w14:val="0"/>
            <w14:checkedState w14:val="2612" w14:font="MS Gothic"/>
            <w14:uncheckedState w14:val="2610" w14:font="MS Gothic"/>
          </w14:checkbox>
        </w:sdtPr>
        <w:sdtEndPr/>
        <w:sdtContent>
          <w:r w:rsidR="00AA2B70" w:rsidRP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AA2B70" w:rsidRPr="00AA2B70">
        <w:rPr>
          <w:rFonts w:ascii="Corbel" w:hAnsi="Corbel"/>
          <w:b/>
          <w:sz w:val="20"/>
          <w:szCs w:val="20"/>
          <w:highlight w:val="yellow"/>
          <w:lang w:val="nl-BE"/>
        </w:rPr>
        <w:t>Clubstage</w:t>
      </w:r>
      <w:r w:rsidR="00AA2B70" w:rsidRPr="00AA2B70">
        <w:rPr>
          <w:rFonts w:ascii="Corbel" w:hAnsi="Corbel"/>
          <w:b/>
          <w:sz w:val="20"/>
          <w:szCs w:val="20"/>
          <w:highlight w:val="yellow"/>
        </w:rPr>
        <w:t xml:space="preserve"> </w:t>
      </w:r>
      <w:r w:rsidR="005F63AC">
        <w:rPr>
          <w:rFonts w:ascii="Corbel" w:hAnsi="Corbel"/>
          <w:b/>
          <w:sz w:val="20"/>
          <w:szCs w:val="20"/>
          <w:highlight w:val="yellow"/>
        </w:rPr>
        <w:t>2.</w:t>
      </w:r>
      <w:r w:rsidR="00AA2B70" w:rsidRPr="00AA2B70">
        <w:rPr>
          <w:rFonts w:ascii="Corbel" w:hAnsi="Corbel"/>
          <w:b/>
          <w:sz w:val="20"/>
          <w:szCs w:val="20"/>
          <w:highlight w:val="yellow"/>
        </w:rPr>
        <w:t xml:space="preserve">1: </w:t>
      </w:r>
      <w:r w:rsidR="005F63AC">
        <w:rPr>
          <w:rFonts w:ascii="Corbel" w:hAnsi="Corbel"/>
          <w:sz w:val="20"/>
          <w:szCs w:val="20"/>
          <w:highlight w:val="yellow"/>
        </w:rPr>
        <w:t xml:space="preserve">Min. 22units </w:t>
      </w:r>
      <w:r w:rsidR="00AA2B70" w:rsidRPr="00AA2B70">
        <w:rPr>
          <w:rFonts w:ascii="Corbel" w:hAnsi="Corbel"/>
          <w:sz w:val="20"/>
          <w:szCs w:val="20"/>
          <w:highlight w:val="yellow"/>
        </w:rPr>
        <w:t xml:space="preserve">. </w:t>
      </w:r>
    </w:p>
    <w:p w14:paraId="26794412" w14:textId="24DF677A" w:rsidR="00AA2B70" w:rsidRPr="00AA2B70" w:rsidRDefault="005F63AC" w:rsidP="00AA2B70">
      <w:pPr>
        <w:pStyle w:val="Plattetekstinspringen"/>
        <w:tabs>
          <w:tab w:val="left" w:pos="1560"/>
          <w:tab w:val="right" w:leader="dot" w:pos="9130"/>
        </w:tabs>
        <w:ind w:left="1495"/>
        <w:jc w:val="both"/>
        <w:rPr>
          <w:rFonts w:ascii="Corbel" w:hAnsi="Corbel"/>
          <w:b/>
          <w:sz w:val="20"/>
          <w:szCs w:val="20"/>
          <w:highlight w:val="yellow"/>
        </w:rPr>
      </w:pPr>
      <w:r>
        <w:rPr>
          <w:rFonts w:ascii="Corbel" w:hAnsi="Corbel"/>
          <w:sz w:val="20"/>
          <w:szCs w:val="20"/>
          <w:highlight w:val="yellow"/>
        </w:rPr>
        <w:t>2 units participatie + 18 units actief training geven</w:t>
      </w:r>
      <w:r w:rsidR="00AA2B70" w:rsidRPr="00AA2B70">
        <w:rPr>
          <w:rFonts w:ascii="Corbel" w:hAnsi="Corbel"/>
          <w:sz w:val="20"/>
          <w:szCs w:val="20"/>
          <w:highlight w:val="yellow"/>
        </w:rPr>
        <w:t>.</w:t>
      </w:r>
      <w:r>
        <w:rPr>
          <w:rFonts w:ascii="Corbel" w:hAnsi="Corbel"/>
          <w:sz w:val="20"/>
          <w:szCs w:val="20"/>
          <w:highlight w:val="yellow"/>
        </w:rPr>
        <w:t xml:space="preserve"> Hiernaast doe je 2 units </w:t>
      </w:r>
      <w:proofErr w:type="spellStart"/>
      <w:r>
        <w:rPr>
          <w:rFonts w:ascii="Corbel" w:hAnsi="Corbel"/>
          <w:sz w:val="20"/>
          <w:szCs w:val="20"/>
          <w:highlight w:val="yellow"/>
        </w:rPr>
        <w:t>mesotaken</w:t>
      </w:r>
      <w:proofErr w:type="spellEnd"/>
    </w:p>
    <w:p w14:paraId="5E099EF7" w14:textId="77777777" w:rsidR="00AA2B70" w:rsidRPr="00C5165C" w:rsidRDefault="00AA2B70" w:rsidP="00AA2B70">
      <w:pPr>
        <w:tabs>
          <w:tab w:val="left" w:leader="dot" w:pos="5720"/>
          <w:tab w:val="left" w:pos="6050"/>
          <w:tab w:val="right" w:leader="dot" w:pos="9072"/>
        </w:tabs>
        <w:rPr>
          <w:b/>
          <w:sz w:val="20"/>
          <w:szCs w:val="20"/>
          <w:highlight w:val="yellow"/>
          <w:lang w:val="nl-BE"/>
        </w:rPr>
      </w:pPr>
    </w:p>
    <w:p w14:paraId="06A92059" w14:textId="45ACCB90" w:rsidR="00C23EE2" w:rsidRDefault="00C23EE2" w:rsidP="00AA2B70">
      <w:pPr>
        <w:pStyle w:val="Plattetekstinspringen"/>
        <w:tabs>
          <w:tab w:val="left" w:pos="1560"/>
          <w:tab w:val="right" w:leader="dot" w:pos="9130"/>
        </w:tabs>
        <w:ind w:left="0"/>
        <w:jc w:val="both"/>
        <w:rPr>
          <w:rFonts w:ascii="Corbel" w:hAnsi="Corbel"/>
          <w:b/>
          <w:sz w:val="20"/>
          <w:szCs w:val="20"/>
          <w:highlight w:val="yellow"/>
        </w:rPr>
      </w:pPr>
      <w:r w:rsidRPr="008F5ED0">
        <w:rPr>
          <w:rFonts w:ascii="Corbel" w:hAnsi="Corbel"/>
          <w:b/>
          <w:sz w:val="20"/>
          <w:szCs w:val="20"/>
          <w:highlight w:val="yellow"/>
          <w:lang w:val="nl-BE"/>
        </w:rPr>
        <w:t>Tweede semester:</w:t>
      </w:r>
      <w:r w:rsidRPr="008F5ED0">
        <w:rPr>
          <w:rFonts w:ascii="Corbel" w:hAnsi="Corbel"/>
          <w:b/>
          <w:sz w:val="20"/>
          <w:szCs w:val="20"/>
          <w:highlight w:val="yellow"/>
        </w:rPr>
        <w:t xml:space="preserve"> </w:t>
      </w:r>
    </w:p>
    <w:p w14:paraId="6E3DBED5" w14:textId="4552E502" w:rsidR="005F63AC" w:rsidRPr="00AA2B70" w:rsidRDefault="00FF11FF" w:rsidP="005F63AC">
      <w:pPr>
        <w:pStyle w:val="Plattetekstinspringen"/>
        <w:tabs>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1127853409"/>
          <w14:checkbox>
            <w14:checked w14:val="0"/>
            <w14:checkedState w14:val="2612" w14:font="MS Gothic"/>
            <w14:uncheckedState w14:val="2610" w14:font="MS Gothic"/>
          </w14:checkbox>
        </w:sdtPr>
        <w:sdtEndPr/>
        <w:sdtContent>
          <w:r w:rsidR="00C5165C">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5F63AC" w:rsidRPr="00AA2B70">
        <w:rPr>
          <w:rFonts w:ascii="Corbel" w:hAnsi="Corbel"/>
          <w:b/>
          <w:sz w:val="20"/>
          <w:szCs w:val="20"/>
          <w:highlight w:val="yellow"/>
          <w:lang w:val="nl-BE"/>
        </w:rPr>
        <w:t>Clubstage</w:t>
      </w:r>
      <w:r w:rsidR="005F63AC">
        <w:rPr>
          <w:rFonts w:ascii="Corbel" w:hAnsi="Corbel"/>
          <w:b/>
          <w:sz w:val="20"/>
          <w:szCs w:val="20"/>
          <w:highlight w:val="yellow"/>
        </w:rPr>
        <w:t xml:space="preserve"> 2.2</w:t>
      </w:r>
      <w:r w:rsidR="005F63AC" w:rsidRPr="00AA2B70">
        <w:rPr>
          <w:rFonts w:ascii="Corbel" w:hAnsi="Corbel"/>
          <w:b/>
          <w:sz w:val="20"/>
          <w:szCs w:val="20"/>
          <w:highlight w:val="yellow"/>
        </w:rPr>
        <w:t xml:space="preserve">: </w:t>
      </w:r>
      <w:r w:rsidR="005F63AC">
        <w:rPr>
          <w:rFonts w:ascii="Corbel" w:hAnsi="Corbel"/>
          <w:sz w:val="20"/>
          <w:szCs w:val="20"/>
          <w:highlight w:val="yellow"/>
        </w:rPr>
        <w:t xml:space="preserve">Min. 22units </w:t>
      </w:r>
      <w:r w:rsidR="005F63AC" w:rsidRPr="00AA2B70">
        <w:rPr>
          <w:rFonts w:ascii="Corbel" w:hAnsi="Corbel"/>
          <w:sz w:val="20"/>
          <w:szCs w:val="20"/>
          <w:highlight w:val="yellow"/>
        </w:rPr>
        <w:t xml:space="preserve">. </w:t>
      </w:r>
    </w:p>
    <w:p w14:paraId="51CEDA0E" w14:textId="0E499791" w:rsidR="005F63AC" w:rsidRPr="00AA2B70" w:rsidRDefault="005F63AC" w:rsidP="005F63AC">
      <w:pPr>
        <w:pStyle w:val="Plattetekstinspringen"/>
        <w:tabs>
          <w:tab w:val="left" w:pos="1560"/>
          <w:tab w:val="right" w:leader="dot" w:pos="9130"/>
        </w:tabs>
        <w:ind w:left="1495"/>
        <w:jc w:val="both"/>
        <w:rPr>
          <w:rFonts w:ascii="Corbel" w:hAnsi="Corbel"/>
          <w:b/>
          <w:sz w:val="20"/>
          <w:szCs w:val="20"/>
          <w:highlight w:val="yellow"/>
        </w:rPr>
      </w:pPr>
      <w:r>
        <w:rPr>
          <w:rFonts w:ascii="Corbel" w:hAnsi="Corbel"/>
          <w:sz w:val="20"/>
          <w:szCs w:val="20"/>
          <w:highlight w:val="yellow"/>
        </w:rPr>
        <w:t>20</w:t>
      </w:r>
      <w:r>
        <w:rPr>
          <w:rFonts w:ascii="Corbel" w:hAnsi="Corbel"/>
          <w:sz w:val="20"/>
          <w:szCs w:val="20"/>
          <w:highlight w:val="yellow"/>
        </w:rPr>
        <w:t xml:space="preserve"> units actief training geven</w:t>
      </w:r>
      <w:r w:rsidRPr="00AA2B70">
        <w:rPr>
          <w:rFonts w:ascii="Corbel" w:hAnsi="Corbel"/>
          <w:sz w:val="20"/>
          <w:szCs w:val="20"/>
          <w:highlight w:val="yellow"/>
        </w:rPr>
        <w:t>.</w:t>
      </w:r>
      <w:r>
        <w:rPr>
          <w:rFonts w:ascii="Corbel" w:hAnsi="Corbel"/>
          <w:sz w:val="20"/>
          <w:szCs w:val="20"/>
          <w:highlight w:val="yellow"/>
        </w:rPr>
        <w:t xml:space="preserve"> Hiernaast doe je 2 units </w:t>
      </w:r>
      <w:proofErr w:type="spellStart"/>
      <w:r>
        <w:rPr>
          <w:rFonts w:ascii="Corbel" w:hAnsi="Corbel"/>
          <w:sz w:val="20"/>
          <w:szCs w:val="20"/>
          <w:highlight w:val="yellow"/>
        </w:rPr>
        <w:t>mesotaken</w:t>
      </w:r>
      <w:proofErr w:type="spellEnd"/>
    </w:p>
    <w:p w14:paraId="4266E0A5" w14:textId="78DA6ABD" w:rsidR="00AA2B70" w:rsidRPr="00AA2B70" w:rsidRDefault="00AA2B70" w:rsidP="00AA2B70">
      <w:pPr>
        <w:pStyle w:val="Plattetekstinspringen"/>
        <w:tabs>
          <w:tab w:val="clear" w:pos="9072"/>
          <w:tab w:val="left" w:pos="1560"/>
          <w:tab w:val="right" w:leader="dot" w:pos="9130"/>
        </w:tabs>
        <w:jc w:val="both"/>
        <w:rPr>
          <w:rFonts w:ascii="Corbel" w:hAnsi="Corbel"/>
          <w:sz w:val="20"/>
          <w:szCs w:val="20"/>
          <w:highlight w:val="yellow"/>
        </w:rPr>
      </w:pPr>
    </w:p>
    <w:p w14:paraId="7FC4FFC4" w14:textId="16D06547" w:rsidR="00AA2B70" w:rsidRPr="00AA2B70" w:rsidRDefault="00FF11FF" w:rsidP="00AA2B70">
      <w:pPr>
        <w:pStyle w:val="Plattetekstinspringen"/>
        <w:tabs>
          <w:tab w:val="left" w:pos="1560"/>
          <w:tab w:val="right" w:leader="dot" w:pos="9130"/>
        </w:tabs>
        <w:jc w:val="both"/>
        <w:rPr>
          <w:rFonts w:ascii="Corbel" w:hAnsi="Corbel"/>
          <w:sz w:val="20"/>
          <w:szCs w:val="20"/>
          <w:highlight w:val="yellow"/>
        </w:rPr>
      </w:pPr>
      <w:sdt>
        <w:sdtPr>
          <w:rPr>
            <w:rFonts w:asciiTheme="majorHAnsi" w:hAnsiTheme="majorHAnsi" w:cstheme="majorHAnsi"/>
            <w:sz w:val="20"/>
            <w:szCs w:val="20"/>
            <w:highlight w:val="yellow"/>
          </w:rPr>
          <w:id w:val="-27726852"/>
          <w14:checkbox>
            <w14:checked w14:val="0"/>
            <w14:checkedState w14:val="2612" w14:font="MS Gothic"/>
            <w14:uncheckedState w14:val="2610" w14:font="MS Gothic"/>
          </w14:checkbox>
        </w:sdtPr>
        <w:sdtEndPr/>
        <w:sdtContent>
          <w:r w:rsid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5F63AC">
        <w:rPr>
          <w:rFonts w:ascii="Corbel" w:hAnsi="Corbel"/>
          <w:b/>
          <w:sz w:val="20"/>
          <w:szCs w:val="20"/>
          <w:highlight w:val="yellow"/>
          <w:lang w:val="nl-BE"/>
        </w:rPr>
        <w:t>Sportkamp</w:t>
      </w:r>
      <w:r w:rsidR="00AA2B70" w:rsidRPr="00AA2B70">
        <w:rPr>
          <w:rFonts w:ascii="Corbel" w:hAnsi="Corbel"/>
          <w:b/>
          <w:sz w:val="20"/>
          <w:szCs w:val="20"/>
          <w:highlight w:val="yellow"/>
        </w:rPr>
        <w:t xml:space="preserve">: </w:t>
      </w:r>
      <w:r w:rsidR="00AA2B70" w:rsidRPr="00AA2B70">
        <w:rPr>
          <w:rFonts w:ascii="Corbel" w:hAnsi="Corbel"/>
          <w:sz w:val="20"/>
          <w:szCs w:val="20"/>
          <w:highlight w:val="yellow"/>
        </w:rPr>
        <w:t xml:space="preserve">Min. </w:t>
      </w:r>
      <w:r w:rsidR="00AA2B70">
        <w:rPr>
          <w:rFonts w:ascii="Corbel" w:hAnsi="Corbel"/>
          <w:sz w:val="20"/>
          <w:szCs w:val="20"/>
          <w:highlight w:val="yellow"/>
        </w:rPr>
        <w:t>2</w:t>
      </w:r>
      <w:r w:rsidR="005F63AC">
        <w:rPr>
          <w:rFonts w:ascii="Corbel" w:hAnsi="Corbel"/>
          <w:sz w:val="20"/>
          <w:szCs w:val="20"/>
          <w:highlight w:val="yellow"/>
        </w:rPr>
        <w:t>5</w:t>
      </w:r>
      <w:r w:rsidR="00AA2B70" w:rsidRPr="00AA2B70">
        <w:rPr>
          <w:rFonts w:ascii="Corbel" w:hAnsi="Corbel"/>
          <w:sz w:val="20"/>
          <w:szCs w:val="20"/>
          <w:highlight w:val="yellow"/>
        </w:rPr>
        <w:t xml:space="preserve">u </w:t>
      </w:r>
      <w:r w:rsidR="005F63AC">
        <w:rPr>
          <w:rFonts w:ascii="Corbel" w:hAnsi="Corbel"/>
          <w:sz w:val="20"/>
          <w:szCs w:val="20"/>
          <w:highlight w:val="yellow"/>
        </w:rPr>
        <w:t>tijdens een vakantieweek</w:t>
      </w:r>
      <w:r w:rsidR="00AA2B70" w:rsidRPr="00AA2B70">
        <w:rPr>
          <w:rFonts w:ascii="Corbel" w:hAnsi="Corbel"/>
          <w:sz w:val="20"/>
          <w:szCs w:val="20"/>
          <w:highlight w:val="yellow"/>
        </w:rPr>
        <w:t xml:space="preserve">. </w:t>
      </w:r>
    </w:p>
    <w:p w14:paraId="09659043" w14:textId="6B6DC938" w:rsidR="00AA2B70" w:rsidRPr="008F5ED0" w:rsidRDefault="00FF11FF" w:rsidP="00AA2B70">
      <w:pPr>
        <w:pStyle w:val="Plattetekstinspringen"/>
        <w:tabs>
          <w:tab w:val="clear" w:pos="9072"/>
          <w:tab w:val="left" w:pos="1560"/>
          <w:tab w:val="right" w:leader="dot" w:pos="9130"/>
        </w:tabs>
        <w:jc w:val="both"/>
        <w:rPr>
          <w:rFonts w:ascii="Corbel" w:hAnsi="Corbel"/>
          <w:b/>
          <w:sz w:val="20"/>
          <w:szCs w:val="20"/>
          <w:highlight w:val="yellow"/>
        </w:rPr>
      </w:pPr>
      <w:sdt>
        <w:sdtPr>
          <w:rPr>
            <w:rFonts w:asciiTheme="majorHAnsi" w:hAnsiTheme="majorHAnsi" w:cstheme="majorHAnsi"/>
            <w:sz w:val="20"/>
            <w:szCs w:val="20"/>
            <w:highlight w:val="yellow"/>
          </w:rPr>
          <w:id w:val="2056424117"/>
          <w14:checkbox>
            <w14:checked w14:val="0"/>
            <w14:checkedState w14:val="2612" w14:font="MS Gothic"/>
            <w14:uncheckedState w14:val="2610" w14:font="MS Gothic"/>
          </w14:checkbox>
        </w:sdtPr>
        <w:sdtEndPr/>
        <w:sdtContent>
          <w:r w:rsidR="00AA2B70">
            <w:rPr>
              <w:rFonts w:ascii="MS Gothic" w:eastAsia="MS Gothic" w:hAnsi="MS Gothic" w:cstheme="majorHAnsi" w:hint="eastAsia"/>
              <w:sz w:val="20"/>
              <w:szCs w:val="20"/>
              <w:highlight w:val="yellow"/>
            </w:rPr>
            <w:t>☐</w:t>
          </w:r>
        </w:sdtContent>
      </w:sdt>
      <w:r w:rsidR="00AA2B70" w:rsidRPr="00AA2B70">
        <w:rPr>
          <w:rFonts w:asciiTheme="majorHAnsi" w:hAnsiTheme="majorHAnsi" w:cstheme="majorHAnsi"/>
          <w:sz w:val="20"/>
          <w:szCs w:val="20"/>
          <w:highlight w:val="yellow"/>
        </w:rPr>
        <w:t xml:space="preserve"> </w:t>
      </w:r>
      <w:r w:rsidR="005F63AC">
        <w:rPr>
          <w:rFonts w:ascii="Corbel" w:hAnsi="Corbel"/>
          <w:b/>
          <w:sz w:val="20"/>
          <w:szCs w:val="20"/>
          <w:highlight w:val="yellow"/>
        </w:rPr>
        <w:t>Uitvoeren van het evenement</w:t>
      </w:r>
      <w:r w:rsidR="00AA2B70" w:rsidRPr="008F5ED0">
        <w:rPr>
          <w:rFonts w:ascii="Corbel" w:hAnsi="Corbel"/>
          <w:b/>
          <w:sz w:val="20"/>
          <w:szCs w:val="20"/>
          <w:highlight w:val="yellow"/>
        </w:rPr>
        <w:t xml:space="preserve">):  </w:t>
      </w:r>
      <w:r w:rsidR="005F63AC">
        <w:rPr>
          <w:rFonts w:ascii="Corbel" w:hAnsi="Corbel"/>
          <w:sz w:val="20"/>
          <w:szCs w:val="20"/>
          <w:highlight w:val="yellow"/>
        </w:rPr>
        <w:t>min. 10u waarvan min. 5u sportactiviteiten.</w:t>
      </w:r>
    </w:p>
    <w:p w14:paraId="13AF807A" w14:textId="77777777" w:rsidR="00F71E2A" w:rsidRPr="00965105" w:rsidRDefault="00F71E2A" w:rsidP="00F71E2A">
      <w:pPr>
        <w:pStyle w:val="Plattetekstinspringen"/>
        <w:tabs>
          <w:tab w:val="clear" w:pos="9072"/>
          <w:tab w:val="left" w:pos="1560"/>
          <w:tab w:val="right" w:leader="dot" w:pos="9130"/>
        </w:tabs>
        <w:ind w:left="1495"/>
        <w:jc w:val="both"/>
        <w:rPr>
          <w:rFonts w:ascii="Corbel" w:hAnsi="Corbel"/>
          <w:sz w:val="20"/>
          <w:szCs w:val="20"/>
        </w:rPr>
      </w:pPr>
    </w:p>
    <w:p w14:paraId="4E21F61D" w14:textId="77777777" w:rsidR="00FB1905" w:rsidRPr="00F71E2A" w:rsidRDefault="00FB1905" w:rsidP="00FB1905">
      <w:pPr>
        <w:tabs>
          <w:tab w:val="right" w:leader="dot" w:pos="9072"/>
        </w:tabs>
        <w:spacing w:line="240" w:lineRule="auto"/>
        <w:rPr>
          <w:rFonts w:asciiTheme="majorHAnsi" w:hAnsiTheme="majorHAnsi" w:cstheme="majorHAnsi"/>
          <w:sz w:val="20"/>
          <w:szCs w:val="20"/>
          <w:highlight w:val="green"/>
          <w:lang w:val="nl-BE"/>
        </w:rPr>
      </w:pPr>
    </w:p>
    <w:p w14:paraId="6082E024" w14:textId="75BB562D" w:rsidR="009C1EF6" w:rsidRPr="00052E0E" w:rsidRDefault="00052E0E" w:rsidP="00FB1905">
      <w:pPr>
        <w:numPr>
          <w:ilvl w:val="0"/>
          <w:numId w:val="25"/>
        </w:numPr>
        <w:tabs>
          <w:tab w:val="clear" w:pos="720"/>
          <w:tab w:val="num" w:pos="567"/>
          <w:tab w:val="left" w:pos="993"/>
          <w:tab w:val="right" w:leader="dot" w:pos="9072"/>
          <w:tab w:val="right" w:leader="dot" w:pos="9130"/>
        </w:tabs>
        <w:spacing w:before="60" w:line="240" w:lineRule="auto"/>
        <w:ind w:left="567" w:right="11" w:hanging="567"/>
        <w:rPr>
          <w:rFonts w:asciiTheme="majorHAnsi" w:hAnsiTheme="majorHAnsi" w:cstheme="majorHAnsi"/>
          <w:sz w:val="20"/>
          <w:szCs w:val="20"/>
          <w:lang w:val="nl-NL"/>
        </w:rPr>
      </w:pPr>
      <w:r w:rsidRPr="00052E0E">
        <w:rPr>
          <w:rFonts w:ascii="Calibri" w:hAnsi="Calibri" w:cs="Calibri"/>
          <w:sz w:val="20"/>
          <w:szCs w:val="20"/>
          <w:lang w:val="nl-BE"/>
        </w:rPr>
        <w:t>Tijdens de periode vermeld in punt 1 loopt de student stage</w:t>
      </w:r>
      <w:r w:rsidRPr="00052E0E">
        <w:rPr>
          <w:rStyle w:val="Verwijzingopmerking"/>
          <w:rFonts w:ascii="Calibri" w:hAnsi="Calibri" w:cs="Calibri"/>
          <w:sz w:val="20"/>
          <w:szCs w:val="20"/>
          <w:lang w:val="nl-BE"/>
        </w:rPr>
        <w:t xml:space="preserve">, </w:t>
      </w:r>
      <w:r w:rsidRPr="00052E0E">
        <w:rPr>
          <w:rFonts w:ascii="Calibri" w:hAnsi="Calibri" w:cs="Calibri"/>
          <w:sz w:val="20"/>
          <w:szCs w:val="20"/>
          <w:lang w:val="nl-BE"/>
        </w:rPr>
        <w:t>volgens het uurrooster dat wordt afgesproken.</w:t>
      </w:r>
    </w:p>
    <w:p w14:paraId="0FA1189D" w14:textId="77777777" w:rsidR="005F63AC" w:rsidRDefault="005F63AC" w:rsidP="005C7563">
      <w:pPr>
        <w:spacing w:line="240" w:lineRule="exact"/>
        <w:ind w:left="720"/>
        <w:rPr>
          <w:rFonts w:ascii="Calibri" w:eastAsia="Calibri" w:hAnsi="Calibri" w:cs="Calibri"/>
          <w:i/>
          <w:iCs/>
          <w:color w:val="000000" w:themeColor="text1"/>
          <w:sz w:val="18"/>
          <w:szCs w:val="18"/>
          <w:lang w:val="nl-NL"/>
        </w:rPr>
      </w:pPr>
    </w:p>
    <w:p w14:paraId="2EBEDC64" w14:textId="5D9DF3DC"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Ingevolge de maatregelen tegen corona, kunnen de stageplaats en de hogeschool na het afsluiten van deze overeenkomst in onderling akkoord beslissen om:</w:t>
      </w:r>
    </w:p>
    <w:p w14:paraId="6B19B055"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538E9C12"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21064DA9"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09DE0E2F"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stage verder te zetten via stage op afstand, waarbij de begeleiding vermeld in punt 5 wordt verder gezet op afstand</w:t>
      </w:r>
    </w:p>
    <w:p w14:paraId="26D2E6FC"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 xml:space="preserve">de stage vervroegd te beëindigen </w:t>
      </w:r>
    </w:p>
    <w:p w14:paraId="03F41716" w14:textId="77777777" w:rsidR="005C7563" w:rsidRDefault="005C7563" w:rsidP="005C7563">
      <w:pPr>
        <w:pStyle w:val="Lijstalinea"/>
        <w:numPr>
          <w:ilvl w:val="0"/>
          <w:numId w:val="31"/>
        </w:numPr>
        <w:spacing w:line="240" w:lineRule="exact"/>
        <w:rPr>
          <w:rFonts w:ascii="Calibri" w:eastAsia="Calibri" w:hAnsi="Calibri" w:cs="Calibri"/>
          <w:i/>
          <w:iCs/>
          <w:color w:val="000000" w:themeColor="text1"/>
          <w:sz w:val="18"/>
          <w:szCs w:val="18"/>
          <w:lang w:val="nl-NL"/>
        </w:rPr>
      </w:pPr>
      <w:r w:rsidRPr="76B91B4A">
        <w:rPr>
          <w:rFonts w:ascii="Calibri" w:eastAsia="Calibri" w:hAnsi="Calibri" w:cs="Calibri"/>
          <w:i/>
          <w:iCs/>
          <w:color w:val="000000" w:themeColor="text1"/>
          <w:sz w:val="18"/>
          <w:szCs w:val="18"/>
          <w:lang w:val="nl-NL"/>
        </w:rPr>
        <w:t>de geplande stage te annuleren.</w:t>
      </w:r>
    </w:p>
    <w:p w14:paraId="462649AF"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 xml:space="preserve">Deze beslissing wordt genomen op basis van de mogelijkheid tot inbedding van de stagiair in de organisatie, de mogelijkheid tot aanpassing van de stageopdracht en de mogelijkheid van reële begeleiding van de stage op afstand. </w:t>
      </w:r>
    </w:p>
    <w:p w14:paraId="45E59C3C" w14:textId="77777777" w:rsidR="005C7563" w:rsidRDefault="005C7563" w:rsidP="005C7563">
      <w:pPr>
        <w:spacing w:line="240" w:lineRule="exact"/>
        <w:ind w:left="720"/>
        <w:rPr>
          <w:rFonts w:ascii="Calibri" w:eastAsia="Calibri" w:hAnsi="Calibri" w:cs="Calibri"/>
          <w:color w:val="000000" w:themeColor="text1"/>
          <w:sz w:val="18"/>
          <w:szCs w:val="18"/>
          <w:lang w:val="nl-NL"/>
        </w:rPr>
      </w:pPr>
      <w:r w:rsidRPr="7490D6BA">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3156734C" w14:textId="77777777" w:rsidR="00BB791A"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14:paraId="18584608" w14:textId="77777777" w:rsidR="009C1EF6"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Default="001A41AA" w:rsidP="00ED4CF9">
      <w:pPr>
        <w:tabs>
          <w:tab w:val="left" w:pos="550"/>
          <w:tab w:val="right" w:leader="dot" w:pos="9072"/>
        </w:tabs>
        <w:spacing w:line="240" w:lineRule="auto"/>
        <w:ind w:left="567"/>
        <w:rPr>
          <w:rFonts w:asciiTheme="majorHAnsi" w:hAnsiTheme="majorHAnsi" w:cstheme="majorHAnsi"/>
          <w:sz w:val="20"/>
          <w:szCs w:val="20"/>
          <w:lang w:val="nl-NL"/>
        </w:rPr>
      </w:pPr>
    </w:p>
    <w:p w14:paraId="0520448F" w14:textId="18FFEDED" w:rsidR="001A41AA"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376694">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376694">
        <w:rPr>
          <w:rFonts w:asciiTheme="majorHAnsi" w:hAnsiTheme="majorHAnsi" w:cstheme="majorHAnsi"/>
          <w:sz w:val="20"/>
          <w:szCs w:val="20"/>
          <w:lang w:val="nl-NL"/>
        </w:rPr>
        <w:t>o.w.v</w:t>
      </w:r>
      <w:proofErr w:type="spellEnd"/>
      <w:r w:rsidRPr="00376694">
        <w:rPr>
          <w:rFonts w:asciiTheme="majorHAnsi" w:hAnsiTheme="majorHAnsi" w:cstheme="majorHAnsi"/>
          <w:sz w:val="20"/>
          <w:szCs w:val="20"/>
          <w:lang w:val="nl-NL"/>
        </w:rPr>
        <w:t xml:space="preserve">. uitstap, </w:t>
      </w:r>
      <w:r w:rsidR="00ED4CF9" w:rsidRPr="00376694">
        <w:rPr>
          <w:rFonts w:asciiTheme="majorHAnsi" w:hAnsiTheme="majorHAnsi" w:cstheme="majorHAnsi"/>
          <w:sz w:val="20"/>
          <w:szCs w:val="20"/>
          <w:lang w:val="nl-NL"/>
        </w:rPr>
        <w:t xml:space="preserve">(langdurige) </w:t>
      </w:r>
      <w:r w:rsidRPr="00376694">
        <w:rPr>
          <w:rFonts w:asciiTheme="majorHAnsi" w:hAnsiTheme="majorHAnsi" w:cstheme="majorHAnsi"/>
          <w:sz w:val="20"/>
          <w:szCs w:val="20"/>
          <w:lang w:val="nl-NL"/>
        </w:rPr>
        <w:t xml:space="preserve">ziekte </w:t>
      </w:r>
      <w:r w:rsidR="00ED4CF9" w:rsidRPr="00376694">
        <w:rPr>
          <w:rFonts w:asciiTheme="majorHAnsi" w:hAnsiTheme="majorHAnsi" w:cstheme="majorHAnsi"/>
          <w:sz w:val="20"/>
          <w:szCs w:val="20"/>
          <w:lang w:val="nl-NL"/>
        </w:rPr>
        <w:t xml:space="preserve">van de </w:t>
      </w:r>
      <w:r w:rsidRPr="00376694">
        <w:rPr>
          <w:rFonts w:asciiTheme="majorHAnsi" w:hAnsiTheme="majorHAnsi" w:cstheme="majorHAnsi"/>
          <w:sz w:val="20"/>
          <w:szCs w:val="20"/>
          <w:lang w:val="nl-NL"/>
        </w:rPr>
        <w:t xml:space="preserve">student, activiteiten stageplaats, …) dan zal de student </w:t>
      </w:r>
      <w:r w:rsidRPr="00376694">
        <w:rPr>
          <w:rFonts w:asciiTheme="majorHAnsi" w:hAnsiTheme="majorHAnsi" w:cstheme="majorHAnsi"/>
          <w:b/>
          <w:sz w:val="20"/>
          <w:szCs w:val="20"/>
          <w:lang w:val="nl-NL"/>
        </w:rPr>
        <w:t>in een mail naar de stagecoördinator van Odisee (</w:t>
      </w:r>
      <w:hyperlink r:id="rId19" w:history="1">
        <w:r w:rsidR="005F63AC" w:rsidRPr="00ED01C4">
          <w:rPr>
            <w:rStyle w:val="Hyperlink"/>
            <w:rFonts w:asciiTheme="majorHAnsi" w:hAnsiTheme="majorHAnsi" w:cstheme="majorHAnsi"/>
            <w:b/>
            <w:lang w:val="nl-NL"/>
          </w:rPr>
          <w:t>bart.thijs@odisee.be</w:t>
        </w:r>
      </w:hyperlink>
      <w:r w:rsidR="005F63AC">
        <w:rPr>
          <w:rFonts w:asciiTheme="majorHAnsi" w:hAnsiTheme="majorHAnsi" w:cstheme="majorHAnsi"/>
          <w:b/>
          <w:lang w:val="nl-NL"/>
        </w:rPr>
        <w:t xml:space="preserve"> </w:t>
      </w:r>
      <w:r w:rsidRPr="00376694">
        <w:rPr>
          <w:rFonts w:asciiTheme="majorHAnsi" w:hAnsiTheme="majorHAnsi" w:cstheme="majorHAnsi"/>
          <w:b/>
          <w:sz w:val="20"/>
          <w:szCs w:val="20"/>
          <w:lang w:val="nl-NL"/>
        </w:rPr>
        <w:t>) én in een mail naa</w:t>
      </w:r>
      <w:r w:rsidR="005F63AC">
        <w:rPr>
          <w:rFonts w:asciiTheme="majorHAnsi" w:hAnsiTheme="majorHAnsi" w:cstheme="majorHAnsi"/>
          <w:b/>
          <w:sz w:val="20"/>
          <w:szCs w:val="20"/>
          <w:lang w:val="nl-NL"/>
        </w:rPr>
        <w:t>r de directie van de stageplaats</w:t>
      </w:r>
      <w:r w:rsidRPr="00376694">
        <w:rPr>
          <w:rFonts w:asciiTheme="majorHAnsi" w:hAnsiTheme="majorHAnsi" w:cstheme="majorHAnsi"/>
          <w:b/>
          <w:sz w:val="20"/>
          <w:szCs w:val="20"/>
          <w:lang w:val="nl-NL"/>
        </w:rPr>
        <w:t xml:space="preserve"> aangeven:</w:t>
      </w:r>
    </w:p>
    <w:p w14:paraId="2D575C7D" w14:textId="77777777" w:rsidR="005F63AC" w:rsidRPr="00376694" w:rsidRDefault="005F63AC" w:rsidP="00ED4CF9">
      <w:pPr>
        <w:tabs>
          <w:tab w:val="left" w:pos="550"/>
          <w:tab w:val="right" w:leader="dot" w:pos="9072"/>
        </w:tabs>
        <w:spacing w:line="240" w:lineRule="auto"/>
        <w:ind w:left="567"/>
        <w:rPr>
          <w:rFonts w:asciiTheme="majorHAnsi" w:hAnsiTheme="majorHAnsi" w:cstheme="majorHAnsi"/>
          <w:b/>
          <w:sz w:val="20"/>
          <w:szCs w:val="20"/>
          <w:lang w:val="nl-NL"/>
        </w:rPr>
      </w:pPr>
    </w:p>
    <w:p w14:paraId="41F2CE28" w14:textId="77777777" w:rsidR="001A41AA"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lastRenderedPageBreak/>
        <w:t>Op welke dag(en) de stage niet kan doorgaan</w:t>
      </w:r>
    </w:p>
    <w:p w14:paraId="1ADBB4D1" w14:textId="77777777" w:rsidR="001A41AA"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Op welke dag(en) de inhaalstage gepland wordt</w:t>
      </w:r>
    </w:p>
    <w:p w14:paraId="79B4790F" w14:textId="77777777" w:rsidR="009C1EF6" w:rsidRPr="00376694" w:rsidRDefault="001A41AA" w:rsidP="00ED4CF9">
      <w:pPr>
        <w:numPr>
          <w:ilvl w:val="0"/>
          <w:numId w:val="27"/>
        </w:numPr>
        <w:spacing w:line="240" w:lineRule="auto"/>
        <w:rPr>
          <w:rFonts w:asciiTheme="majorHAnsi" w:hAnsiTheme="majorHAnsi" w:cstheme="majorHAnsi"/>
          <w:sz w:val="20"/>
          <w:szCs w:val="20"/>
          <w:lang w:val="nl-NL"/>
        </w:rPr>
      </w:pPr>
      <w:r w:rsidRPr="00376694">
        <w:rPr>
          <w:rFonts w:asciiTheme="majorHAnsi" w:hAnsiTheme="majorHAnsi" w:cstheme="majorHAnsi"/>
          <w:sz w:val="20"/>
          <w:szCs w:val="20"/>
          <w:lang w:val="nl-NL"/>
        </w:rPr>
        <w:t>De reden van verplaatsing/ inhaalstage</w:t>
      </w:r>
    </w:p>
    <w:p w14:paraId="1B952B10" w14:textId="77777777" w:rsidR="001A41AA" w:rsidRPr="00376694" w:rsidRDefault="001A41AA" w:rsidP="00ED4CF9">
      <w:pPr>
        <w:spacing w:line="240" w:lineRule="auto"/>
        <w:ind w:left="567" w:right="-274"/>
        <w:rPr>
          <w:rFonts w:asciiTheme="majorHAnsi" w:hAnsiTheme="majorHAnsi" w:cstheme="majorHAnsi"/>
          <w:sz w:val="20"/>
          <w:szCs w:val="20"/>
          <w:lang w:val="nl-NL"/>
        </w:rPr>
      </w:pPr>
    </w:p>
    <w:p w14:paraId="44A1CCF8" w14:textId="77777777" w:rsidR="00ED4CF9" w:rsidRPr="00376694" w:rsidRDefault="001A41AA" w:rsidP="00ED4CF9">
      <w:pPr>
        <w:spacing w:line="240" w:lineRule="auto"/>
        <w:ind w:left="567" w:right="-274"/>
        <w:rPr>
          <w:rFonts w:asciiTheme="majorHAnsi" w:hAnsiTheme="majorHAnsi" w:cstheme="majorHAnsi"/>
          <w:sz w:val="20"/>
          <w:szCs w:val="20"/>
          <w:lang w:val="nl-NL"/>
        </w:rPr>
      </w:pPr>
      <w:bookmarkStart w:id="0" w:name="_Hlk42600535"/>
      <w:r w:rsidRPr="00376694">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376694">
        <w:rPr>
          <w:rFonts w:asciiTheme="majorHAnsi" w:hAnsiTheme="majorHAnsi" w:cstheme="majorHAnsi"/>
          <w:sz w:val="20"/>
          <w:szCs w:val="20"/>
          <w:lang w:val="nl-NL"/>
        </w:rPr>
        <w:t xml:space="preserve"> Bij (langdurige) ziekte van de student, neemt hij/zij </w:t>
      </w:r>
      <w:r w:rsidR="00840DC4" w:rsidRPr="00376694">
        <w:rPr>
          <w:rFonts w:asciiTheme="majorHAnsi" w:hAnsiTheme="majorHAnsi" w:cstheme="majorHAnsi"/>
          <w:sz w:val="20"/>
          <w:szCs w:val="20"/>
          <w:lang w:val="nl-NL"/>
        </w:rPr>
        <w:t xml:space="preserve">onmiddellijk </w:t>
      </w:r>
      <w:r w:rsidR="00ED4CF9" w:rsidRPr="00376694">
        <w:rPr>
          <w:rFonts w:asciiTheme="majorHAnsi" w:hAnsiTheme="majorHAnsi" w:cstheme="majorHAnsi"/>
          <w:sz w:val="20"/>
          <w:szCs w:val="20"/>
          <w:lang w:val="nl-NL"/>
        </w:rPr>
        <w:t xml:space="preserve">contact op met de stagecoördinator van Odisee en bezorgt het ziekte-attest als bewijs. </w:t>
      </w:r>
      <w:r w:rsidR="00840DC4" w:rsidRPr="00376694">
        <w:rPr>
          <w:rFonts w:asciiTheme="majorHAnsi" w:hAnsiTheme="majorHAnsi" w:cstheme="majorHAnsi"/>
          <w:sz w:val="20"/>
          <w:szCs w:val="20"/>
          <w:lang w:val="nl-NL"/>
        </w:rPr>
        <w:t>De student brengt ook de stageplaats op de hoogte.</w:t>
      </w:r>
    </w:p>
    <w:bookmarkEnd w:id="0"/>
    <w:p w14:paraId="0E411CDD" w14:textId="77777777" w:rsidR="001A41AA" w:rsidRPr="001A41AA" w:rsidRDefault="001A41AA" w:rsidP="00ED4CF9">
      <w:pPr>
        <w:spacing w:line="240" w:lineRule="auto"/>
        <w:ind w:right="-274"/>
        <w:jc w:val="both"/>
        <w:rPr>
          <w:rFonts w:asciiTheme="majorHAnsi" w:hAnsiTheme="majorHAnsi" w:cstheme="majorHAnsi"/>
          <w:sz w:val="20"/>
          <w:szCs w:val="20"/>
          <w:lang w:val="nl-NL"/>
        </w:rPr>
      </w:pPr>
    </w:p>
    <w:p w14:paraId="72FD0A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F679DC"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F679DC"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stageplaats verklaart dat uit de risicoanalyse is gebleken dat</w:t>
      </w:r>
      <w:r w:rsidR="004A7949" w:rsidRPr="00F679DC">
        <w:rPr>
          <w:rFonts w:asciiTheme="majorHAnsi" w:hAnsiTheme="majorHAnsi" w:cstheme="majorHAnsi"/>
          <w:sz w:val="20"/>
          <w:szCs w:val="20"/>
          <w:lang w:val="nl-NL"/>
        </w:rPr>
        <w:t>:</w:t>
      </w:r>
    </w:p>
    <w:p w14:paraId="44F60BC4" w14:textId="295460A8" w:rsidR="009C1EF6" w:rsidRPr="00AC4F5B" w:rsidRDefault="00FF11FF"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928624865"/>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w:t>
      </w:r>
      <w:r w:rsidR="009C1EF6" w:rsidRPr="00376694">
        <w:rPr>
          <w:rFonts w:asciiTheme="majorHAnsi" w:hAnsiTheme="majorHAnsi" w:cstheme="majorHAnsi"/>
          <w:sz w:val="20"/>
          <w:szCs w:val="20"/>
          <w:lang w:val="nl-BE"/>
        </w:rPr>
        <w:t xml:space="preserve">er geen verplichtingen zijn </w:t>
      </w:r>
      <w:r w:rsidR="001B43ED" w:rsidRPr="00376694">
        <w:rPr>
          <w:rFonts w:asciiTheme="majorHAnsi" w:hAnsiTheme="majorHAnsi" w:cstheme="majorHAnsi"/>
          <w:sz w:val="20"/>
          <w:szCs w:val="20"/>
          <w:lang w:val="nl-BE"/>
        </w:rPr>
        <w:t xml:space="preserve"> i</w:t>
      </w:r>
      <w:r w:rsidR="009C1EF6" w:rsidRPr="00376694">
        <w:rPr>
          <w:rFonts w:asciiTheme="majorHAnsi" w:hAnsiTheme="majorHAnsi" w:cstheme="majorHAnsi"/>
          <w:sz w:val="20"/>
          <w:szCs w:val="20"/>
          <w:lang w:val="nl-BE"/>
        </w:rPr>
        <w:t xml:space="preserve">nzake gezondheidstoezicht, inentingen, </w:t>
      </w:r>
      <w:proofErr w:type="spellStart"/>
      <w:r w:rsidR="009C1EF6" w:rsidRPr="00376694">
        <w:rPr>
          <w:rFonts w:asciiTheme="majorHAnsi" w:hAnsiTheme="majorHAnsi" w:cstheme="majorHAnsi"/>
          <w:sz w:val="20"/>
          <w:szCs w:val="20"/>
          <w:lang w:val="nl-BE"/>
        </w:rPr>
        <w:t>dosimetrische</w:t>
      </w:r>
      <w:proofErr w:type="spellEnd"/>
      <w:r w:rsidR="009C1EF6" w:rsidRPr="00376694">
        <w:rPr>
          <w:rFonts w:asciiTheme="majorHAnsi" w:hAnsiTheme="majorHAnsi" w:cstheme="majorHAnsi"/>
          <w:sz w:val="20"/>
          <w:szCs w:val="20"/>
          <w:lang w:val="nl-BE"/>
        </w:rPr>
        <w:t xml:space="preserve"> controle of inzake maatregelen i.v.m. </w:t>
      </w:r>
      <w:r w:rsidR="001B43ED" w:rsidRPr="00376694">
        <w:rPr>
          <w:rFonts w:asciiTheme="majorHAnsi" w:hAnsiTheme="majorHAnsi" w:cstheme="majorHAnsi"/>
          <w:sz w:val="20"/>
          <w:szCs w:val="20"/>
          <w:lang w:val="nl-BE"/>
        </w:rPr>
        <w:t>d</w:t>
      </w:r>
      <w:r w:rsidR="009C1EF6" w:rsidRPr="00376694">
        <w:rPr>
          <w:rFonts w:asciiTheme="majorHAnsi" w:hAnsiTheme="majorHAnsi" w:cstheme="majorHAnsi"/>
          <w:sz w:val="20"/>
          <w:szCs w:val="20"/>
          <w:lang w:val="nl-BE"/>
        </w:rPr>
        <w:t>e moederschapsbescherming.</w:t>
      </w:r>
    </w:p>
    <w:p w14:paraId="2E2E320D" w14:textId="77777777" w:rsidR="009C1EF6" w:rsidRPr="00F679DC"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F679DC">
        <w:rPr>
          <w:rFonts w:asciiTheme="majorHAnsi" w:hAnsiTheme="majorHAnsi" w:cstheme="majorHAnsi"/>
          <w:b/>
          <w:sz w:val="20"/>
          <w:szCs w:val="20"/>
          <w:lang w:val="nl-NL"/>
        </w:rPr>
        <w:t>OF</w:t>
      </w:r>
    </w:p>
    <w:p w14:paraId="3D42DA04" w14:textId="77777777" w:rsidR="009C1EF6" w:rsidRPr="00F679DC"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uitvoering van het gezondheidstoezicht en/of de </w:t>
      </w:r>
      <w:proofErr w:type="spellStart"/>
      <w:r w:rsidRPr="00F679DC">
        <w:rPr>
          <w:rFonts w:asciiTheme="majorHAnsi" w:hAnsiTheme="majorHAnsi" w:cstheme="majorHAnsi"/>
          <w:sz w:val="20"/>
          <w:szCs w:val="20"/>
          <w:lang w:val="nl-NL"/>
        </w:rPr>
        <w:t>dosimetrische</w:t>
      </w:r>
      <w:proofErr w:type="spellEnd"/>
      <w:r w:rsidRPr="00F679DC">
        <w:rPr>
          <w:rFonts w:asciiTheme="majorHAnsi" w:hAnsiTheme="majorHAnsi" w:cstheme="majorHAnsi"/>
          <w:sz w:val="20"/>
          <w:szCs w:val="20"/>
          <w:lang w:val="nl-NL"/>
        </w:rPr>
        <w:t xml:space="preserve"> controle/het toedienen van de inentingen wordt toevertrouwd (aankruisen wat van toepassing is):</w:t>
      </w:r>
    </w:p>
    <w:p w14:paraId="61BB3729" w14:textId="01BECE8A" w:rsidR="00AC4F5B" w:rsidRPr="00376694" w:rsidRDefault="00FF11FF"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1992629110"/>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aa</w:t>
      </w:r>
      <w:r w:rsidR="009C1EF6" w:rsidRPr="00376694">
        <w:rPr>
          <w:rFonts w:asciiTheme="majorHAnsi" w:hAnsiTheme="majorHAnsi" w:cstheme="majorHAnsi"/>
          <w:sz w:val="20"/>
          <w:szCs w:val="20"/>
          <w:lang w:val="nl-BE"/>
        </w:rPr>
        <w:t>n de preventiedienst van de hogeschool</w:t>
      </w:r>
    </w:p>
    <w:p w14:paraId="0614DB99" w14:textId="57A460E2" w:rsidR="009C1EF6" w:rsidRPr="00F679DC" w:rsidRDefault="00FF11FF" w:rsidP="00AC4F5B">
      <w:pPr>
        <w:pStyle w:val="Plattetekstinspringen"/>
        <w:tabs>
          <w:tab w:val="clear" w:pos="9072"/>
          <w:tab w:val="left" w:pos="993"/>
          <w:tab w:val="right" w:leader="dot" w:pos="9130"/>
        </w:tabs>
        <w:rPr>
          <w:rFonts w:asciiTheme="majorHAnsi" w:hAnsiTheme="majorHAnsi" w:cstheme="majorHAnsi"/>
          <w:sz w:val="20"/>
          <w:szCs w:val="20"/>
          <w:lang w:val="nl-BE"/>
        </w:rPr>
      </w:pPr>
      <w:sdt>
        <w:sdtPr>
          <w:rPr>
            <w:rFonts w:asciiTheme="majorHAnsi" w:hAnsiTheme="majorHAnsi" w:cstheme="majorHAnsi"/>
            <w:sz w:val="20"/>
            <w:szCs w:val="20"/>
            <w:lang w:val="nl-BE"/>
          </w:rPr>
          <w:id w:val="665208848"/>
          <w14:checkbox>
            <w14:checked w14:val="0"/>
            <w14:checkedState w14:val="2612" w14:font="MS Gothic"/>
            <w14:uncheckedState w14:val="2610" w14:font="MS Gothic"/>
          </w14:checkbox>
        </w:sdtPr>
        <w:sdtEndPr/>
        <w:sdtContent>
          <w:r w:rsidR="00AC4F5B" w:rsidRPr="00376694">
            <w:rPr>
              <w:rFonts w:ascii="MS Gothic" w:eastAsia="MS Gothic" w:hAnsi="MS Gothic" w:cstheme="majorHAnsi" w:hint="eastAsia"/>
              <w:sz w:val="20"/>
              <w:szCs w:val="20"/>
              <w:lang w:val="nl-BE"/>
            </w:rPr>
            <w:t>☐</w:t>
          </w:r>
        </w:sdtContent>
      </w:sdt>
      <w:r w:rsidR="00AC4F5B" w:rsidRPr="00376694">
        <w:rPr>
          <w:rFonts w:asciiTheme="majorHAnsi" w:hAnsiTheme="majorHAnsi" w:cstheme="majorHAnsi"/>
          <w:sz w:val="20"/>
          <w:szCs w:val="20"/>
          <w:lang w:val="nl-BE"/>
        </w:rPr>
        <w:t xml:space="preserve"> a</w:t>
      </w:r>
      <w:r w:rsidR="009C1EF6" w:rsidRPr="00376694">
        <w:rPr>
          <w:rFonts w:asciiTheme="majorHAnsi" w:hAnsiTheme="majorHAnsi" w:cstheme="majorHAnsi"/>
          <w:sz w:val="20"/>
          <w:szCs w:val="20"/>
          <w:lang w:val="nl-BE"/>
        </w:rPr>
        <w:t>an de preventiedienst van de stageplaats.</w:t>
      </w:r>
    </w:p>
    <w:p w14:paraId="69392F28" w14:textId="77777777" w:rsidR="009C1EF6" w:rsidRPr="00F679DC" w:rsidRDefault="009C1EF6" w:rsidP="009C1EF6">
      <w:pPr>
        <w:pStyle w:val="Plattetekstinspringen"/>
        <w:tabs>
          <w:tab w:val="clear" w:pos="9072"/>
          <w:tab w:val="left" w:pos="993"/>
          <w:tab w:val="right" w:leader="dot" w:pos="9130"/>
        </w:tabs>
        <w:ind w:left="993"/>
        <w:rPr>
          <w:rFonts w:asciiTheme="majorHAnsi" w:hAnsiTheme="majorHAnsi" w:cstheme="majorHAnsi"/>
          <w:sz w:val="20"/>
          <w:szCs w:val="20"/>
          <w:lang w:val="nl-BE"/>
        </w:rPr>
      </w:pPr>
    </w:p>
    <w:p w14:paraId="51D302A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2C307B84"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0B39A490" w14:textId="77777777" w:rsidR="009C1EF6" w:rsidRPr="00F679DC"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F679D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F679DC">
        <w:rPr>
          <w:rFonts w:asciiTheme="majorHAnsi" w:hAnsiTheme="majorHAnsi" w:cstheme="majorHAnsi"/>
          <w:i/>
          <w:sz w:val="20"/>
          <w:szCs w:val="20"/>
          <w:lang w:val="nl-NL"/>
        </w:rPr>
        <w:t>aankruisen wat van toepassing is</w:t>
      </w:r>
      <w:r w:rsidRPr="00F679DC">
        <w:rPr>
          <w:rFonts w:asciiTheme="majorHAnsi" w:hAnsiTheme="majorHAnsi" w:cstheme="majorHAnsi"/>
          <w:sz w:val="20"/>
          <w:szCs w:val="20"/>
          <w:lang w:val="nl-NL"/>
        </w:rPr>
        <w:t>:</w:t>
      </w:r>
    </w:p>
    <w:p w14:paraId="3D6AE049"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toe te passen preventiemaatregelen</w:t>
      </w:r>
    </w:p>
    <w:p w14:paraId="482B1E4C" w14:textId="79D7B829" w:rsidR="009C1EF6" w:rsidRPr="00F679DC"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Pr>
          <w:rFonts w:asciiTheme="majorHAnsi" w:hAnsiTheme="majorHAnsi" w:cstheme="majorHAnsi"/>
          <w:sz w:val="20"/>
          <w:szCs w:val="20"/>
          <w:lang w:val="nl-BE"/>
        </w:rPr>
        <w:t xml:space="preserve">in voorkomend geval, </w:t>
      </w:r>
      <w:r w:rsidR="009C1EF6" w:rsidRPr="00F679DC">
        <w:rPr>
          <w:rFonts w:asciiTheme="majorHAnsi" w:hAnsiTheme="majorHAnsi" w:cstheme="majorHAnsi"/>
          <w:sz w:val="20"/>
          <w:szCs w:val="20"/>
          <w:lang w:val="nl-BE"/>
        </w:rPr>
        <w:t>de aangepaste opleiding met het oog op de toepassing van de preventiemaatregelen</w:t>
      </w:r>
    </w:p>
    <w:p w14:paraId="393611EA" w14:textId="77777777" w:rsidR="009C1EF6" w:rsidRPr="00F679DC"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F679DC">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F679DC"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2F267E" w:rsidRDefault="009C1EF6" w:rsidP="009C1EF6">
      <w:pPr>
        <w:tabs>
          <w:tab w:val="right" w:leader="dot" w:pos="9072"/>
        </w:tabs>
        <w:spacing w:line="240" w:lineRule="auto"/>
        <w:ind w:left="567"/>
        <w:rPr>
          <w:rFonts w:asciiTheme="majorHAnsi" w:hAnsiTheme="majorHAnsi" w:cstheme="majorHAnsi"/>
          <w:sz w:val="20"/>
          <w:szCs w:val="20"/>
          <w:lang w:val="nl-NL"/>
        </w:rPr>
      </w:pPr>
    </w:p>
    <w:p w14:paraId="33711BE8" w14:textId="6E0DCC60" w:rsidR="006852F3" w:rsidRPr="00F679DC" w:rsidRDefault="006C4723" w:rsidP="006852F3">
      <w:pPr>
        <w:tabs>
          <w:tab w:val="right" w:leader="dot" w:pos="9072"/>
        </w:tabs>
        <w:spacing w:line="240" w:lineRule="auto"/>
        <w:ind w:left="567"/>
        <w:rPr>
          <w:rFonts w:asciiTheme="majorHAnsi" w:hAnsiTheme="majorHAnsi" w:cstheme="majorBidi"/>
          <w:sz w:val="20"/>
          <w:szCs w:val="20"/>
          <w:lang w:val="nl-NL"/>
        </w:rPr>
      </w:pPr>
      <w:r>
        <w:rPr>
          <w:rFonts w:asciiTheme="majorHAnsi" w:hAnsiTheme="majorHAnsi" w:cstheme="majorBidi"/>
          <w:sz w:val="20"/>
          <w:szCs w:val="20"/>
          <w:lang w:val="nl-NL"/>
        </w:rPr>
        <w:t>D</w:t>
      </w:r>
      <w:r w:rsidR="006852F3" w:rsidRPr="1F80B77C">
        <w:rPr>
          <w:rFonts w:asciiTheme="majorHAnsi" w:hAnsiTheme="majorHAnsi" w:cstheme="majorBidi"/>
          <w:sz w:val="20"/>
          <w:szCs w:val="20"/>
          <w:lang w:val="nl-NL"/>
        </w:rPr>
        <w:t>e mentor van de stageplaats is:</w:t>
      </w:r>
      <w:r w:rsidR="006852F3" w:rsidRPr="00B0667B">
        <w:rPr>
          <w:lang w:val="nl-BE"/>
        </w:rPr>
        <w:br/>
      </w:r>
      <w:r w:rsidR="006852F3" w:rsidRPr="00B0667B">
        <w:rPr>
          <w:lang w:val="nl-BE"/>
        </w:rPr>
        <w:br/>
      </w:r>
      <w:r w:rsidR="006852F3" w:rsidRPr="1F80B77C">
        <w:rPr>
          <w:rFonts w:asciiTheme="majorHAnsi" w:hAnsiTheme="majorHAnsi" w:cstheme="majorBidi"/>
          <w:sz w:val="20"/>
          <w:szCs w:val="20"/>
          <w:lang w:val="nl-NL"/>
        </w:rPr>
        <w:t>…..............................................................................................................</w:t>
      </w:r>
    </w:p>
    <w:p w14:paraId="15486D33" w14:textId="77777777" w:rsidR="006852F3" w:rsidRPr="00F679DC" w:rsidRDefault="006852F3" w:rsidP="006852F3">
      <w:pPr>
        <w:tabs>
          <w:tab w:val="right" w:leader="dot" w:pos="9072"/>
        </w:tabs>
        <w:spacing w:line="240" w:lineRule="auto"/>
        <w:ind w:left="567"/>
        <w:rPr>
          <w:rFonts w:asciiTheme="majorHAnsi" w:hAnsiTheme="majorHAnsi" w:cstheme="majorHAnsi"/>
          <w:i/>
          <w:sz w:val="20"/>
          <w:szCs w:val="20"/>
          <w:lang w:val="nl-NL"/>
        </w:rPr>
      </w:pPr>
      <w:r w:rsidRPr="00F679DC">
        <w:rPr>
          <w:rFonts w:asciiTheme="majorHAnsi" w:hAnsiTheme="majorHAnsi" w:cstheme="majorHAnsi"/>
          <w:i/>
          <w:sz w:val="20"/>
          <w:szCs w:val="20"/>
          <w:lang w:val="nl-NL"/>
        </w:rPr>
        <w:t xml:space="preserve">(naam en contactgegevens mentor stageplaats) </w:t>
      </w:r>
    </w:p>
    <w:p w14:paraId="1691EFCF" w14:textId="77777777" w:rsidR="006852F3" w:rsidRPr="00F679DC" w:rsidRDefault="006852F3" w:rsidP="006852F3">
      <w:pPr>
        <w:tabs>
          <w:tab w:val="right" w:leader="dot" w:pos="9072"/>
        </w:tabs>
        <w:spacing w:line="240" w:lineRule="auto"/>
        <w:ind w:left="567"/>
        <w:rPr>
          <w:rFonts w:asciiTheme="majorHAnsi" w:hAnsiTheme="majorHAnsi" w:cstheme="majorHAnsi"/>
          <w:sz w:val="20"/>
          <w:szCs w:val="20"/>
          <w:lang w:val="nl-NL"/>
        </w:rPr>
      </w:pPr>
    </w:p>
    <w:p w14:paraId="11174EA9" w14:textId="77777777" w:rsidR="008F5ED0" w:rsidRPr="00AA2B70" w:rsidRDefault="008F5ED0" w:rsidP="008F5ED0">
      <w:pPr>
        <w:tabs>
          <w:tab w:val="num" w:pos="567"/>
          <w:tab w:val="right" w:leader="dot" w:pos="9072"/>
        </w:tabs>
        <w:spacing w:line="240" w:lineRule="auto"/>
        <w:ind w:left="567"/>
        <w:jc w:val="both"/>
        <w:rPr>
          <w:rFonts w:asciiTheme="majorHAnsi" w:hAnsiTheme="majorHAnsi"/>
          <w:b/>
          <w:sz w:val="20"/>
          <w:szCs w:val="20"/>
          <w:highlight w:val="yellow"/>
          <w:lang w:val="nl-BE"/>
        </w:rPr>
      </w:pPr>
      <w:r w:rsidRPr="00AA2B70">
        <w:rPr>
          <w:rFonts w:asciiTheme="majorHAnsi" w:hAnsiTheme="majorHAnsi"/>
          <w:b/>
          <w:sz w:val="20"/>
          <w:szCs w:val="20"/>
          <w:highlight w:val="yellow"/>
          <w:lang w:val="nl-BE"/>
        </w:rPr>
        <w:t xml:space="preserve">De stagebegeleider van de hogeschool is: </w:t>
      </w:r>
    </w:p>
    <w:p w14:paraId="5F620FE0" w14:textId="77777777" w:rsidR="00AA2B70" w:rsidRPr="00AA2B70" w:rsidRDefault="00AA2B70" w:rsidP="00AA2B70">
      <w:pPr>
        <w:pStyle w:val="Plattetekstinspringen"/>
        <w:tabs>
          <w:tab w:val="clear" w:pos="9072"/>
          <w:tab w:val="left" w:pos="1560"/>
          <w:tab w:val="right" w:leader="dot" w:pos="9130"/>
        </w:tabs>
        <w:ind w:left="0"/>
        <w:jc w:val="both"/>
        <w:rPr>
          <w:rFonts w:ascii="Corbel" w:hAnsi="Corbel"/>
          <w:b/>
          <w:sz w:val="20"/>
          <w:szCs w:val="20"/>
          <w:highlight w:val="yellow"/>
        </w:rPr>
      </w:pPr>
    </w:p>
    <w:p w14:paraId="72A1F1F4" w14:textId="18EA208D" w:rsidR="00AA2B70" w:rsidRPr="00261BE0" w:rsidRDefault="005F63AC" w:rsidP="00261BE0">
      <w:pPr>
        <w:pStyle w:val="Plattetekstinspringen"/>
        <w:tabs>
          <w:tab w:val="clear" w:pos="9072"/>
          <w:tab w:val="num" w:pos="567"/>
          <w:tab w:val="left" w:pos="1560"/>
          <w:tab w:val="right" w:leader="dot" w:pos="9130"/>
        </w:tabs>
        <w:jc w:val="both"/>
        <w:rPr>
          <w:rFonts w:asciiTheme="majorHAnsi" w:hAnsiTheme="majorHAnsi"/>
          <w:sz w:val="20"/>
          <w:szCs w:val="20"/>
          <w:highlight w:val="yellow"/>
          <w:lang w:val="nl-BE"/>
        </w:rPr>
      </w:pPr>
      <w:r>
        <w:rPr>
          <w:rFonts w:ascii="Corbel" w:hAnsi="Corbel"/>
          <w:b/>
          <w:sz w:val="20"/>
          <w:szCs w:val="20"/>
          <w:highlight w:val="yellow"/>
        </w:rPr>
        <w:t>Bart Thijs</w:t>
      </w:r>
      <w:r w:rsidR="00AA2B70" w:rsidRPr="00AA2B70">
        <w:rPr>
          <w:rFonts w:ascii="Corbel" w:hAnsi="Corbel"/>
          <w:b/>
          <w:sz w:val="20"/>
          <w:szCs w:val="20"/>
          <w:highlight w:val="yellow"/>
        </w:rPr>
        <w:t xml:space="preserve"> (tevens stagecoördinator </w:t>
      </w:r>
      <w:r>
        <w:rPr>
          <w:rFonts w:ascii="Corbel" w:hAnsi="Corbel"/>
          <w:b/>
          <w:sz w:val="20"/>
          <w:szCs w:val="20"/>
          <w:highlight w:val="yellow"/>
        </w:rPr>
        <w:t>2</w:t>
      </w:r>
      <w:r w:rsidR="00AA2B70" w:rsidRPr="00AA2B70">
        <w:rPr>
          <w:rFonts w:ascii="Corbel" w:hAnsi="Corbel"/>
          <w:b/>
          <w:sz w:val="20"/>
          <w:szCs w:val="20"/>
          <w:highlight w:val="yellow"/>
        </w:rPr>
        <w:t xml:space="preserve">BR): </w:t>
      </w:r>
      <w:hyperlink r:id="rId20" w:history="1">
        <w:r w:rsidRPr="00ED01C4">
          <w:rPr>
            <w:rStyle w:val="Hyperlink"/>
          </w:rPr>
          <w:t>bart.thijs@odisee.be</w:t>
        </w:r>
      </w:hyperlink>
      <w:r>
        <w:t xml:space="preserve"> of 0477/23.73.21.</w:t>
      </w:r>
      <w:r w:rsidR="00AA2B70" w:rsidRPr="00261BE0">
        <w:rPr>
          <w:rFonts w:ascii="Corbel" w:hAnsi="Corbel"/>
          <w:sz w:val="20"/>
          <w:szCs w:val="20"/>
          <w:highlight w:val="yellow"/>
        </w:rPr>
        <w:t xml:space="preserve"> </w:t>
      </w:r>
    </w:p>
    <w:p w14:paraId="4A7AD114" w14:textId="77777777" w:rsidR="00AA2B70" w:rsidRPr="00261BE0" w:rsidRDefault="00AA2B70" w:rsidP="00AA2B70">
      <w:pPr>
        <w:pStyle w:val="Plattetekstinspringen"/>
        <w:tabs>
          <w:tab w:val="clear" w:pos="9072"/>
          <w:tab w:val="left" w:pos="1560"/>
          <w:tab w:val="right" w:leader="dot" w:pos="9130"/>
        </w:tabs>
        <w:ind w:left="0"/>
        <w:jc w:val="both"/>
        <w:rPr>
          <w:rFonts w:ascii="Corbel" w:hAnsi="Corbel"/>
          <w:sz w:val="20"/>
          <w:szCs w:val="20"/>
          <w:highlight w:val="yellow"/>
        </w:rPr>
      </w:pPr>
    </w:p>
    <w:p w14:paraId="64B3C38E" w14:textId="221B6B09" w:rsidR="00AA2B70" w:rsidRPr="00261BE0" w:rsidRDefault="00AA2B70" w:rsidP="00261BE0">
      <w:pPr>
        <w:pStyle w:val="Plattetekstinspringen"/>
        <w:tabs>
          <w:tab w:val="clear" w:pos="9072"/>
          <w:tab w:val="left" w:pos="1560"/>
          <w:tab w:val="right" w:leader="dot" w:pos="9130"/>
        </w:tabs>
        <w:jc w:val="both"/>
        <w:rPr>
          <w:rFonts w:ascii="Corbel" w:hAnsi="Corbel"/>
          <w:sz w:val="20"/>
          <w:szCs w:val="20"/>
          <w:highlight w:val="yellow"/>
        </w:rPr>
      </w:pPr>
      <w:r w:rsidRPr="00261BE0">
        <w:rPr>
          <w:rFonts w:ascii="Corbel" w:hAnsi="Corbel"/>
          <w:b/>
          <w:sz w:val="20"/>
          <w:szCs w:val="20"/>
          <w:highlight w:val="yellow"/>
        </w:rPr>
        <w:t>J</w:t>
      </w:r>
      <w:r w:rsidR="00261BE0" w:rsidRPr="00261BE0">
        <w:rPr>
          <w:rFonts w:ascii="Corbel" w:hAnsi="Corbel"/>
          <w:b/>
          <w:sz w:val="20"/>
          <w:szCs w:val="20"/>
          <w:highlight w:val="yellow"/>
        </w:rPr>
        <w:t>a</w:t>
      </w:r>
      <w:r w:rsidRPr="00261BE0">
        <w:rPr>
          <w:rFonts w:ascii="Corbel" w:hAnsi="Corbel"/>
          <w:b/>
          <w:sz w:val="20"/>
          <w:szCs w:val="20"/>
          <w:highlight w:val="yellow"/>
        </w:rPr>
        <w:t xml:space="preserve">nne </w:t>
      </w:r>
      <w:proofErr w:type="spellStart"/>
      <w:r w:rsidRPr="00261BE0">
        <w:rPr>
          <w:rFonts w:ascii="Corbel" w:hAnsi="Corbel"/>
          <w:b/>
          <w:sz w:val="20"/>
          <w:szCs w:val="20"/>
          <w:highlight w:val="yellow"/>
        </w:rPr>
        <w:t>Kerremans</w:t>
      </w:r>
      <w:proofErr w:type="spellEnd"/>
      <w:r w:rsidRPr="00261BE0">
        <w:rPr>
          <w:rFonts w:ascii="Corbel" w:hAnsi="Corbel"/>
          <w:b/>
          <w:sz w:val="20"/>
          <w:szCs w:val="20"/>
          <w:highlight w:val="yellow"/>
        </w:rPr>
        <w:t>:</w:t>
      </w:r>
      <w:r w:rsidRPr="00261BE0">
        <w:rPr>
          <w:rFonts w:ascii="Corbel" w:hAnsi="Corbel"/>
          <w:sz w:val="20"/>
          <w:szCs w:val="20"/>
          <w:highlight w:val="yellow"/>
        </w:rPr>
        <w:t xml:space="preserve"> janne.kerremans@odisee.be</w:t>
      </w:r>
    </w:p>
    <w:p w14:paraId="3393DC65" w14:textId="77777777" w:rsidR="00AA2B70" w:rsidRPr="00AA2B70" w:rsidRDefault="00AA2B70" w:rsidP="008F5ED0">
      <w:pPr>
        <w:tabs>
          <w:tab w:val="num" w:pos="567"/>
          <w:tab w:val="right" w:leader="dot" w:pos="9072"/>
        </w:tabs>
        <w:spacing w:line="240" w:lineRule="auto"/>
        <w:ind w:left="567"/>
        <w:jc w:val="both"/>
        <w:rPr>
          <w:rFonts w:asciiTheme="majorHAnsi" w:hAnsiTheme="majorHAnsi"/>
          <w:sz w:val="20"/>
          <w:szCs w:val="20"/>
          <w:lang w:val="nl-NL"/>
        </w:rPr>
      </w:pPr>
    </w:p>
    <w:p w14:paraId="3C6E4A16" w14:textId="4542803D" w:rsidR="006852F3" w:rsidRPr="00AA2B70" w:rsidRDefault="006852F3" w:rsidP="006852F3">
      <w:pPr>
        <w:tabs>
          <w:tab w:val="right" w:leader="dot" w:pos="9072"/>
        </w:tabs>
        <w:spacing w:line="240" w:lineRule="auto"/>
        <w:ind w:left="567" w:right="-274"/>
        <w:jc w:val="both"/>
        <w:rPr>
          <w:rFonts w:asciiTheme="majorHAnsi" w:hAnsiTheme="majorHAnsi" w:cstheme="majorBidi"/>
          <w:color w:val="FF0000"/>
          <w:sz w:val="20"/>
          <w:szCs w:val="20"/>
          <w:lang w:val="nl-BE"/>
        </w:rPr>
      </w:pPr>
    </w:p>
    <w:p w14:paraId="6A0A88BD" w14:textId="4769AF13" w:rsidR="00426EFC" w:rsidRPr="00985C58" w:rsidRDefault="00426EFC" w:rsidP="006852F3">
      <w:pPr>
        <w:tabs>
          <w:tab w:val="right" w:leader="dot" w:pos="9072"/>
        </w:tabs>
        <w:spacing w:line="240" w:lineRule="auto"/>
        <w:ind w:left="567" w:right="-274"/>
        <w:jc w:val="both"/>
        <w:rPr>
          <w:rFonts w:asciiTheme="majorHAnsi" w:hAnsiTheme="majorHAnsi" w:cstheme="majorHAnsi"/>
          <w:i/>
          <w:sz w:val="20"/>
          <w:szCs w:val="20"/>
          <w:lang w:val="nl-BE"/>
        </w:rPr>
      </w:pPr>
      <w:r w:rsidRPr="00985C58">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1A41AA" w:rsidRDefault="00426EFC" w:rsidP="00426EFC">
      <w:pPr>
        <w:tabs>
          <w:tab w:val="right" w:leader="dot" w:pos="9072"/>
        </w:tabs>
        <w:spacing w:line="240" w:lineRule="auto"/>
        <w:ind w:right="-274"/>
        <w:jc w:val="both"/>
        <w:rPr>
          <w:rFonts w:asciiTheme="majorHAnsi" w:hAnsiTheme="majorHAnsi" w:cstheme="majorHAnsi"/>
          <w:sz w:val="20"/>
          <w:szCs w:val="20"/>
          <w:highlight w:val="yellow"/>
          <w:lang w:val="nl-BE"/>
        </w:rPr>
      </w:pPr>
    </w:p>
    <w:p w14:paraId="40E5BAB3" w14:textId="335D64DA" w:rsidR="00376694" w:rsidRPr="004C06CE" w:rsidRDefault="00376694" w:rsidP="00376694">
      <w:pPr>
        <w:tabs>
          <w:tab w:val="right" w:leader="dot" w:pos="9072"/>
        </w:tabs>
        <w:spacing w:line="240" w:lineRule="auto"/>
        <w:ind w:left="567" w:right="-274"/>
        <w:jc w:val="both"/>
        <w:rPr>
          <w:rFonts w:asciiTheme="majorHAnsi" w:hAnsiTheme="majorHAnsi" w:cstheme="majorHAnsi"/>
          <w:b/>
          <w:sz w:val="20"/>
          <w:szCs w:val="20"/>
          <w:lang w:val="nl-BE"/>
        </w:rPr>
      </w:pPr>
      <w:r w:rsidRPr="004C06CE">
        <w:rPr>
          <w:rFonts w:asciiTheme="majorHAnsi" w:hAnsiTheme="majorHAnsi" w:cstheme="majorHAnsi"/>
          <w:sz w:val="20"/>
          <w:szCs w:val="20"/>
          <w:lang w:val="nl-BE"/>
        </w:rPr>
        <w:t xml:space="preserve">De stagecoördinator educatieve bachelor secundair onderwijs </w:t>
      </w:r>
      <w:r w:rsidRPr="004C06CE">
        <w:rPr>
          <w:rFonts w:asciiTheme="majorHAnsi" w:hAnsiTheme="majorHAnsi" w:cstheme="majorHAnsi"/>
          <w:b/>
          <w:sz w:val="20"/>
          <w:szCs w:val="20"/>
          <w:lang w:val="nl-BE"/>
        </w:rPr>
        <w:t>voor campus Dilbeek is</w:t>
      </w:r>
      <w:r w:rsidRPr="004C06CE">
        <w:rPr>
          <w:rFonts w:asciiTheme="majorHAnsi" w:hAnsiTheme="majorHAnsi" w:cstheme="majorHAnsi"/>
          <w:sz w:val="20"/>
          <w:szCs w:val="20"/>
          <w:lang w:val="nl-BE"/>
        </w:rPr>
        <w:t xml:space="preserve"> </w:t>
      </w:r>
      <w:r w:rsidR="005F63AC">
        <w:rPr>
          <w:rFonts w:asciiTheme="majorHAnsi" w:hAnsiTheme="majorHAnsi" w:cstheme="majorHAnsi"/>
          <w:b/>
          <w:sz w:val="20"/>
          <w:szCs w:val="20"/>
          <w:lang w:val="nl-BE"/>
        </w:rPr>
        <w:t xml:space="preserve">Janne </w:t>
      </w:r>
      <w:proofErr w:type="spellStart"/>
      <w:r w:rsidR="005F63AC">
        <w:rPr>
          <w:rFonts w:asciiTheme="majorHAnsi" w:hAnsiTheme="majorHAnsi" w:cstheme="majorHAnsi"/>
          <w:b/>
          <w:sz w:val="20"/>
          <w:szCs w:val="20"/>
          <w:lang w:val="nl-BE"/>
        </w:rPr>
        <w:t>Kerremans</w:t>
      </w:r>
      <w:proofErr w:type="spellEnd"/>
    </w:p>
    <w:p w14:paraId="617BBC92" w14:textId="32079A6F"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Contactgegevens: </w:t>
      </w:r>
      <w:r w:rsidR="005F63AC">
        <w:rPr>
          <w:rFonts w:asciiTheme="majorHAnsi" w:hAnsiTheme="majorHAnsi" w:cstheme="majorHAnsi"/>
          <w:sz w:val="20"/>
          <w:szCs w:val="20"/>
          <w:lang w:val="nl-BE"/>
        </w:rPr>
        <w:t>janne.kerremans@odisee.be</w:t>
      </w:r>
    </w:p>
    <w:p w14:paraId="62FE1EEE" w14:textId="1F764E10"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Tel.: </w:t>
      </w:r>
      <w:r w:rsidR="00284D6E" w:rsidRPr="004C06CE">
        <w:rPr>
          <w:rFonts w:asciiTheme="majorHAnsi" w:hAnsiTheme="majorHAnsi" w:cstheme="majorHAnsi"/>
          <w:sz w:val="20"/>
          <w:szCs w:val="20"/>
          <w:lang w:val="nl-BE"/>
        </w:rPr>
        <w:t>02-609 88 67</w:t>
      </w:r>
    </w:p>
    <w:p w14:paraId="49F56DE5" w14:textId="77777777" w:rsidR="00426EFC" w:rsidRPr="004C06CE"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4C06CE">
        <w:rPr>
          <w:rFonts w:asciiTheme="majorHAnsi" w:hAnsiTheme="majorHAnsi" w:cstheme="majorHAnsi"/>
          <w:sz w:val="20"/>
          <w:szCs w:val="20"/>
          <w:lang w:val="nl-BE"/>
        </w:rPr>
        <w:t xml:space="preserve">Odisee Campus </w:t>
      </w:r>
      <w:r w:rsidR="008A7762" w:rsidRPr="004C06CE">
        <w:rPr>
          <w:rFonts w:asciiTheme="majorHAnsi" w:hAnsiTheme="majorHAnsi" w:cstheme="majorHAnsi"/>
          <w:sz w:val="20"/>
          <w:szCs w:val="20"/>
          <w:lang w:val="nl-BE"/>
        </w:rPr>
        <w:t>Dilbeek</w:t>
      </w:r>
    </w:p>
    <w:p w14:paraId="6785D76F" w14:textId="7DB0B844" w:rsidR="00426EFC" w:rsidRPr="008A7762"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14:paraId="14A6B716" w14:textId="40EA97F4" w:rsidR="009C1EF6" w:rsidRPr="006C4723" w:rsidRDefault="009C1EF6" w:rsidP="002F267E">
      <w:pPr>
        <w:tabs>
          <w:tab w:val="right" w:leader="dot" w:pos="9072"/>
        </w:tabs>
        <w:spacing w:line="240" w:lineRule="auto"/>
        <w:rPr>
          <w:rFonts w:asciiTheme="majorHAnsi" w:hAnsiTheme="majorHAnsi" w:cstheme="majorHAnsi"/>
          <w:sz w:val="20"/>
          <w:szCs w:val="20"/>
          <w:lang w:val="nl-BE"/>
        </w:rPr>
      </w:pPr>
    </w:p>
    <w:p w14:paraId="5ACA80D6"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p>
    <w:p w14:paraId="702275CC" w14:textId="77777777" w:rsidR="009C1EF6" w:rsidRPr="00F679DC"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B75D3F3" w14:textId="77777777" w:rsidR="00551DB3" w:rsidRDefault="00551DB3" w:rsidP="009C1EF6">
      <w:pPr>
        <w:tabs>
          <w:tab w:val="left" w:pos="90"/>
        </w:tabs>
        <w:spacing w:line="240" w:lineRule="auto"/>
        <w:ind w:left="567"/>
        <w:rPr>
          <w:rFonts w:asciiTheme="majorHAnsi" w:hAnsiTheme="majorHAnsi" w:cstheme="majorHAnsi"/>
          <w:bCs/>
          <w:sz w:val="20"/>
          <w:szCs w:val="20"/>
          <w:lang w:val="nl-NL" w:eastAsia="nl-NL"/>
        </w:rPr>
      </w:pPr>
    </w:p>
    <w:p w14:paraId="750E012D" w14:textId="63C0EDF6" w:rsidR="009C1EF6" w:rsidRPr="00F679DC" w:rsidRDefault="009C1EF6" w:rsidP="009C1EF6">
      <w:pPr>
        <w:tabs>
          <w:tab w:val="left" w:pos="90"/>
        </w:tabs>
        <w:spacing w:line="240" w:lineRule="auto"/>
        <w:ind w:left="567"/>
        <w:rPr>
          <w:rFonts w:asciiTheme="majorHAnsi" w:hAnsiTheme="majorHAnsi" w:cstheme="majorHAnsi"/>
          <w:bCs/>
          <w:sz w:val="20"/>
          <w:szCs w:val="20"/>
          <w:lang w:val="nl-NL" w:eastAsia="nl-NL"/>
        </w:rPr>
      </w:pPr>
      <w:r w:rsidRPr="00F679DC">
        <w:rPr>
          <w:rFonts w:asciiTheme="majorHAnsi" w:hAnsiTheme="majorHAnsi" w:cstheme="majorHAnsi"/>
          <w:bCs/>
          <w:sz w:val="20"/>
          <w:szCs w:val="20"/>
          <w:lang w:val="nl-NL" w:eastAsia="nl-NL"/>
        </w:rPr>
        <w:t xml:space="preserve">Via deze stageovereenkomst maakt de hogeschool de student en de </w:t>
      </w:r>
      <w:r w:rsidRPr="00F679DC">
        <w:rPr>
          <w:rFonts w:asciiTheme="majorHAnsi" w:hAnsiTheme="majorHAnsi" w:cstheme="majorHAnsi"/>
          <w:sz w:val="20"/>
          <w:szCs w:val="20"/>
          <w:lang w:val="nl-NL"/>
        </w:rPr>
        <w:t>stagebegeleider</w:t>
      </w:r>
      <w:r w:rsidRPr="00F679DC">
        <w:rPr>
          <w:rFonts w:asciiTheme="majorHAnsi" w:hAnsiTheme="majorHAnsi" w:cstheme="majorHAnsi"/>
          <w:bCs/>
          <w:sz w:val="20"/>
          <w:szCs w:val="20"/>
          <w:lang w:val="nl-NL" w:eastAsia="nl-NL"/>
        </w:rPr>
        <w:t xml:space="preserve">/ </w:t>
      </w:r>
      <w:r w:rsidRPr="00F679DC">
        <w:rPr>
          <w:rFonts w:asciiTheme="majorHAnsi" w:hAnsiTheme="majorHAnsi" w:cstheme="majorHAnsi"/>
          <w:sz w:val="20"/>
          <w:szCs w:val="20"/>
          <w:lang w:val="nl-NL"/>
        </w:rPr>
        <w:t>stageplaats</w:t>
      </w:r>
      <w:r w:rsidRPr="00F679D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ED4CF9"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F679DC" w:rsidRDefault="009C1EF6" w:rsidP="009C1EF6">
      <w:pPr>
        <w:tabs>
          <w:tab w:val="right" w:leader="dot" w:pos="9072"/>
        </w:tabs>
        <w:spacing w:line="240" w:lineRule="auto"/>
        <w:ind w:left="567"/>
        <w:rPr>
          <w:rFonts w:asciiTheme="majorHAnsi" w:hAnsiTheme="majorHAnsi" w:cstheme="majorHAnsi"/>
          <w:sz w:val="20"/>
          <w:szCs w:val="20"/>
          <w:lang w:val="nl-NL"/>
        </w:rPr>
      </w:pPr>
      <w:r w:rsidRPr="00F679D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ED4CF9"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4A742F"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De </w:t>
      </w:r>
      <w:r w:rsidRPr="004A742F">
        <w:rPr>
          <w:rFonts w:asciiTheme="majorHAnsi" w:hAnsiTheme="majorHAnsi" w:cstheme="majorHAnsi"/>
          <w:sz w:val="20"/>
          <w:szCs w:val="20"/>
          <w:lang w:val="nl-NL"/>
        </w:rPr>
        <w:t>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ED4CF9" w:rsidRDefault="004A7949">
      <w:pPr>
        <w:spacing w:line="240" w:lineRule="auto"/>
        <w:rPr>
          <w:rFonts w:asciiTheme="majorHAnsi" w:hAnsiTheme="majorHAnsi" w:cstheme="majorHAnsi"/>
          <w:bCs/>
          <w:sz w:val="16"/>
          <w:szCs w:val="16"/>
          <w:lang w:val="nl-NL" w:eastAsia="nl-NL"/>
        </w:rPr>
      </w:pPr>
    </w:p>
    <w:p w14:paraId="47DD5FF4"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77777777" w:rsidR="009C1EF6" w:rsidRPr="004A742F"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4A742F">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14:paraId="4F8A8A69" w14:textId="77777777" w:rsidR="009C1EF6" w:rsidRPr="00ED4CF9" w:rsidRDefault="009C1EF6" w:rsidP="009C1EF6">
      <w:pPr>
        <w:pStyle w:val="Plattetekstinspringen"/>
        <w:rPr>
          <w:rFonts w:asciiTheme="majorHAnsi" w:hAnsiTheme="majorHAnsi" w:cstheme="majorHAnsi"/>
          <w:bCs/>
          <w:color w:val="000000"/>
          <w:sz w:val="16"/>
          <w:szCs w:val="16"/>
          <w:lang w:val="nl-BE"/>
        </w:rPr>
      </w:pPr>
    </w:p>
    <w:p w14:paraId="10ECB570"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4A742F">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14:paraId="63F9549D" w14:textId="77777777" w:rsidR="009C1EF6" w:rsidRPr="00ED4CF9"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6F2FFD73" w14:textId="7A94D482" w:rsidR="009C1EF6" w:rsidRPr="004C06CE"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C06CE">
        <w:rPr>
          <w:rFonts w:asciiTheme="majorHAnsi" w:hAnsiTheme="majorHAnsi" w:cstheme="majorHAnsi"/>
          <w:sz w:val="20"/>
          <w:szCs w:val="20"/>
          <w:lang w:val="nl-NL"/>
        </w:rPr>
        <w:lastRenderedPageBreak/>
        <w:t xml:space="preserve">De stageplaats maakt het evaluatieverslag op overeenkomstig </w:t>
      </w:r>
      <w:r w:rsidR="004A742F" w:rsidRPr="004C06CE">
        <w:rPr>
          <w:rFonts w:asciiTheme="majorHAnsi" w:hAnsiTheme="majorHAnsi" w:cstheme="majorHAnsi"/>
          <w:sz w:val="20"/>
          <w:szCs w:val="20"/>
          <w:lang w:val="nl-NL"/>
        </w:rPr>
        <w:t>de afspraken met de opleiding</w:t>
      </w:r>
      <w:r w:rsidR="00551DB3" w:rsidRPr="004C06CE">
        <w:rPr>
          <w:rFonts w:asciiTheme="majorHAnsi" w:hAnsiTheme="majorHAnsi" w:cstheme="majorHAnsi"/>
          <w:sz w:val="20"/>
          <w:szCs w:val="20"/>
          <w:lang w:val="nl-NL"/>
        </w:rPr>
        <w:t xml:space="preserve"> (zie stagewebsit</w:t>
      </w:r>
      <w:r w:rsidR="006C4723" w:rsidRPr="004C06CE">
        <w:rPr>
          <w:rFonts w:asciiTheme="majorHAnsi" w:hAnsiTheme="majorHAnsi" w:cstheme="majorHAnsi"/>
          <w:sz w:val="20"/>
          <w:szCs w:val="20"/>
          <w:lang w:val="nl-NL"/>
        </w:rPr>
        <w:t>e</w:t>
      </w:r>
      <w:r w:rsidR="00551DB3" w:rsidRPr="004C06CE">
        <w:rPr>
          <w:rFonts w:asciiTheme="majorHAnsi" w:hAnsiTheme="majorHAnsi" w:cstheme="majorHAnsi"/>
          <w:sz w:val="20"/>
          <w:szCs w:val="20"/>
          <w:lang w:val="nl-NL"/>
        </w:rPr>
        <w:t>)</w:t>
      </w:r>
      <w:r w:rsidR="004A742F" w:rsidRPr="004C06CE">
        <w:rPr>
          <w:rFonts w:asciiTheme="majorHAnsi" w:hAnsiTheme="majorHAnsi" w:cstheme="majorHAnsi"/>
          <w:sz w:val="20"/>
          <w:szCs w:val="20"/>
          <w:lang w:val="nl-NL"/>
        </w:rPr>
        <w:t>.</w:t>
      </w:r>
    </w:p>
    <w:p w14:paraId="1F1B0CA1"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6BC04D09"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Onkosten verbonden aan opdrachten gegeven door de stageplaats kunnen niet verhaald worden op de studenten of de hogeschool.</w:t>
      </w:r>
    </w:p>
    <w:p w14:paraId="4B583639" w14:textId="77777777" w:rsidR="009C1EF6" w:rsidRPr="00ED4CF9" w:rsidRDefault="009C1EF6" w:rsidP="009C1EF6">
      <w:pPr>
        <w:tabs>
          <w:tab w:val="right" w:leader="dot" w:pos="9072"/>
        </w:tabs>
        <w:spacing w:line="240" w:lineRule="auto"/>
        <w:ind w:left="567"/>
        <w:rPr>
          <w:rFonts w:asciiTheme="majorHAnsi" w:hAnsiTheme="majorHAnsi" w:cstheme="majorHAnsi"/>
          <w:sz w:val="16"/>
          <w:szCs w:val="16"/>
          <w:lang w:val="nl-NL"/>
        </w:rPr>
      </w:pPr>
    </w:p>
    <w:p w14:paraId="12250E8A" w14:textId="77777777" w:rsidR="009C1EF6" w:rsidRPr="004A742F"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4A742F">
        <w:rPr>
          <w:rFonts w:asciiTheme="majorHAnsi" w:hAnsiTheme="majorHAnsi" w:cstheme="majorHAnsi"/>
          <w:sz w:val="20"/>
          <w:szCs w:val="20"/>
          <w:lang w:val="nl-NL"/>
        </w:rPr>
        <w:t xml:space="preserve">Betwistingen omtrent de toepassing van deze overeenkomst zullen geregeld worden in onderling overleg. </w:t>
      </w:r>
    </w:p>
    <w:p w14:paraId="32AB71D7" w14:textId="77777777" w:rsidR="009C1EF6" w:rsidRPr="00ED4CF9" w:rsidRDefault="009C1EF6" w:rsidP="00ED4CF9">
      <w:pPr>
        <w:pStyle w:val="Lijstalinea"/>
        <w:spacing w:line="240" w:lineRule="auto"/>
        <w:rPr>
          <w:rFonts w:asciiTheme="majorHAnsi" w:hAnsiTheme="majorHAnsi" w:cstheme="majorHAnsi"/>
          <w:sz w:val="16"/>
          <w:szCs w:val="16"/>
          <w:lang w:val="nl-NL"/>
        </w:rPr>
      </w:pPr>
    </w:p>
    <w:p w14:paraId="763B174C" w14:textId="77777777" w:rsidR="009C1EF6" w:rsidRPr="00F679DC"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Aldus opgemaakt te </w:t>
      </w:r>
      <w:r w:rsidRPr="00F679DC">
        <w:rPr>
          <w:rFonts w:asciiTheme="majorHAnsi" w:hAnsiTheme="majorHAnsi" w:cstheme="majorHAnsi"/>
          <w:sz w:val="20"/>
          <w:szCs w:val="20"/>
          <w:lang w:val="nl-NL"/>
        </w:rPr>
        <w:tab/>
        <w:t xml:space="preserve">, op </w:t>
      </w:r>
      <w:r w:rsidRPr="00F679DC">
        <w:rPr>
          <w:rFonts w:asciiTheme="majorHAnsi" w:hAnsiTheme="majorHAnsi" w:cstheme="majorHAnsi"/>
          <w:sz w:val="20"/>
          <w:szCs w:val="20"/>
          <w:lang w:val="nl-NL"/>
        </w:rPr>
        <w:tab/>
      </w:r>
    </w:p>
    <w:p w14:paraId="30985209" w14:textId="77BB96BF"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in 3 exemplaren, waarvan elk der partijen erkent een ondertekend exemplaar ontvangen te hebben.</w:t>
      </w:r>
    </w:p>
    <w:p w14:paraId="5E8FF1A5"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5C072856" w:rsidR="009A1426" w:rsidRPr="00B31DCE" w:rsidRDefault="00BC5755" w:rsidP="00BC5755">
      <w:pPr>
        <w:tabs>
          <w:tab w:val="left" w:pos="3258"/>
          <w:tab w:val="left" w:pos="6516"/>
        </w:tabs>
        <w:spacing w:line="240" w:lineRule="auto"/>
        <w:rPr>
          <w:rFonts w:asciiTheme="majorHAnsi" w:hAnsiTheme="majorHAnsi" w:cstheme="majorHAnsi"/>
          <w:i/>
          <w:sz w:val="20"/>
          <w:szCs w:val="20"/>
          <w:lang w:val="nl-NL"/>
        </w:rPr>
      </w:pPr>
      <w:r w:rsidRPr="00B31DCE">
        <w:rPr>
          <w:rFonts w:asciiTheme="majorHAnsi" w:hAnsiTheme="majorHAnsi" w:cstheme="majorHAnsi"/>
          <w:sz w:val="20"/>
          <w:szCs w:val="20"/>
          <w:lang w:val="nl-NL"/>
        </w:rPr>
        <w:tab/>
      </w:r>
      <w:r w:rsidR="005F63AC">
        <w:rPr>
          <w:rFonts w:asciiTheme="majorHAnsi" w:hAnsiTheme="majorHAnsi" w:cstheme="majorHAnsi"/>
          <w:i/>
          <w:sz w:val="20"/>
          <w:szCs w:val="20"/>
          <w:lang w:val="nl-NL"/>
        </w:rPr>
        <w:t>Janne Kerremans</w:t>
      </w:r>
      <w:bookmarkStart w:id="1" w:name="_GoBack"/>
      <w:bookmarkEnd w:id="1"/>
      <w:r w:rsidR="00551DB3" w:rsidRPr="00B31DCE">
        <w:rPr>
          <w:rFonts w:asciiTheme="majorHAnsi" w:hAnsiTheme="majorHAnsi" w:cstheme="majorHAnsi"/>
          <w:i/>
          <w:sz w:val="20"/>
          <w:szCs w:val="20"/>
          <w:lang w:val="nl-NL"/>
        </w:rPr>
        <w:t>, stagecoördinator</w:t>
      </w:r>
    </w:p>
    <w:p w14:paraId="1E177F1A" w14:textId="77777777" w:rsidR="00ED4CF9" w:rsidRPr="00B31DCE"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B31DCE"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B31DCE" w:rsidRDefault="009C1EF6" w:rsidP="009C1EF6">
      <w:pPr>
        <w:tabs>
          <w:tab w:val="left" w:pos="3258"/>
          <w:tab w:val="left" w:pos="6516"/>
        </w:tabs>
        <w:spacing w:line="240" w:lineRule="auto"/>
        <w:rPr>
          <w:rFonts w:asciiTheme="majorHAnsi" w:hAnsiTheme="majorHAnsi" w:cstheme="majorHAnsi"/>
          <w:sz w:val="20"/>
          <w:szCs w:val="20"/>
          <w:lang w:val="nl-NL"/>
        </w:rPr>
      </w:pPr>
      <w:r w:rsidRPr="00B31DCE">
        <w:rPr>
          <w:rFonts w:asciiTheme="majorHAnsi" w:hAnsiTheme="majorHAnsi" w:cstheme="majorHAnsi"/>
          <w:sz w:val="20"/>
          <w:szCs w:val="20"/>
          <w:lang w:val="nl-NL"/>
        </w:rPr>
        <w:t>Voor de stageplaats</w:t>
      </w:r>
      <w:r w:rsidRPr="00B31DCE">
        <w:rPr>
          <w:rFonts w:asciiTheme="majorHAnsi" w:hAnsiTheme="majorHAnsi" w:cstheme="majorHAnsi"/>
          <w:sz w:val="20"/>
          <w:szCs w:val="20"/>
          <w:lang w:val="nl-NL"/>
        </w:rPr>
        <w:tab/>
        <w:t>Voor de hogeschool</w:t>
      </w:r>
      <w:r w:rsidRPr="00B31DCE">
        <w:rPr>
          <w:rFonts w:asciiTheme="majorHAnsi" w:hAnsiTheme="majorHAnsi" w:cstheme="majorHAnsi"/>
          <w:sz w:val="20"/>
          <w:szCs w:val="20"/>
          <w:lang w:val="nl-NL"/>
        </w:rPr>
        <w:tab/>
        <w:t>De student</w:t>
      </w:r>
    </w:p>
    <w:p w14:paraId="387D3B78" w14:textId="77777777" w:rsidR="009C1EF6" w:rsidRPr="006E6A8A" w:rsidRDefault="009C1EF6" w:rsidP="009C1EF6">
      <w:pPr>
        <w:tabs>
          <w:tab w:val="left" w:pos="3258"/>
          <w:tab w:val="left" w:pos="6516"/>
        </w:tabs>
        <w:spacing w:line="240" w:lineRule="auto"/>
        <w:ind w:right="-277"/>
        <w:rPr>
          <w:rFonts w:asciiTheme="majorHAnsi" w:hAnsiTheme="majorHAnsi" w:cstheme="majorHAnsi"/>
          <w:i/>
          <w:color w:val="FF0000"/>
          <w:sz w:val="20"/>
          <w:szCs w:val="20"/>
          <w:lang w:val="nl-NL"/>
        </w:rPr>
      </w:pPr>
      <w:r w:rsidRPr="00B31DCE">
        <w:rPr>
          <w:rFonts w:asciiTheme="majorHAnsi" w:hAnsiTheme="majorHAnsi" w:cstheme="majorHAnsi"/>
          <w:i/>
          <w:sz w:val="20"/>
          <w:szCs w:val="20"/>
          <w:lang w:val="nl-NL"/>
        </w:rPr>
        <w:t>(naam en handtekening)</w:t>
      </w:r>
      <w:r w:rsidRPr="00B31DCE">
        <w:rPr>
          <w:rFonts w:asciiTheme="majorHAnsi" w:hAnsiTheme="majorHAnsi" w:cstheme="majorHAnsi"/>
          <w:i/>
          <w:sz w:val="20"/>
          <w:szCs w:val="20"/>
          <w:lang w:val="nl-NL"/>
        </w:rPr>
        <w:tab/>
        <w:t>(naam en handtekening</w:t>
      </w:r>
      <w:r w:rsidR="00BC5755" w:rsidRPr="00B31DCE">
        <w:rPr>
          <w:rFonts w:asciiTheme="majorHAnsi" w:hAnsiTheme="majorHAnsi" w:cstheme="majorHAnsi"/>
          <w:i/>
          <w:sz w:val="20"/>
          <w:szCs w:val="20"/>
          <w:lang w:val="nl-NL"/>
        </w:rPr>
        <w:t>)</w:t>
      </w:r>
      <w:r w:rsidRPr="00B31DCE">
        <w:rPr>
          <w:rFonts w:asciiTheme="majorHAnsi" w:hAnsiTheme="majorHAnsi" w:cstheme="majorHAnsi"/>
          <w:i/>
          <w:sz w:val="20"/>
          <w:szCs w:val="20"/>
          <w:lang w:val="nl-NL"/>
        </w:rPr>
        <w:tab/>
        <w:t>(naam en handtekening</w:t>
      </w:r>
      <w:r w:rsidRPr="00B31DCE">
        <w:rPr>
          <w:rFonts w:asciiTheme="majorHAnsi" w:hAnsiTheme="majorHAnsi" w:cstheme="majorHAnsi"/>
          <w:i/>
          <w:color w:val="FF0000"/>
          <w:sz w:val="20"/>
          <w:szCs w:val="20"/>
          <w:lang w:val="nl-NL"/>
        </w:rPr>
        <w:t>)</w:t>
      </w:r>
    </w:p>
    <w:p w14:paraId="5B8C569C" w14:textId="77777777" w:rsidR="009C1EF6" w:rsidRPr="00F679DC" w:rsidRDefault="009C1EF6" w:rsidP="009C1EF6">
      <w:pPr>
        <w:tabs>
          <w:tab w:val="right" w:leader="dot" w:pos="9072"/>
        </w:tabs>
        <w:spacing w:line="240" w:lineRule="auto"/>
        <w:ind w:left="1080"/>
        <w:rPr>
          <w:rFonts w:asciiTheme="majorHAnsi" w:hAnsiTheme="majorHAnsi" w:cstheme="majorHAnsi"/>
          <w:sz w:val="20"/>
          <w:szCs w:val="20"/>
          <w:lang w:val="nl-NL"/>
        </w:rPr>
      </w:pPr>
    </w:p>
    <w:p w14:paraId="31E37D62"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14:paraId="7F4DE2DA" w14:textId="77777777"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007F0DDF" w:rsidRPr="00F679DC">
        <w:rPr>
          <w:rFonts w:asciiTheme="majorHAnsi" w:hAnsiTheme="majorHAnsi" w:cstheme="majorHAnsi"/>
          <w:sz w:val="20"/>
          <w:szCs w:val="20"/>
          <w:lang w:val="nl-NL"/>
        </w:rPr>
        <w:t>toezicht</w:t>
      </w:r>
    </w:p>
    <w:sectPr w:rsidR="004106AB" w:rsidRPr="00F679DC" w:rsidSect="004A7949">
      <w:headerReference w:type="default" r:id="rId21"/>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F4252" w14:textId="77777777" w:rsidR="00FF11FF" w:rsidRDefault="00FF11FF" w:rsidP="00751395">
      <w:r>
        <w:separator/>
      </w:r>
    </w:p>
    <w:p w14:paraId="2B901CBB" w14:textId="77777777" w:rsidR="00FF11FF" w:rsidRDefault="00FF11FF"/>
    <w:p w14:paraId="52AAFCB6" w14:textId="77777777" w:rsidR="00FF11FF" w:rsidRDefault="00FF11FF" w:rsidP="000A6772"/>
  </w:endnote>
  <w:endnote w:type="continuationSeparator" w:id="0">
    <w:p w14:paraId="1742D550" w14:textId="77777777" w:rsidR="00FF11FF" w:rsidRDefault="00FF11FF" w:rsidP="00751395">
      <w:r>
        <w:continuationSeparator/>
      </w:r>
    </w:p>
    <w:p w14:paraId="79FE2DB5" w14:textId="77777777" w:rsidR="00FF11FF" w:rsidRDefault="00FF11FF"/>
    <w:p w14:paraId="272C7C2E" w14:textId="77777777" w:rsidR="00FF11FF" w:rsidRDefault="00FF11FF"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embedRegular r:id="rId1" w:fontKey="{6ABCBA91-9923-4A40-82EB-4C45867C84D0}"/>
    <w:embedBold r:id="rId2" w:fontKey="{C31ABA80-0C71-41C8-B169-C39E1A43D484}"/>
    <w:embedItalic r:id="rId3" w:fontKey="{E556A941-4239-4B78-AAFD-86B583C35DEB}"/>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embedRegular r:id="rId4" w:fontKey="{7AC7ACF0-B451-4762-9563-DEC21A77188C}"/>
  </w:font>
  <w:font w:name="Corbel">
    <w:panose1 w:val="020B0503020204020204"/>
    <w:charset w:val="00"/>
    <w:family w:val="swiss"/>
    <w:pitch w:val="variable"/>
    <w:sig w:usb0="A00002EF" w:usb1="4000A44B" w:usb2="00000000" w:usb3="00000000" w:csb0="0000019F" w:csb1="00000000"/>
    <w:embedRegular r:id="rId5" w:fontKey="{12E6BC44-2102-4B4C-8F38-595C0C791BE3}"/>
    <w:embedBold r:id="rId6" w:fontKey="{EF5424B7-EBBB-4785-B74B-0D05D5A05753}"/>
  </w:font>
  <w:font w:name="Lucida Grande">
    <w:altName w:val="﷽﷽﷽﷽﷽﷽﷽﷽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Bold r:id="rId7" w:fontKey="{A7978903-7F89-46EF-901A-0A83D406ABD3}"/>
  </w:font>
  <w:font w:name="Arial Narrow">
    <w:panose1 w:val="020B0606020202030204"/>
    <w:charset w:val="00"/>
    <w:family w:val="swiss"/>
    <w:pitch w:val="variable"/>
    <w:sig w:usb0="00000287" w:usb1="00000800" w:usb2="00000000" w:usb3="00000000" w:csb0="0000009F" w:csb1="00000000"/>
    <w:embedRegular r:id="rId8" w:fontKey="{A4E66A1A-BFF5-4F36-80CA-84CDD343F9CC}"/>
  </w:font>
  <w:font w:name="Cambria Math">
    <w:panose1 w:val="02040503050406030204"/>
    <w:charset w:val="01"/>
    <w:family w:val="roman"/>
    <w:pitch w:val="variable"/>
    <w:sig w:usb0="E00002FF" w:usb1="420024FF" w:usb2="00000000" w:usb3="00000000" w:csb0="0000019F" w:csb1="00000000"/>
    <w:embedRegular r:id="rId9" w:fontKey="{7C080495-0200-43B8-8FB0-D2AE47A66EFB}"/>
  </w:font>
  <w:font w:name="Tahoma">
    <w:panose1 w:val="020B0604030504040204"/>
    <w:charset w:val="00"/>
    <w:family w:val="swiss"/>
    <w:pitch w:val="variable"/>
    <w:sig w:usb0="E1002EFF" w:usb1="C000605B" w:usb2="00000029" w:usb3="00000000" w:csb0="000101FF" w:csb1="00000000"/>
    <w:embedRegular r:id="rId10" w:fontKey="{6C9F5252-E22A-4B31-ABDE-E3240777B833}"/>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DA1D974-6D32-4FDE-977A-E0D58A1C8F80}"/>
    <w:embedBold r:id="rId12" w:subsetted="1" w:fontKey="{8583CAD6-4B29-4C33-BB09-14C6D37583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7E7EA" w14:textId="77777777" w:rsidR="004C06CE" w:rsidRDefault="004C06CE">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9B44A" w14:textId="77777777" w:rsidR="004C06CE" w:rsidRPr="00123FAD" w:rsidRDefault="004C06CE"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4C06CE" w:rsidRPr="00123FAD" w:rsidRDefault="004C06CE"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4C06CE" w:rsidRPr="00123FAD" w:rsidRDefault="004C06CE"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4C06CE" w:rsidRDefault="004C06CE"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6DC3D58F" w:rsidR="004C06CE" w:rsidRPr="00C93A6C" w:rsidRDefault="004C06CE"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5F63AC">
      <w:rPr>
        <w:rStyle w:val="Paginanummer"/>
        <w:noProof/>
      </w:rPr>
      <w:t>5</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5F63AC">
      <w:rPr>
        <w:rStyle w:val="Paginanummer"/>
        <w:noProof/>
      </w:rPr>
      <w:t>5</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8AB" w14:textId="77777777" w:rsidR="004C06CE" w:rsidRPr="00123FAD" w:rsidRDefault="004C06CE"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4C06CE" w:rsidRPr="00123FAD" w:rsidRDefault="004C06CE"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4C06CE" w:rsidRPr="00123FAD" w:rsidRDefault="004C06CE"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4C06CE" w:rsidRPr="00123FAD" w:rsidRDefault="004C06CE"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1128881" w:rsidR="004C06CE" w:rsidRPr="008E55DB" w:rsidRDefault="004C06CE"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005F63AC">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005F63AC">
      <w:rPr>
        <w:rStyle w:val="Paginanummer"/>
        <w:rFonts w:asciiTheme="majorHAnsi" w:hAnsiTheme="majorHAnsi" w:cstheme="majorHAnsi"/>
        <w:noProof/>
        <w:sz w:val="16"/>
        <w:szCs w:val="16"/>
      </w:rPr>
      <w:t>5</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E8BA4" w14:textId="77777777" w:rsidR="00FF11FF" w:rsidRDefault="00FF11FF" w:rsidP="00751395">
      <w:r>
        <w:separator/>
      </w:r>
    </w:p>
    <w:p w14:paraId="7B6FDFD3" w14:textId="77777777" w:rsidR="00FF11FF" w:rsidRDefault="00FF11FF"/>
    <w:p w14:paraId="0DEAAC46" w14:textId="77777777" w:rsidR="00FF11FF" w:rsidRDefault="00FF11FF" w:rsidP="000A6772"/>
  </w:footnote>
  <w:footnote w:type="continuationSeparator" w:id="0">
    <w:p w14:paraId="66328F5D" w14:textId="77777777" w:rsidR="00FF11FF" w:rsidRDefault="00FF11FF" w:rsidP="00751395">
      <w:r>
        <w:continuationSeparator/>
      </w:r>
    </w:p>
    <w:p w14:paraId="3CB2DCFE" w14:textId="77777777" w:rsidR="00FF11FF" w:rsidRDefault="00FF11FF"/>
    <w:p w14:paraId="34D4DFEE" w14:textId="77777777" w:rsidR="00FF11FF" w:rsidRDefault="00FF11FF" w:rsidP="000A677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37D8" w14:textId="77777777" w:rsidR="004C06CE" w:rsidRDefault="004C06CE" w:rsidP="00306CDD">
    <w:pPr>
      <w:tabs>
        <w:tab w:val="center" w:pos="4730"/>
        <w:tab w:val="right" w:pos="9461"/>
      </w:tabs>
    </w:pPr>
    <w:r>
      <w:t>[Type text]</w:t>
    </w:r>
    <w:r>
      <w:tab/>
      <w:t>[Type text]</w:t>
    </w:r>
    <w:r>
      <w:tab/>
      <w:t>[Type text]</w:t>
    </w:r>
  </w:p>
  <w:p w14:paraId="47261A0F" w14:textId="77777777" w:rsidR="004C06CE" w:rsidRDefault="004C06C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C3C0" w14:textId="77777777" w:rsidR="004C06CE" w:rsidRDefault="004C06CE">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4C06CE" w:rsidRDefault="004C06CE"/>
  <w:p w14:paraId="54CD77D7" w14:textId="77777777" w:rsidR="004C06CE" w:rsidRDefault="004C06CE"/>
  <w:p w14:paraId="697B65AB" w14:textId="77777777" w:rsidR="004C06CE" w:rsidRDefault="004C06CE"/>
  <w:p w14:paraId="3DF846E9" w14:textId="77777777" w:rsidR="004C06CE" w:rsidRDefault="004C06CE"/>
  <w:p w14:paraId="78C520CC" w14:textId="77777777" w:rsidR="004C06CE" w:rsidRDefault="004C06CE"/>
  <w:p w14:paraId="3D882F3D" w14:textId="77777777" w:rsidR="004C06CE" w:rsidRDefault="004C06C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03558" w14:textId="77777777" w:rsidR="004C06CE" w:rsidRDefault="004C06CE">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4C06CE" w:rsidRPr="004106AB" w:rsidRDefault="004C06CE"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4C06CE" w:rsidRPr="004106AB" w:rsidRDefault="004C06CE"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7777777" w:rsidR="004C06CE" w:rsidRPr="009C1EF6" w:rsidRDefault="004C06CE"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4B7D" w14:textId="77777777" w:rsidR="004C06CE" w:rsidRPr="004A7949" w:rsidRDefault="004C06CE"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5631D"/>
    <w:multiLevelType w:val="hybridMultilevel"/>
    <w:tmpl w:val="41863782"/>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10"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1F97D06"/>
    <w:multiLevelType w:val="hybridMultilevel"/>
    <w:tmpl w:val="24261FA8"/>
    <w:lvl w:ilvl="0" w:tplc="6E4855FE">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B0641"/>
    <w:multiLevelType w:val="hybridMultilevel"/>
    <w:tmpl w:val="E386241C"/>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4C6E60"/>
    <w:multiLevelType w:val="hybridMultilevel"/>
    <w:tmpl w:val="F3CC6068"/>
    <w:lvl w:ilvl="0" w:tplc="8322438E">
      <w:start w:val="1"/>
      <w:numFmt w:val="bullet"/>
      <w:lvlText w:val=""/>
      <w:lvlJc w:val="left"/>
      <w:pPr>
        <w:ind w:left="4046"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8"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24165E"/>
    <w:multiLevelType w:val="hybridMultilevel"/>
    <w:tmpl w:val="7FD22D8E"/>
    <w:lvl w:ilvl="0" w:tplc="6E4855FE">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728F169A"/>
    <w:multiLevelType w:val="hybridMultilevel"/>
    <w:tmpl w:val="6D42DFD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2"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3"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7"/>
  </w:num>
  <w:num w:numId="4">
    <w:abstractNumId w:val="28"/>
  </w:num>
  <w:num w:numId="5">
    <w:abstractNumId w:val="34"/>
  </w:num>
  <w:num w:numId="6">
    <w:abstractNumId w:val="13"/>
  </w:num>
  <w:num w:numId="7">
    <w:abstractNumId w:val="15"/>
  </w:num>
  <w:num w:numId="8">
    <w:abstractNumId w:val="0"/>
  </w:num>
  <w:num w:numId="9">
    <w:abstractNumId w:val="12"/>
  </w:num>
  <w:num w:numId="10">
    <w:abstractNumId w:val="26"/>
  </w:num>
  <w:num w:numId="11">
    <w:abstractNumId w:val="6"/>
  </w:num>
  <w:num w:numId="12">
    <w:abstractNumId w:val="3"/>
  </w:num>
  <w:num w:numId="13">
    <w:abstractNumId w:val="20"/>
  </w:num>
  <w:num w:numId="14">
    <w:abstractNumId w:val="21"/>
  </w:num>
  <w:num w:numId="15">
    <w:abstractNumId w:val="4"/>
  </w:num>
  <w:num w:numId="16">
    <w:abstractNumId w:val="32"/>
  </w:num>
  <w:num w:numId="17">
    <w:abstractNumId w:val="14"/>
  </w:num>
  <w:num w:numId="18">
    <w:abstractNumId w:val="19"/>
  </w:num>
  <w:num w:numId="19">
    <w:abstractNumId w:val="11"/>
  </w:num>
  <w:num w:numId="20">
    <w:abstractNumId w:val="5"/>
  </w:num>
  <w:num w:numId="21">
    <w:abstractNumId w:val="8"/>
  </w:num>
  <w:num w:numId="22">
    <w:abstractNumId w:val="30"/>
  </w:num>
  <w:num w:numId="23">
    <w:abstractNumId w:val="33"/>
  </w:num>
  <w:num w:numId="24">
    <w:abstractNumId w:val="24"/>
  </w:num>
  <w:num w:numId="25">
    <w:abstractNumId w:val="16"/>
  </w:num>
  <w:num w:numId="26">
    <w:abstractNumId w:val="27"/>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2"/>
  </w:num>
  <w:num w:numId="32">
    <w:abstractNumId w:val="25"/>
  </w:num>
  <w:num w:numId="33">
    <w:abstractNumId w:val="1"/>
  </w:num>
  <w:num w:numId="34">
    <w:abstractNumId w:val="31"/>
  </w:num>
  <w:num w:numId="35">
    <w:abstractNumId w:val="22"/>
  </w:num>
  <w:num w:numId="3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69"/>
    <w:rsid w:val="00002347"/>
    <w:rsid w:val="000126E5"/>
    <w:rsid w:val="00020A56"/>
    <w:rsid w:val="00020DBE"/>
    <w:rsid w:val="000210DD"/>
    <w:rsid w:val="00035A27"/>
    <w:rsid w:val="00037302"/>
    <w:rsid w:val="00040589"/>
    <w:rsid w:val="00040826"/>
    <w:rsid w:val="00051741"/>
    <w:rsid w:val="00052E0E"/>
    <w:rsid w:val="00057D09"/>
    <w:rsid w:val="0006188B"/>
    <w:rsid w:val="000665D3"/>
    <w:rsid w:val="00067C2B"/>
    <w:rsid w:val="00070B11"/>
    <w:rsid w:val="000771FF"/>
    <w:rsid w:val="00080D74"/>
    <w:rsid w:val="00082B00"/>
    <w:rsid w:val="00083D93"/>
    <w:rsid w:val="0008549C"/>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26BA"/>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1BE0"/>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26BD4"/>
    <w:rsid w:val="00341809"/>
    <w:rsid w:val="003617CC"/>
    <w:rsid w:val="00367B86"/>
    <w:rsid w:val="00373525"/>
    <w:rsid w:val="00376694"/>
    <w:rsid w:val="00377FC1"/>
    <w:rsid w:val="003855D8"/>
    <w:rsid w:val="00393B59"/>
    <w:rsid w:val="00396462"/>
    <w:rsid w:val="003A6A67"/>
    <w:rsid w:val="003A73CC"/>
    <w:rsid w:val="003B2F83"/>
    <w:rsid w:val="003F5A54"/>
    <w:rsid w:val="00403259"/>
    <w:rsid w:val="00403342"/>
    <w:rsid w:val="004106AB"/>
    <w:rsid w:val="00426EFC"/>
    <w:rsid w:val="00443E7D"/>
    <w:rsid w:val="0045002B"/>
    <w:rsid w:val="004530C9"/>
    <w:rsid w:val="00453401"/>
    <w:rsid w:val="00453E42"/>
    <w:rsid w:val="00462C97"/>
    <w:rsid w:val="00476AAB"/>
    <w:rsid w:val="004864FE"/>
    <w:rsid w:val="004A29D4"/>
    <w:rsid w:val="004A742F"/>
    <w:rsid w:val="004A7949"/>
    <w:rsid w:val="004B1FEC"/>
    <w:rsid w:val="004C06CE"/>
    <w:rsid w:val="004D2D34"/>
    <w:rsid w:val="004D6A23"/>
    <w:rsid w:val="004E6CD8"/>
    <w:rsid w:val="00506589"/>
    <w:rsid w:val="0051130E"/>
    <w:rsid w:val="00511A28"/>
    <w:rsid w:val="00516203"/>
    <w:rsid w:val="00516671"/>
    <w:rsid w:val="0054174A"/>
    <w:rsid w:val="00551DB3"/>
    <w:rsid w:val="00556458"/>
    <w:rsid w:val="00560AB0"/>
    <w:rsid w:val="00565B19"/>
    <w:rsid w:val="005718AE"/>
    <w:rsid w:val="00573BB8"/>
    <w:rsid w:val="00577790"/>
    <w:rsid w:val="00584D4F"/>
    <w:rsid w:val="00585E08"/>
    <w:rsid w:val="005937E8"/>
    <w:rsid w:val="005977CB"/>
    <w:rsid w:val="005A4327"/>
    <w:rsid w:val="005B2435"/>
    <w:rsid w:val="005B5C63"/>
    <w:rsid w:val="005B71D1"/>
    <w:rsid w:val="005C614B"/>
    <w:rsid w:val="005C7373"/>
    <w:rsid w:val="005C7563"/>
    <w:rsid w:val="005E207A"/>
    <w:rsid w:val="005F0ADD"/>
    <w:rsid w:val="005F4597"/>
    <w:rsid w:val="005F63AC"/>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52F3"/>
    <w:rsid w:val="006868A9"/>
    <w:rsid w:val="00692FDB"/>
    <w:rsid w:val="00695E27"/>
    <w:rsid w:val="006A4583"/>
    <w:rsid w:val="006A4BBC"/>
    <w:rsid w:val="006B491C"/>
    <w:rsid w:val="006B5F18"/>
    <w:rsid w:val="006C1CD8"/>
    <w:rsid w:val="006C3295"/>
    <w:rsid w:val="006C4723"/>
    <w:rsid w:val="006D574D"/>
    <w:rsid w:val="006D5C32"/>
    <w:rsid w:val="006E6A8A"/>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B74E4"/>
    <w:rsid w:val="007C091D"/>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70"/>
    <w:rsid w:val="008A71D2"/>
    <w:rsid w:val="008A7762"/>
    <w:rsid w:val="008D3E3A"/>
    <w:rsid w:val="008D4B47"/>
    <w:rsid w:val="008E0A44"/>
    <w:rsid w:val="008E32EA"/>
    <w:rsid w:val="008E4086"/>
    <w:rsid w:val="008E55DB"/>
    <w:rsid w:val="008F5ED0"/>
    <w:rsid w:val="00904D8D"/>
    <w:rsid w:val="00907CE0"/>
    <w:rsid w:val="00917E89"/>
    <w:rsid w:val="00917F99"/>
    <w:rsid w:val="00927DED"/>
    <w:rsid w:val="00947DFF"/>
    <w:rsid w:val="00952143"/>
    <w:rsid w:val="00960581"/>
    <w:rsid w:val="00985C58"/>
    <w:rsid w:val="009908BD"/>
    <w:rsid w:val="009A1426"/>
    <w:rsid w:val="009A1F05"/>
    <w:rsid w:val="009A321D"/>
    <w:rsid w:val="009A4A4B"/>
    <w:rsid w:val="009C1EF6"/>
    <w:rsid w:val="009C4ADA"/>
    <w:rsid w:val="009C7F68"/>
    <w:rsid w:val="009D5D75"/>
    <w:rsid w:val="009F2F78"/>
    <w:rsid w:val="00A05F6C"/>
    <w:rsid w:val="00A208F1"/>
    <w:rsid w:val="00A23BC7"/>
    <w:rsid w:val="00A24DA8"/>
    <w:rsid w:val="00A255F7"/>
    <w:rsid w:val="00A272EF"/>
    <w:rsid w:val="00A47692"/>
    <w:rsid w:val="00A47748"/>
    <w:rsid w:val="00A52967"/>
    <w:rsid w:val="00A60D72"/>
    <w:rsid w:val="00A6744B"/>
    <w:rsid w:val="00A70D34"/>
    <w:rsid w:val="00A82577"/>
    <w:rsid w:val="00A83114"/>
    <w:rsid w:val="00A851CA"/>
    <w:rsid w:val="00A93C6B"/>
    <w:rsid w:val="00AA197E"/>
    <w:rsid w:val="00AA2B70"/>
    <w:rsid w:val="00AA630A"/>
    <w:rsid w:val="00AC0595"/>
    <w:rsid w:val="00AC0BF2"/>
    <w:rsid w:val="00AC4F5B"/>
    <w:rsid w:val="00AC52DA"/>
    <w:rsid w:val="00AD0447"/>
    <w:rsid w:val="00AD7AE6"/>
    <w:rsid w:val="00AE0423"/>
    <w:rsid w:val="00AF0E5B"/>
    <w:rsid w:val="00B00ABF"/>
    <w:rsid w:val="00B02C3B"/>
    <w:rsid w:val="00B14930"/>
    <w:rsid w:val="00B2128D"/>
    <w:rsid w:val="00B25B88"/>
    <w:rsid w:val="00B276E5"/>
    <w:rsid w:val="00B27EDA"/>
    <w:rsid w:val="00B30C15"/>
    <w:rsid w:val="00B31DCE"/>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4C5"/>
    <w:rsid w:val="00BE5CF9"/>
    <w:rsid w:val="00BF4E5B"/>
    <w:rsid w:val="00C0095D"/>
    <w:rsid w:val="00C06FBE"/>
    <w:rsid w:val="00C1474D"/>
    <w:rsid w:val="00C15460"/>
    <w:rsid w:val="00C2006E"/>
    <w:rsid w:val="00C23EE2"/>
    <w:rsid w:val="00C246B3"/>
    <w:rsid w:val="00C319B2"/>
    <w:rsid w:val="00C324C0"/>
    <w:rsid w:val="00C3442C"/>
    <w:rsid w:val="00C5165C"/>
    <w:rsid w:val="00C7626F"/>
    <w:rsid w:val="00C84059"/>
    <w:rsid w:val="00C85C07"/>
    <w:rsid w:val="00C93A6C"/>
    <w:rsid w:val="00CB508F"/>
    <w:rsid w:val="00CD0433"/>
    <w:rsid w:val="00CD12DA"/>
    <w:rsid w:val="00CD5808"/>
    <w:rsid w:val="00CE1315"/>
    <w:rsid w:val="00CE2456"/>
    <w:rsid w:val="00CE7D72"/>
    <w:rsid w:val="00CF1269"/>
    <w:rsid w:val="00D00D40"/>
    <w:rsid w:val="00D06044"/>
    <w:rsid w:val="00D22F9D"/>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0748"/>
    <w:rsid w:val="00ED1166"/>
    <w:rsid w:val="00ED4CF9"/>
    <w:rsid w:val="00ED73EF"/>
    <w:rsid w:val="00ED754F"/>
    <w:rsid w:val="00ED76B2"/>
    <w:rsid w:val="00EE32FA"/>
    <w:rsid w:val="00EE667B"/>
    <w:rsid w:val="00EE75A3"/>
    <w:rsid w:val="00EF4025"/>
    <w:rsid w:val="00F13502"/>
    <w:rsid w:val="00F206DA"/>
    <w:rsid w:val="00F321D4"/>
    <w:rsid w:val="00F51559"/>
    <w:rsid w:val="00F52216"/>
    <w:rsid w:val="00F6209E"/>
    <w:rsid w:val="00F679DC"/>
    <w:rsid w:val="00F71E2A"/>
    <w:rsid w:val="00F72365"/>
    <w:rsid w:val="00F83ADE"/>
    <w:rsid w:val="00F84524"/>
    <w:rsid w:val="00F91D26"/>
    <w:rsid w:val="00F925C2"/>
    <w:rsid w:val="00FA38AF"/>
    <w:rsid w:val="00FB0DF6"/>
    <w:rsid w:val="00FB1905"/>
    <w:rsid w:val="00FB44B7"/>
    <w:rsid w:val="00FC355B"/>
    <w:rsid w:val="00FC43D8"/>
    <w:rsid w:val="00FC4637"/>
    <w:rsid w:val="00FC638E"/>
    <w:rsid w:val="00FD337D"/>
    <w:rsid w:val="00FD39B1"/>
    <w:rsid w:val="00FE4A01"/>
    <w:rsid w:val="00FF11FF"/>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customStyle="1" w:styleId="UnresolvedMention">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Verwijzingopmerking">
    <w:name w:val="annotation reference"/>
    <w:uiPriority w:val="99"/>
    <w:semiHidden/>
    <w:unhideWhenUsed/>
    <w:rsid w:val="00052E0E"/>
    <w:rPr>
      <w:sz w:val="16"/>
      <w:szCs w:val="16"/>
    </w:rPr>
  </w:style>
  <w:style w:type="character" w:styleId="Tekstvantijdelijkeaanduiding">
    <w:name w:val="Placeholder Text"/>
    <w:basedOn w:val="Standaardalinea-lettertype"/>
    <w:uiPriority w:val="99"/>
    <w:semiHidden/>
    <w:rsid w:val="00A255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algemene-info/"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art.thijs@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rt.thijs@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0D0FAEEAE634C9889700E6E25B56B" ma:contentTypeVersion="34" ma:contentTypeDescription="Een nieuw document maken." ma:contentTypeScope="" ma:versionID="8f15e56a1d366b6d4ca5114a572d74af">
  <xsd:schema xmlns:xsd="http://www.w3.org/2001/XMLSchema" xmlns:xs="http://www.w3.org/2001/XMLSchema" xmlns:p="http://schemas.microsoft.com/office/2006/metadata/properties" xmlns:ns3="37669d0d-6ffe-4f40-be27-4519564f4cd8" xmlns:ns4="acb9bcf0-5308-457a-b074-2c5287520739" targetNamespace="http://schemas.microsoft.com/office/2006/metadata/properties" ma:root="true" ma:fieldsID="aec9439e8197d212c9d5bf9cd4722b7a" ns3:_="" ns4:_="">
    <xsd:import namespace="37669d0d-6ffe-4f40-be27-4519564f4cd8"/>
    <xsd:import namespace="acb9bcf0-5308-457a-b074-2c5287520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69d0d-6ffe-4f40-be27-4519564f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9bcf0-5308-457a-b074-2c528752073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37669d0d-6ffe-4f40-be27-4519564f4cd8" xsi:nil="true"/>
    <Invited_Teachers xmlns="37669d0d-6ffe-4f40-be27-4519564f4cd8" xsi:nil="true"/>
    <Invited_Students xmlns="37669d0d-6ffe-4f40-be27-4519564f4cd8" xsi:nil="true"/>
    <Math_Settings xmlns="37669d0d-6ffe-4f40-be27-4519564f4cd8" xsi:nil="true"/>
    <Has_Teacher_Only_SectionGroup xmlns="37669d0d-6ffe-4f40-be27-4519564f4cd8" xsi:nil="true"/>
    <LMS_Mappings xmlns="37669d0d-6ffe-4f40-be27-4519564f4cd8" xsi:nil="true"/>
    <Templates xmlns="37669d0d-6ffe-4f40-be27-4519564f4cd8" xsi:nil="true"/>
    <Teachers xmlns="37669d0d-6ffe-4f40-be27-4519564f4cd8">
      <UserInfo>
        <DisplayName/>
        <AccountId xsi:nil="true"/>
        <AccountType/>
      </UserInfo>
    </Teachers>
    <CultureName xmlns="37669d0d-6ffe-4f40-be27-4519564f4cd8" xsi:nil="true"/>
    <Owner xmlns="37669d0d-6ffe-4f40-be27-4519564f4cd8">
      <UserInfo>
        <DisplayName/>
        <AccountId xsi:nil="true"/>
        <AccountType/>
      </UserInfo>
    </Owner>
    <TeamsChannelId xmlns="37669d0d-6ffe-4f40-be27-4519564f4cd8" xsi:nil="true"/>
    <NotebookType xmlns="37669d0d-6ffe-4f40-be27-4519564f4cd8" xsi:nil="true"/>
    <FolderType xmlns="37669d0d-6ffe-4f40-be27-4519564f4cd8" xsi:nil="true"/>
    <Students xmlns="37669d0d-6ffe-4f40-be27-4519564f4cd8">
      <UserInfo>
        <DisplayName/>
        <AccountId xsi:nil="true"/>
        <AccountType/>
      </UserInfo>
    </Students>
    <Student_Groups xmlns="37669d0d-6ffe-4f40-be27-4519564f4cd8">
      <UserInfo>
        <DisplayName/>
        <AccountId xsi:nil="true"/>
        <AccountType/>
      </UserInfo>
    </Student_Groups>
    <Distribution_Groups xmlns="37669d0d-6ffe-4f40-be27-4519564f4cd8" xsi:nil="true"/>
    <IsNotebookLocked xmlns="37669d0d-6ffe-4f40-be27-4519564f4cd8" xsi:nil="true"/>
    <DefaultSectionNames xmlns="37669d0d-6ffe-4f40-be27-4519564f4cd8" xsi:nil="true"/>
    <Is_Collaboration_Space_Locked xmlns="37669d0d-6ffe-4f40-be27-4519564f4cd8" xsi:nil="true"/>
    <Self_Registration_Enabled xmlns="37669d0d-6ffe-4f40-be27-4519564f4cd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7E1A1-7ED7-4B72-BD48-A766F77A8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69d0d-6ffe-4f40-be27-4519564f4cd8"/>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 ds:uri="37669d0d-6ffe-4f40-be27-4519564f4cd8"/>
  </ds:schemaRefs>
</ds:datastoreItem>
</file>

<file path=customXml/itemProps4.xml><?xml version="1.0" encoding="utf-8"?>
<ds:datastoreItem xmlns:ds="http://schemas.openxmlformats.org/officeDocument/2006/customXml" ds:itemID="{9C7FBCAC-6829-473E-B834-4E3E454D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1692</Words>
  <Characters>9308</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Bart Thijs</cp:lastModifiedBy>
  <cp:revision>3</cp:revision>
  <cp:lastPrinted>2019-11-13T08:08:00Z</cp:lastPrinted>
  <dcterms:created xsi:type="dcterms:W3CDTF">2021-10-07T14:50:00Z</dcterms:created>
  <dcterms:modified xsi:type="dcterms:W3CDTF">2021-10-07T14:58:00Z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0x0101008CC0D0FAEEAE634C9889700E6E25B56B</vt:lpwstr>
  </property>
</Properties>
</file>