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A8E2B"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bookmarkStart w:id="0" w:name="_GoBack"/>
      <w:bookmarkEnd w:id="0"/>
    </w:p>
    <w:p w14:paraId="420CD732" w14:textId="77777777" w:rsidR="004106AB" w:rsidRPr="00F679DC" w:rsidRDefault="004106AB" w:rsidP="004106AB">
      <w:pPr>
        <w:rPr>
          <w:rFonts w:asciiTheme="majorHAnsi" w:hAnsiTheme="majorHAnsi" w:cstheme="majorHAnsi"/>
          <w:lang w:val="nl-BE"/>
        </w:rPr>
      </w:pPr>
    </w:p>
    <w:p w14:paraId="01A86F43" w14:textId="2EF01312" w:rsidR="009C1EF6" w:rsidRPr="00F679DC" w:rsidRDefault="009C1EF6" w:rsidP="009C1EF6">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 xml:space="preserve">STAGEOVEREENKOMST </w:t>
      </w:r>
      <w:r w:rsidR="00551DB3">
        <w:rPr>
          <w:rFonts w:asciiTheme="majorHAnsi" w:hAnsiTheme="majorHAnsi" w:cstheme="majorHAnsi"/>
          <w:b/>
          <w:bCs/>
          <w:sz w:val="24"/>
        </w:rPr>
        <w:t>2021-2022</w:t>
      </w:r>
    </w:p>
    <w:p w14:paraId="35C10581" w14:textId="77777777" w:rsidR="009C1EF6" w:rsidRDefault="009C1EF6" w:rsidP="009C1EF6">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Stageplaats – Student – Odisee</w:t>
      </w:r>
    </w:p>
    <w:p w14:paraId="48FCE720" w14:textId="236B4904" w:rsidR="00AE0423" w:rsidRPr="00A95143" w:rsidRDefault="00AE0423" w:rsidP="009C1EF6">
      <w:pPr>
        <w:pStyle w:val="Titel"/>
        <w:tabs>
          <w:tab w:val="right" w:leader="dot" w:pos="9072"/>
        </w:tabs>
        <w:ind w:right="11"/>
        <w:rPr>
          <w:rFonts w:asciiTheme="majorHAnsi" w:hAnsiTheme="majorHAnsi" w:cstheme="majorHAnsi"/>
          <w:b/>
          <w:bCs/>
          <w:sz w:val="24"/>
          <w:highlight w:val="yellow"/>
          <w:lang w:val="nl-BE"/>
        </w:rPr>
      </w:pPr>
      <w:r w:rsidRPr="00A95143">
        <w:rPr>
          <w:rFonts w:asciiTheme="majorHAnsi" w:hAnsiTheme="majorHAnsi" w:cstheme="majorHAnsi"/>
          <w:b/>
          <w:bCs/>
          <w:sz w:val="24"/>
          <w:highlight w:val="yellow"/>
          <w:lang w:val="nl-BE"/>
        </w:rPr>
        <w:t>Educatieve Bachelor in het Secundair Onderwijs</w:t>
      </w:r>
      <w:r w:rsidR="00870208" w:rsidRPr="00A95143">
        <w:rPr>
          <w:rFonts w:asciiTheme="majorHAnsi" w:hAnsiTheme="majorHAnsi" w:cstheme="majorHAnsi"/>
          <w:b/>
          <w:bCs/>
          <w:sz w:val="24"/>
          <w:highlight w:val="yellow"/>
          <w:lang w:val="nl-BE"/>
        </w:rPr>
        <w:t xml:space="preserve"> - Campus Dilbeek</w:t>
      </w:r>
    </w:p>
    <w:p w14:paraId="293BA3F2" w14:textId="68DD6F4D" w:rsidR="00BB791A" w:rsidRPr="00A95143" w:rsidRDefault="00506AD2" w:rsidP="00BB791A">
      <w:pPr>
        <w:pStyle w:val="Titel"/>
        <w:tabs>
          <w:tab w:val="right" w:leader="dot" w:pos="9072"/>
        </w:tabs>
        <w:ind w:right="-274"/>
        <w:rPr>
          <w:rFonts w:ascii="Calibri Light" w:hAnsi="Calibri Light" w:cs="Calibri Light"/>
          <w:b/>
          <w:bCs/>
          <w:sz w:val="20"/>
          <w:szCs w:val="20"/>
          <w:highlight w:val="yellow"/>
          <w:u w:val="single"/>
          <w:lang w:val="nl-BE"/>
        </w:rPr>
      </w:pPr>
      <w:r>
        <w:rPr>
          <w:rFonts w:ascii="Calibri Light" w:hAnsi="Calibri Light" w:cs="Calibri Light"/>
          <w:b/>
          <w:bCs/>
          <w:sz w:val="20"/>
          <w:szCs w:val="20"/>
          <w:highlight w:val="yellow"/>
          <w:u w:val="single"/>
          <w:lang w:val="nl-BE"/>
        </w:rPr>
        <w:t>1</w:t>
      </w:r>
      <w:r w:rsidR="00BB791A" w:rsidRPr="00A95143">
        <w:rPr>
          <w:rFonts w:ascii="Calibri Light" w:hAnsi="Calibri Light" w:cs="Calibri Light"/>
          <w:b/>
          <w:bCs/>
          <w:sz w:val="20"/>
          <w:szCs w:val="20"/>
          <w:highlight w:val="yellow"/>
          <w:u w:val="single"/>
          <w:lang w:val="nl-BE"/>
        </w:rPr>
        <w:t xml:space="preserve"> E-</w:t>
      </w:r>
      <w:proofErr w:type="spellStart"/>
      <w:r w:rsidR="00BB791A" w:rsidRPr="00A95143">
        <w:rPr>
          <w:rFonts w:ascii="Calibri Light" w:hAnsi="Calibri Light" w:cs="Calibri Light"/>
          <w:b/>
          <w:bCs/>
          <w:sz w:val="20"/>
          <w:szCs w:val="20"/>
          <w:highlight w:val="yellow"/>
          <w:u w:val="single"/>
          <w:lang w:val="nl-BE"/>
        </w:rPr>
        <w:t>BaSO</w:t>
      </w:r>
      <w:proofErr w:type="spellEnd"/>
      <w:r w:rsidR="00BB791A" w:rsidRPr="00A95143">
        <w:rPr>
          <w:rFonts w:ascii="Calibri Light" w:hAnsi="Calibri Light" w:cs="Calibri Light"/>
          <w:b/>
          <w:bCs/>
          <w:sz w:val="20"/>
          <w:szCs w:val="20"/>
          <w:highlight w:val="yellow"/>
          <w:u w:val="single"/>
          <w:lang w:val="nl-BE"/>
        </w:rPr>
        <w:t>-</w:t>
      </w:r>
      <w:r w:rsidR="008A7762" w:rsidRPr="00A95143">
        <w:rPr>
          <w:rFonts w:ascii="Calibri Light" w:hAnsi="Calibri Light" w:cs="Calibri Light"/>
          <w:b/>
          <w:bCs/>
          <w:sz w:val="20"/>
          <w:szCs w:val="20"/>
          <w:highlight w:val="yellow"/>
          <w:u w:val="single"/>
          <w:lang w:val="nl-BE"/>
        </w:rPr>
        <w:t>D</w:t>
      </w:r>
      <w:r w:rsidR="00BB791A" w:rsidRPr="00A95143">
        <w:rPr>
          <w:rFonts w:ascii="Calibri Light" w:hAnsi="Calibri Light" w:cs="Calibri Light"/>
          <w:b/>
          <w:bCs/>
          <w:sz w:val="20"/>
          <w:szCs w:val="20"/>
          <w:highlight w:val="yellow"/>
          <w:u w:val="single"/>
          <w:lang w:val="nl-BE"/>
        </w:rPr>
        <w:t xml:space="preserve"> Stage </w:t>
      </w:r>
      <w:r w:rsidR="00ED754F" w:rsidRPr="00A95143">
        <w:rPr>
          <w:rFonts w:ascii="Calibri Light" w:hAnsi="Calibri Light" w:cs="Calibri Light"/>
          <w:b/>
          <w:bCs/>
          <w:sz w:val="20"/>
          <w:szCs w:val="20"/>
          <w:highlight w:val="yellow"/>
          <w:u w:val="single"/>
          <w:lang w:val="nl-BE"/>
        </w:rPr>
        <w:t>LO</w:t>
      </w:r>
      <w:r w:rsidR="006852F3" w:rsidRPr="00A95143">
        <w:rPr>
          <w:rFonts w:ascii="Calibri Light" w:hAnsi="Calibri Light" w:cs="Calibri Light"/>
          <w:b/>
          <w:bCs/>
          <w:sz w:val="20"/>
          <w:szCs w:val="20"/>
          <w:highlight w:val="yellow"/>
          <w:u w:val="single"/>
          <w:lang w:val="nl-BE"/>
        </w:rPr>
        <w:t xml:space="preserve"> </w:t>
      </w:r>
    </w:p>
    <w:p w14:paraId="700D5546" w14:textId="375A6F44" w:rsidR="00BB791A" w:rsidRPr="00BB791A" w:rsidRDefault="00506AD2" w:rsidP="00BB791A">
      <w:pPr>
        <w:pStyle w:val="Titel"/>
        <w:tabs>
          <w:tab w:val="right" w:leader="dot" w:pos="9072"/>
        </w:tabs>
        <w:ind w:right="-274"/>
        <w:rPr>
          <w:rFonts w:ascii="Calibri Light" w:hAnsi="Calibri Light" w:cs="Calibri Light"/>
          <w:b/>
          <w:bCs/>
          <w:sz w:val="20"/>
          <w:szCs w:val="20"/>
          <w:u w:val="single"/>
        </w:rPr>
      </w:pPr>
      <w:r>
        <w:rPr>
          <w:rFonts w:ascii="Calibri Light" w:hAnsi="Calibri Light" w:cs="Calibri Light"/>
          <w:b/>
          <w:bCs/>
          <w:sz w:val="20"/>
          <w:szCs w:val="20"/>
          <w:highlight w:val="yellow"/>
          <w:u w:val="single"/>
        </w:rPr>
        <w:t>1</w:t>
      </w:r>
      <w:r w:rsidR="00ED754F" w:rsidRPr="00A95143">
        <w:rPr>
          <w:rFonts w:ascii="Calibri Light" w:hAnsi="Calibri Light" w:cs="Calibri Light"/>
          <w:b/>
          <w:bCs/>
          <w:sz w:val="20"/>
          <w:szCs w:val="20"/>
          <w:highlight w:val="yellow"/>
          <w:u w:val="single"/>
          <w:vertAlign w:val="superscript"/>
        </w:rPr>
        <w:t>e</w:t>
      </w:r>
      <w:r w:rsidR="00ED754F" w:rsidRPr="00A95143">
        <w:rPr>
          <w:rFonts w:ascii="Calibri Light" w:hAnsi="Calibri Light" w:cs="Calibri Light"/>
          <w:b/>
          <w:bCs/>
          <w:sz w:val="20"/>
          <w:szCs w:val="20"/>
          <w:highlight w:val="yellow"/>
          <w:u w:val="single"/>
        </w:rPr>
        <w:t xml:space="preserve"> </w:t>
      </w:r>
      <w:r w:rsidR="00BB791A" w:rsidRPr="00A95143">
        <w:rPr>
          <w:rFonts w:ascii="Calibri Light" w:hAnsi="Calibri Light" w:cs="Calibri Light"/>
          <w:b/>
          <w:bCs/>
          <w:sz w:val="20"/>
          <w:szCs w:val="20"/>
          <w:highlight w:val="yellow"/>
          <w:u w:val="single"/>
        </w:rPr>
        <w:t xml:space="preserve"> opleidingsfase</w:t>
      </w:r>
    </w:p>
    <w:p w14:paraId="4A8D60E1" w14:textId="77777777" w:rsidR="009C1EF6" w:rsidRPr="008A5DF9" w:rsidRDefault="009C1EF6" w:rsidP="009C1EF6">
      <w:pPr>
        <w:tabs>
          <w:tab w:val="right" w:leader="dot" w:pos="9072"/>
        </w:tabs>
        <w:spacing w:line="240" w:lineRule="auto"/>
        <w:rPr>
          <w:rFonts w:asciiTheme="majorHAnsi" w:hAnsiTheme="majorHAnsi" w:cstheme="majorHAnsi"/>
          <w:sz w:val="16"/>
          <w:szCs w:val="16"/>
          <w:lang w:val="nl-BE"/>
        </w:rPr>
      </w:pPr>
    </w:p>
    <w:p w14:paraId="2CCA7AB8" w14:textId="77777777" w:rsidR="009C1EF6" w:rsidRPr="00F679DC" w:rsidRDefault="009C1EF6" w:rsidP="009C1EF6">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Tussen (naam, adres en telefoonnummer van de stageplaats: administratieve zetel)</w:t>
      </w:r>
    </w:p>
    <w:p w14:paraId="6ED2BCA8"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259C74BD"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7E374C4D"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2A77176A" w14:textId="77777777"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50"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CE97926" w14:textId="77777777" w:rsidR="006B71DC" w:rsidRPr="007327A7"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3198A"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14:paraId="3CE97926" w14:textId="77777777" w:rsidR="006B71DC" w:rsidRPr="007327A7" w:rsidRDefault="006B71DC"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9"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17A08F" w14:textId="77777777" w:rsidR="006B71DC" w:rsidRPr="007327A7" w:rsidRDefault="006B71DC"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CD49" id="Tekstvak 13" o:spid="_x0000_s1027" type="#_x0000_t202" style="position:absolute;margin-left:225.5pt;margin-top:5.5pt;width:16.5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14:paraId="1917A08F" w14:textId="77777777" w:rsidR="006B71DC" w:rsidRPr="007327A7" w:rsidRDefault="006B71DC"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0"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AAC509" w14:textId="77777777" w:rsidR="006B71DC" w:rsidRPr="000F6616"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8425" id="Tekstvak 12" o:spid="_x0000_s1028" type="#_x0000_t202" style="position:absolute;margin-left:313.5pt;margin-top:5.5pt;width:16.5pt;height:1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14:paraId="53AAC509" w14:textId="77777777" w:rsidR="006B71DC" w:rsidRPr="000F6616" w:rsidRDefault="006B71DC"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6416F8B2" w14:textId="77777777" w:rsidR="006B71DC" w:rsidRPr="000F6616"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2DEC" id="Tekstvak 11" o:spid="_x0000_s1029" type="#_x0000_t202" style="position:absolute;margin-left:269.5pt;margin-top:5.5pt;width:16.5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14:paraId="6416F8B2" w14:textId="77777777" w:rsidR="006B71DC" w:rsidRPr="000F6616" w:rsidRDefault="006B71DC"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4"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0DB8D5A" w14:textId="77777777" w:rsidR="006B71DC" w:rsidRPr="000F6616"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BC62" id="Tekstvak 10" o:spid="_x0000_s1030" type="#_x0000_t202" style="position:absolute;margin-left:357.5pt;margin-top:5.5pt;width:16.5pt;height:1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14:paraId="00DB8D5A" w14:textId="77777777" w:rsidR="006B71DC" w:rsidRPr="000F6616" w:rsidRDefault="006B71DC"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6"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B85FBBA" w14:textId="77777777" w:rsidR="006B71DC" w:rsidRPr="000F6616"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AEB5" id="Tekstvak 9" o:spid="_x0000_s1031" type="#_x0000_t202" style="position:absolute;margin-left:379.5pt;margin-top:5.5pt;width:16.5pt;height:1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14:paraId="7B85FBBA" w14:textId="77777777" w:rsidR="006B71DC" w:rsidRPr="000F6616" w:rsidRDefault="006B71DC"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8"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AB69859" w14:textId="77777777" w:rsidR="006B71DC" w:rsidRPr="000F6616"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BC9D" id="Tekstvak 8" o:spid="_x0000_s1032" type="#_x0000_t202" style="position:absolute;margin-left:423.5pt;margin-top:5.5pt;width:16.5pt;height:1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14:paraId="7AB69859" w14:textId="77777777" w:rsidR="006B71DC" w:rsidRPr="000F6616" w:rsidRDefault="006B71DC"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7"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54EB0F" w14:textId="77777777" w:rsidR="006B71DC" w:rsidRPr="000F6616"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F5DD" id="Tekstvak 7" o:spid="_x0000_s1033" type="#_x0000_t202" style="position:absolute;margin-left:401.5pt;margin-top:5.5pt;width:16.5pt;height:1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14:paraId="1954EB0F" w14:textId="77777777" w:rsidR="006B71DC" w:rsidRPr="000F6616" w:rsidRDefault="006B71DC"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5"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2D8BAAF" w14:textId="77777777" w:rsidR="006B71DC" w:rsidRPr="000F6616"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DA60" id="Tekstvak 6" o:spid="_x0000_s1034" type="#_x0000_t202" style="position:absolute;margin-left:291.5pt;margin-top:5.5pt;width:16.5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14:paraId="02D8BAAF" w14:textId="77777777" w:rsidR="006B71DC" w:rsidRPr="000F6616" w:rsidRDefault="006B71DC"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3"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76819F" w14:textId="77777777" w:rsidR="006B71DC" w:rsidRPr="000F6616"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0EBD" id="Tekstvak 4" o:spid="_x0000_s1035" type="#_x0000_t202" style="position:absolute;margin-left:335.5pt;margin-top:5.5pt;width:16.5pt;height:1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14:paraId="5376819F" w14:textId="77777777" w:rsidR="006B71DC" w:rsidRPr="000F6616" w:rsidRDefault="006B71DC"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8241"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6DD1B8" w14:textId="77777777" w:rsidR="006B71DC" w:rsidRPr="000F6616" w:rsidRDefault="006B71DC"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7152" id="Tekstvak 3" o:spid="_x0000_s1036" type="#_x0000_t202" style="position:absolute;margin-left:247.5pt;margin-top:5.5pt;width:16.5pt;height:1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14:paraId="406DD1B8" w14:textId="77777777" w:rsidR="006B71DC" w:rsidRPr="000F6616" w:rsidRDefault="006B71DC" w:rsidP="009C1EF6">
                      <w:pPr>
                        <w:rPr>
                          <w:rFonts w:ascii="Arial Narrow" w:hAnsi="Arial Narrow"/>
                          <w:sz w:val="16"/>
                          <w:szCs w:val="16"/>
                        </w:rPr>
                      </w:pPr>
                    </w:p>
                  </w:txbxContent>
                </v:textbox>
              </v:shape>
            </w:pict>
          </mc:Fallback>
        </mc:AlternateContent>
      </w:r>
    </w:p>
    <w:p w14:paraId="5013685E" w14:textId="77777777"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Ondernemingsnummer (nr. KBO) :     </w:t>
      </w:r>
    </w:p>
    <w:p w14:paraId="1397C6E7" w14:textId="77777777"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p>
    <w:p w14:paraId="40B63CD9" w14:textId="77777777"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vertegenwoordigd door (naam, voornaam, e-mailadres van de verantwoordelijke)</w:t>
      </w:r>
    </w:p>
    <w:p w14:paraId="2A491BC3"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51BAD3E4"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075FB9AF"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7E63189B" w14:textId="77777777" w:rsidR="009C1EF6" w:rsidRPr="008A5DF9" w:rsidRDefault="009C1EF6" w:rsidP="004A7949">
      <w:pPr>
        <w:tabs>
          <w:tab w:val="right" w:leader="dot" w:pos="9072"/>
        </w:tabs>
        <w:spacing w:line="240" w:lineRule="auto"/>
        <w:rPr>
          <w:rFonts w:asciiTheme="majorHAnsi" w:hAnsiTheme="majorHAnsi" w:cstheme="majorHAnsi"/>
          <w:sz w:val="16"/>
          <w:szCs w:val="16"/>
          <w:lang w:val="nl-NL"/>
        </w:rPr>
      </w:pPr>
    </w:p>
    <w:p w14:paraId="3AB3EEB1" w14:textId="77777777" w:rsidR="009C1EF6" w:rsidRPr="008A5DF9" w:rsidRDefault="009C1EF6" w:rsidP="004A7949">
      <w:pPr>
        <w:tabs>
          <w:tab w:val="right" w:leader="dot" w:pos="9072"/>
        </w:tabs>
        <w:spacing w:before="60" w:line="240" w:lineRule="auto"/>
        <w:rPr>
          <w:rFonts w:asciiTheme="majorHAnsi" w:hAnsiTheme="majorHAnsi" w:cstheme="majorHAnsi"/>
          <w:sz w:val="16"/>
          <w:szCs w:val="16"/>
          <w:lang w:val="nl-NL"/>
        </w:rPr>
      </w:pPr>
      <w:r w:rsidRPr="00F679DC">
        <w:rPr>
          <w:rFonts w:asciiTheme="majorHAnsi" w:hAnsiTheme="majorHAnsi" w:cstheme="majorHAnsi"/>
          <w:sz w:val="20"/>
          <w:szCs w:val="20"/>
          <w:lang w:val="nl-NL"/>
        </w:rPr>
        <w:t xml:space="preserve">in de hoedanigheid van </w:t>
      </w:r>
      <w:r w:rsidRPr="00F679DC">
        <w:rPr>
          <w:rFonts w:asciiTheme="majorHAnsi" w:hAnsiTheme="majorHAnsi" w:cstheme="majorHAnsi"/>
          <w:sz w:val="20"/>
          <w:szCs w:val="20"/>
          <w:lang w:val="nl-NL"/>
        </w:rPr>
        <w:tab/>
      </w:r>
      <w:r w:rsidR="004A7949" w:rsidRPr="00F679DC">
        <w:rPr>
          <w:rFonts w:asciiTheme="majorHAnsi" w:hAnsiTheme="majorHAnsi" w:cstheme="majorHAnsi"/>
          <w:sz w:val="20"/>
          <w:szCs w:val="20"/>
          <w:lang w:val="nl-NL"/>
        </w:rPr>
        <w:br/>
      </w:r>
    </w:p>
    <w:p w14:paraId="23D8C3DC" w14:textId="77777777" w:rsidR="009C1EF6" w:rsidRDefault="009C1EF6" w:rsidP="004A7949">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hierna genoemd “de stageplaats”</w:t>
      </w:r>
    </w:p>
    <w:p w14:paraId="4DDE944E" w14:textId="77777777" w:rsidR="006646CD" w:rsidRPr="008A5DF9" w:rsidRDefault="006646CD" w:rsidP="004A7949">
      <w:pPr>
        <w:tabs>
          <w:tab w:val="right" w:leader="dot" w:pos="9072"/>
        </w:tabs>
        <w:spacing w:line="240" w:lineRule="auto"/>
        <w:rPr>
          <w:rFonts w:asciiTheme="majorHAnsi" w:hAnsiTheme="majorHAnsi" w:cstheme="majorHAnsi"/>
          <w:sz w:val="16"/>
          <w:szCs w:val="16"/>
          <w:lang w:val="nl-NL"/>
        </w:rPr>
      </w:pPr>
    </w:p>
    <w:p w14:paraId="6EEC55D1" w14:textId="77777777" w:rsidR="006646CD" w:rsidRPr="006646CD"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6646CD">
        <w:rPr>
          <w:rFonts w:asciiTheme="majorHAnsi" w:hAnsiTheme="majorHAnsi" w:cstheme="majorHAnsi"/>
          <w:b/>
          <w:sz w:val="20"/>
          <w:szCs w:val="20"/>
          <w:u w:val="single"/>
          <w:lang w:val="nl-NL"/>
        </w:rPr>
        <w:t>Effectieve stageplaats</w:t>
      </w:r>
    </w:p>
    <w:p w14:paraId="7BA518D3" w14:textId="77777777" w:rsidR="006646CD" w:rsidRPr="006646CD" w:rsidRDefault="006646CD" w:rsidP="006646CD">
      <w:pPr>
        <w:tabs>
          <w:tab w:val="left" w:pos="3420"/>
        </w:tabs>
        <w:spacing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Neen </w:t>
      </w:r>
      <w:r w:rsidRPr="006646CD">
        <w:rPr>
          <w:rFonts w:asciiTheme="majorHAnsi" w:hAnsiTheme="majorHAnsi" w:cstheme="majorHAnsi"/>
          <w:sz w:val="20"/>
          <w:szCs w:val="20"/>
          <w:lang w:val="nl-NL"/>
        </w:rPr>
        <w:sym w:font="Wingdings" w:char="F0E8"/>
      </w:r>
      <w:r w:rsidRPr="006646CD">
        <w:rPr>
          <w:rFonts w:asciiTheme="majorHAnsi" w:hAnsiTheme="majorHAnsi" w:cstheme="majorHAnsi"/>
          <w:sz w:val="20"/>
          <w:szCs w:val="20"/>
          <w:lang w:val="nl-NL"/>
        </w:rPr>
        <w:t>gelieve het adres hieronder te vermelden</w:t>
      </w:r>
    </w:p>
    <w:p w14:paraId="07B6580F" w14:textId="77777777"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14:paraId="795CDF3C" w14:textId="77777777"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14:paraId="7AECEBF1" w14:textId="77777777" w:rsidR="009C1EF6" w:rsidRPr="008A5DF9" w:rsidRDefault="009C1EF6" w:rsidP="009C1EF6">
      <w:pPr>
        <w:tabs>
          <w:tab w:val="right" w:leader="dot" w:pos="9072"/>
        </w:tabs>
        <w:spacing w:line="240" w:lineRule="auto"/>
        <w:rPr>
          <w:rFonts w:asciiTheme="majorHAnsi" w:hAnsiTheme="majorHAnsi" w:cstheme="majorHAnsi"/>
          <w:sz w:val="16"/>
          <w:szCs w:val="16"/>
          <w:lang w:val="nl-NL"/>
        </w:rPr>
      </w:pPr>
    </w:p>
    <w:p w14:paraId="6E247329"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en de vzw Odisee, Warmoesberg 26, 1000 Brussel met ondernemingsnummer 0408429584</w:t>
      </w:r>
    </w:p>
    <w:p w14:paraId="0762DA6B" w14:textId="77777777" w:rsidR="009C1EF6" w:rsidRPr="008A5DF9"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5591777D" w14:textId="77777777" w:rsidR="006852F3"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8A5DF9">
        <w:rPr>
          <w:rFonts w:asciiTheme="majorHAnsi" w:hAnsiTheme="majorHAnsi" w:cstheme="majorHAnsi"/>
          <w:sz w:val="20"/>
          <w:szCs w:val="20"/>
        </w:rPr>
        <w:t xml:space="preserve">vertegenwoordigd door </w:t>
      </w:r>
    </w:p>
    <w:p w14:paraId="7661EB59" w14:textId="48A1D68B" w:rsidR="009C1EF6" w:rsidRDefault="00551DB3" w:rsidP="00A24DA8">
      <w:pPr>
        <w:pStyle w:val="Plattetekstinspringen"/>
        <w:tabs>
          <w:tab w:val="clear" w:pos="9072"/>
          <w:tab w:val="right" w:leader="dot" w:pos="7700"/>
        </w:tabs>
        <w:ind w:left="0"/>
        <w:rPr>
          <w:rFonts w:asciiTheme="majorHAnsi" w:hAnsiTheme="majorHAnsi" w:cstheme="majorHAnsi"/>
          <w:i/>
          <w:sz w:val="20"/>
          <w:szCs w:val="20"/>
          <w:highlight w:val="green"/>
        </w:rPr>
      </w:pPr>
      <w:r w:rsidRPr="00A95143">
        <w:rPr>
          <w:rFonts w:asciiTheme="majorHAnsi" w:hAnsiTheme="majorHAnsi" w:cstheme="majorHAnsi"/>
          <w:i/>
          <w:sz w:val="20"/>
          <w:szCs w:val="20"/>
        </w:rPr>
        <w:t>Anne Dejonghe, stagecoördinator</w:t>
      </w:r>
      <w:r w:rsidR="00BC5755" w:rsidRPr="00A95143">
        <w:rPr>
          <w:rFonts w:asciiTheme="majorHAnsi" w:hAnsiTheme="majorHAnsi" w:cstheme="majorHAnsi"/>
          <w:i/>
          <w:sz w:val="20"/>
          <w:szCs w:val="20"/>
        </w:rPr>
        <w:t xml:space="preserve"> Educatieve Bachelor in het Secundair Onderwijs</w:t>
      </w:r>
      <w:r w:rsidR="006852F3" w:rsidRPr="00A95143">
        <w:rPr>
          <w:rFonts w:asciiTheme="majorHAnsi" w:hAnsiTheme="majorHAnsi" w:cstheme="majorHAnsi"/>
          <w:i/>
          <w:sz w:val="20"/>
          <w:szCs w:val="20"/>
        </w:rPr>
        <w:t xml:space="preserve"> campus Dilbeek</w:t>
      </w:r>
    </w:p>
    <w:p w14:paraId="258EA32E" w14:textId="77777777" w:rsidR="00A24DA8" w:rsidRPr="006852F3" w:rsidRDefault="00A24DA8" w:rsidP="00A24DA8">
      <w:pPr>
        <w:pStyle w:val="Plattetekstinspringen"/>
        <w:tabs>
          <w:tab w:val="clear" w:pos="9072"/>
          <w:tab w:val="right" w:leader="dot" w:pos="7700"/>
        </w:tabs>
        <w:ind w:left="0"/>
        <w:rPr>
          <w:rFonts w:asciiTheme="majorHAnsi" w:hAnsiTheme="majorHAnsi" w:cstheme="majorHAnsi"/>
          <w:sz w:val="16"/>
          <w:szCs w:val="16"/>
          <w:highlight w:val="yellow"/>
          <w:lang w:val="nl-BE"/>
        </w:rPr>
      </w:pPr>
    </w:p>
    <w:p w14:paraId="6C16DA46" w14:textId="77777777" w:rsidR="009C1EF6" w:rsidRPr="008A5DF9" w:rsidRDefault="009C1EF6" w:rsidP="004A7949">
      <w:pPr>
        <w:tabs>
          <w:tab w:val="right" w:leader="dot" w:pos="9072"/>
        </w:tabs>
        <w:spacing w:line="240" w:lineRule="auto"/>
        <w:rPr>
          <w:rFonts w:asciiTheme="majorHAnsi" w:hAnsiTheme="majorHAnsi" w:cstheme="majorHAnsi"/>
          <w:sz w:val="20"/>
          <w:szCs w:val="20"/>
          <w:lang w:val="nl-NL"/>
        </w:rPr>
      </w:pPr>
      <w:r w:rsidRPr="008A5DF9">
        <w:rPr>
          <w:rFonts w:asciiTheme="majorHAnsi" w:hAnsiTheme="majorHAnsi" w:cstheme="majorHAnsi"/>
          <w:sz w:val="20"/>
          <w:szCs w:val="20"/>
          <w:lang w:val="nl-NL"/>
        </w:rPr>
        <w:t>hierna genoemd “de hogeschool”</w:t>
      </w:r>
    </w:p>
    <w:p w14:paraId="43C0A2F8" w14:textId="77777777" w:rsidR="009C1EF6" w:rsidRPr="008A5DF9" w:rsidRDefault="009C1EF6" w:rsidP="009C1EF6">
      <w:pPr>
        <w:tabs>
          <w:tab w:val="right" w:leader="dot" w:pos="9072"/>
        </w:tabs>
        <w:spacing w:line="240" w:lineRule="auto"/>
        <w:rPr>
          <w:rFonts w:asciiTheme="majorHAnsi" w:hAnsiTheme="majorHAnsi" w:cstheme="majorHAnsi"/>
          <w:sz w:val="16"/>
          <w:szCs w:val="16"/>
          <w:highlight w:val="yellow"/>
          <w:lang w:val="nl-NL"/>
        </w:rPr>
      </w:pPr>
    </w:p>
    <w:p w14:paraId="2BD0251C" w14:textId="77777777" w:rsidR="0051130E" w:rsidRPr="00F679DC" w:rsidRDefault="0051130E" w:rsidP="0051130E">
      <w:pPr>
        <w:tabs>
          <w:tab w:val="right" w:leader="dot" w:pos="9072"/>
        </w:tabs>
        <w:spacing w:line="240" w:lineRule="auto"/>
        <w:rPr>
          <w:rFonts w:asciiTheme="majorHAnsi" w:hAnsiTheme="majorHAnsi" w:cstheme="majorHAnsi"/>
          <w:sz w:val="20"/>
          <w:szCs w:val="20"/>
          <w:lang w:val="nl-NL"/>
        </w:rPr>
      </w:pPr>
      <w:r w:rsidRPr="0AB34D0B">
        <w:rPr>
          <w:rFonts w:asciiTheme="majorHAnsi" w:hAnsiTheme="majorHAnsi" w:cstheme="majorBidi"/>
          <w:sz w:val="20"/>
          <w:szCs w:val="20"/>
          <w:lang w:val="nl-NL"/>
        </w:rPr>
        <w:t>en de student</w:t>
      </w:r>
    </w:p>
    <w:p w14:paraId="6B2C62EF" w14:textId="77777777" w:rsidR="0051130E" w:rsidRDefault="0051130E" w:rsidP="0051130E">
      <w:pPr>
        <w:tabs>
          <w:tab w:val="right" w:leader="dot" w:pos="9072"/>
        </w:tabs>
        <w:spacing w:before="120" w:after="120" w:line="240" w:lineRule="auto"/>
        <w:rPr>
          <w:rFonts w:asciiTheme="majorHAnsi" w:hAnsiTheme="majorHAnsi" w:cstheme="majorBidi"/>
          <w:sz w:val="20"/>
          <w:szCs w:val="20"/>
          <w:lang w:val="nl-NL"/>
        </w:rPr>
      </w:pPr>
      <w:r w:rsidRPr="1F80B77C">
        <w:rPr>
          <w:rFonts w:asciiTheme="majorHAnsi" w:hAnsiTheme="majorHAnsi" w:cstheme="majorBidi"/>
          <w:sz w:val="20"/>
          <w:szCs w:val="20"/>
          <w:lang w:val="nl-NL"/>
        </w:rPr>
        <w:t>.......................................................................................................................................................</w:t>
      </w:r>
    </w:p>
    <w:p w14:paraId="20DC5AC5" w14:textId="77777777" w:rsidR="0051130E" w:rsidRDefault="0051130E" w:rsidP="0051130E">
      <w:pPr>
        <w:tabs>
          <w:tab w:val="right" w:leader="dot" w:pos="9072"/>
        </w:tabs>
        <w:spacing w:before="120" w:after="120" w:line="240" w:lineRule="auto"/>
        <w:rPr>
          <w:szCs w:val="21"/>
          <w:lang w:val="nl-NL"/>
        </w:rPr>
      </w:pPr>
      <w:r w:rsidRPr="1F80B77C">
        <w:rPr>
          <w:rFonts w:asciiTheme="majorHAnsi" w:hAnsiTheme="majorHAnsi" w:cstheme="majorBidi"/>
          <w:sz w:val="20"/>
          <w:szCs w:val="20"/>
          <w:lang w:val="nl-NL"/>
        </w:rPr>
        <w:t>…...................................................................................................................................................</w:t>
      </w:r>
    </w:p>
    <w:p w14:paraId="4092F96E" w14:textId="77777777" w:rsidR="0051130E" w:rsidRPr="00F679DC" w:rsidRDefault="0051130E" w:rsidP="0051130E">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6177BDD6" w14:textId="77777777" w:rsidR="0051130E" w:rsidRPr="00F679DC" w:rsidRDefault="0051130E" w:rsidP="0051130E">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w:t>
      </w:r>
      <w:r w:rsidRPr="00F679DC">
        <w:rPr>
          <w:rFonts w:asciiTheme="majorHAnsi" w:hAnsiTheme="majorHAnsi" w:cstheme="majorHAnsi"/>
          <w:i/>
          <w:sz w:val="20"/>
          <w:szCs w:val="20"/>
          <w:lang w:val="nl-NL"/>
        </w:rPr>
        <w:t>naam, e-mailadres en gsm-nummer student</w:t>
      </w:r>
      <w:r w:rsidRPr="00F679DC">
        <w:rPr>
          <w:rFonts w:asciiTheme="majorHAnsi" w:hAnsiTheme="majorHAnsi" w:cstheme="majorHAnsi"/>
          <w:sz w:val="20"/>
          <w:szCs w:val="20"/>
          <w:lang w:val="nl-NL"/>
        </w:rPr>
        <w:t xml:space="preserve">) </w:t>
      </w:r>
    </w:p>
    <w:p w14:paraId="0794F5E7" w14:textId="77777777" w:rsidR="009C1EF6" w:rsidRPr="008A5DF9" w:rsidRDefault="009C1EF6" w:rsidP="004A7949">
      <w:pPr>
        <w:tabs>
          <w:tab w:val="right" w:leader="dot" w:pos="9072"/>
        </w:tabs>
        <w:spacing w:line="240" w:lineRule="auto"/>
        <w:ind w:right="-458"/>
        <w:rPr>
          <w:rFonts w:asciiTheme="majorHAnsi" w:hAnsiTheme="majorHAnsi" w:cstheme="majorHAnsi"/>
          <w:sz w:val="16"/>
          <w:szCs w:val="16"/>
          <w:highlight w:val="yellow"/>
          <w:lang w:val="nl-NL"/>
        </w:rPr>
      </w:pPr>
    </w:p>
    <w:p w14:paraId="78AA5B15" w14:textId="77777777" w:rsidR="009C1EF6" w:rsidRPr="008A5DF9" w:rsidRDefault="009C1EF6" w:rsidP="004A7949">
      <w:pPr>
        <w:tabs>
          <w:tab w:val="right" w:leader="dot" w:pos="9072"/>
        </w:tabs>
        <w:spacing w:line="240" w:lineRule="auto"/>
        <w:ind w:right="-458"/>
        <w:rPr>
          <w:rFonts w:asciiTheme="majorHAnsi" w:hAnsiTheme="majorHAnsi" w:cstheme="majorHAnsi"/>
          <w:sz w:val="20"/>
          <w:szCs w:val="20"/>
          <w:lang w:val="nl-NL"/>
        </w:rPr>
      </w:pPr>
      <w:r w:rsidRPr="008A5DF9">
        <w:rPr>
          <w:rFonts w:asciiTheme="majorHAnsi" w:hAnsiTheme="majorHAnsi" w:cstheme="majorHAnsi"/>
          <w:sz w:val="20"/>
          <w:szCs w:val="20"/>
          <w:lang w:val="nl-NL"/>
        </w:rPr>
        <w:t xml:space="preserve">ingeschreven aan de hogeschool voor de bacheloropleiding </w:t>
      </w:r>
    </w:p>
    <w:p w14:paraId="3A752F5D" w14:textId="77777777" w:rsidR="00B276E5" w:rsidRPr="00A95143"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A95143">
        <w:rPr>
          <w:rFonts w:asciiTheme="majorHAnsi" w:hAnsiTheme="majorHAnsi" w:cstheme="majorHAnsi"/>
          <w:b/>
          <w:sz w:val="20"/>
          <w:szCs w:val="20"/>
          <w:lang w:val="nl-BE"/>
        </w:rPr>
        <w:t>Educatieve Bachelor in het Secundair Onderwijs</w:t>
      </w:r>
    </w:p>
    <w:p w14:paraId="3CA6CAA4" w14:textId="72433235" w:rsidR="00B276E5" w:rsidRPr="00A95143"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A95143">
        <w:rPr>
          <w:rFonts w:asciiTheme="majorHAnsi" w:hAnsiTheme="majorHAnsi" w:cstheme="majorHAnsi"/>
          <w:b/>
          <w:sz w:val="20"/>
          <w:szCs w:val="20"/>
          <w:lang w:val="nl-BE"/>
        </w:rPr>
        <w:t xml:space="preserve">Odisee – Campus </w:t>
      </w:r>
      <w:r w:rsidR="008A7762" w:rsidRPr="00A95143">
        <w:rPr>
          <w:rFonts w:asciiTheme="majorHAnsi" w:hAnsiTheme="majorHAnsi" w:cstheme="majorHAnsi"/>
          <w:b/>
          <w:sz w:val="20"/>
          <w:szCs w:val="20"/>
          <w:lang w:val="nl-BE"/>
        </w:rPr>
        <w:t>Dilbeek</w:t>
      </w:r>
      <w:r w:rsidR="001A41AA" w:rsidRPr="00A95143">
        <w:rPr>
          <w:rFonts w:asciiTheme="majorHAnsi" w:hAnsiTheme="majorHAnsi" w:cstheme="majorHAnsi"/>
          <w:b/>
          <w:sz w:val="20"/>
          <w:szCs w:val="20"/>
          <w:lang w:val="nl-BE"/>
        </w:rPr>
        <w:t xml:space="preserve">, </w:t>
      </w:r>
      <w:r w:rsidR="008A7762" w:rsidRPr="00A95143">
        <w:rPr>
          <w:rFonts w:asciiTheme="majorHAnsi" w:hAnsiTheme="majorHAnsi" w:cstheme="majorHAnsi"/>
          <w:b/>
          <w:sz w:val="20"/>
          <w:szCs w:val="20"/>
          <w:lang w:val="nl-BE"/>
        </w:rPr>
        <w:t>Stationsstraat 301</w:t>
      </w:r>
      <w:r w:rsidR="001A41AA" w:rsidRPr="00A95143">
        <w:rPr>
          <w:rFonts w:asciiTheme="majorHAnsi" w:hAnsiTheme="majorHAnsi" w:cstheme="majorHAnsi"/>
          <w:b/>
          <w:sz w:val="20"/>
          <w:szCs w:val="20"/>
          <w:lang w:val="nl-BE"/>
        </w:rPr>
        <w:t xml:space="preserve">, </w:t>
      </w:r>
      <w:r w:rsidRPr="00A95143">
        <w:rPr>
          <w:rFonts w:asciiTheme="majorHAnsi" w:hAnsiTheme="majorHAnsi" w:cstheme="majorHAnsi"/>
          <w:b/>
          <w:sz w:val="20"/>
          <w:szCs w:val="20"/>
          <w:lang w:val="nl-BE"/>
        </w:rPr>
        <w:t>1</w:t>
      </w:r>
      <w:r w:rsidR="008A7762" w:rsidRPr="00A95143">
        <w:rPr>
          <w:rFonts w:asciiTheme="majorHAnsi" w:hAnsiTheme="majorHAnsi" w:cstheme="majorHAnsi"/>
          <w:b/>
          <w:sz w:val="20"/>
          <w:szCs w:val="20"/>
          <w:lang w:val="nl-BE"/>
        </w:rPr>
        <w:t>700</w:t>
      </w:r>
      <w:r w:rsidRPr="00A95143">
        <w:rPr>
          <w:rFonts w:asciiTheme="majorHAnsi" w:hAnsiTheme="majorHAnsi" w:cstheme="majorHAnsi"/>
          <w:b/>
          <w:sz w:val="20"/>
          <w:szCs w:val="20"/>
          <w:lang w:val="nl-BE"/>
        </w:rPr>
        <w:t xml:space="preserve"> </w:t>
      </w:r>
      <w:r w:rsidR="008A7762" w:rsidRPr="00A95143">
        <w:rPr>
          <w:rFonts w:asciiTheme="majorHAnsi" w:hAnsiTheme="majorHAnsi" w:cstheme="majorHAnsi"/>
          <w:b/>
          <w:sz w:val="20"/>
          <w:szCs w:val="20"/>
          <w:lang w:val="nl-BE"/>
        </w:rPr>
        <w:t>Dilbeek</w:t>
      </w:r>
    </w:p>
    <w:p w14:paraId="2C8E3BE0" w14:textId="7E54505E" w:rsidR="0051130E" w:rsidRPr="00A95143" w:rsidRDefault="0051130E" w:rsidP="0051130E">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A95143">
        <w:rPr>
          <w:rFonts w:asciiTheme="majorHAnsi" w:hAnsiTheme="majorHAnsi" w:cstheme="majorHAnsi"/>
          <w:sz w:val="20"/>
          <w:szCs w:val="20"/>
          <w:lang w:val="nl-BE"/>
        </w:rPr>
        <w:t>Onderwijsvak</w:t>
      </w:r>
      <w:proofErr w:type="spellEnd"/>
      <w:r w:rsidRPr="00A95143">
        <w:rPr>
          <w:rFonts w:asciiTheme="majorHAnsi" w:hAnsiTheme="majorHAnsi" w:cstheme="majorHAnsi"/>
          <w:sz w:val="20"/>
          <w:szCs w:val="20"/>
          <w:lang w:val="nl-BE"/>
        </w:rPr>
        <w:t xml:space="preserve"> 1:</w:t>
      </w:r>
      <w:r w:rsidR="00AC4F5B" w:rsidRPr="00A95143">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908306769"/>
          <w14:checkbox>
            <w14:checked w14:val="1"/>
            <w14:checkedState w14:val="2612" w14:font="MS Gothic"/>
            <w14:uncheckedState w14:val="2610" w14:font="MS Gothic"/>
          </w14:checkbox>
        </w:sdtPr>
        <w:sdtEndPr/>
        <w:sdtContent>
          <w:r w:rsidR="00506AD2">
            <w:rPr>
              <w:rFonts w:ascii="MS Gothic" w:eastAsia="MS Gothic" w:hAnsi="MS Gothic" w:cstheme="majorHAnsi" w:hint="eastAsia"/>
              <w:sz w:val="20"/>
              <w:szCs w:val="20"/>
              <w:lang w:val="nl-BE"/>
            </w:rPr>
            <w:t>☒</w:t>
          </w:r>
        </w:sdtContent>
      </w:sdt>
      <w:r w:rsidRPr="00A95143">
        <w:rPr>
          <w:rFonts w:asciiTheme="majorHAnsi" w:hAnsiTheme="majorHAnsi" w:cstheme="majorHAnsi"/>
          <w:sz w:val="20"/>
          <w:szCs w:val="20"/>
          <w:lang w:val="nl-BE"/>
        </w:rPr>
        <w:t xml:space="preserve"> Lichamelijke Opvoeding</w:t>
      </w:r>
    </w:p>
    <w:p w14:paraId="3A78AD5D" w14:textId="77777777" w:rsidR="00020DBE" w:rsidRDefault="00020DBE" w:rsidP="004A7949">
      <w:pPr>
        <w:tabs>
          <w:tab w:val="right" w:leader="dot" w:pos="9072"/>
        </w:tabs>
        <w:spacing w:line="240" w:lineRule="auto"/>
        <w:rPr>
          <w:rFonts w:asciiTheme="majorHAnsi" w:hAnsiTheme="majorHAnsi" w:cstheme="majorHAnsi"/>
          <w:sz w:val="20"/>
          <w:szCs w:val="20"/>
          <w:lang w:val="nl-BE"/>
        </w:rPr>
      </w:pPr>
    </w:p>
    <w:p w14:paraId="7F16A0BC" w14:textId="47B9B59A" w:rsidR="009C1EF6" w:rsidRPr="00B276E5" w:rsidRDefault="009C1EF6" w:rsidP="004A7949">
      <w:pPr>
        <w:tabs>
          <w:tab w:val="right" w:leader="dot" w:pos="9072"/>
        </w:tabs>
        <w:spacing w:line="240" w:lineRule="auto"/>
        <w:rPr>
          <w:rFonts w:asciiTheme="majorHAnsi" w:hAnsiTheme="majorHAnsi" w:cstheme="majorHAnsi"/>
          <w:sz w:val="20"/>
          <w:szCs w:val="20"/>
          <w:lang w:val="nl-BE"/>
        </w:rPr>
      </w:pPr>
      <w:r w:rsidRPr="00B276E5">
        <w:rPr>
          <w:rFonts w:asciiTheme="majorHAnsi" w:hAnsiTheme="majorHAnsi" w:cstheme="majorHAnsi"/>
          <w:sz w:val="20"/>
          <w:szCs w:val="20"/>
          <w:lang w:val="nl-BE"/>
        </w:rPr>
        <w:t>hierna genoemd “de student”.</w:t>
      </w:r>
    </w:p>
    <w:p w14:paraId="22215A10"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BE"/>
        </w:rPr>
      </w:pPr>
      <w:r w:rsidRPr="00F679DC">
        <w:rPr>
          <w:rFonts w:asciiTheme="majorHAnsi" w:hAnsiTheme="majorHAnsi" w:cstheme="majorHAnsi"/>
          <w:sz w:val="20"/>
          <w:szCs w:val="20"/>
          <w:lang w:val="nl-BE"/>
        </w:rPr>
        <w:t>Wordt overeengekomen als volgt:</w:t>
      </w:r>
    </w:p>
    <w:p w14:paraId="7488E4C3" w14:textId="77777777" w:rsidR="009C1EF6" w:rsidRPr="00F679DC" w:rsidRDefault="009C1EF6" w:rsidP="004A7949">
      <w:pPr>
        <w:tabs>
          <w:tab w:val="right" w:leader="dot" w:pos="9072"/>
        </w:tabs>
        <w:spacing w:line="240" w:lineRule="auto"/>
        <w:rPr>
          <w:rFonts w:asciiTheme="majorHAnsi" w:hAnsiTheme="majorHAnsi" w:cstheme="majorHAnsi"/>
          <w:sz w:val="20"/>
          <w:szCs w:val="20"/>
          <w:lang w:val="nl-BE"/>
        </w:rPr>
      </w:pPr>
    </w:p>
    <w:p w14:paraId="721A29E3" w14:textId="4FD0331A" w:rsidR="00BE54C5" w:rsidRPr="00A95143" w:rsidRDefault="00BE54C5" w:rsidP="00BE54C5">
      <w:pPr>
        <w:numPr>
          <w:ilvl w:val="0"/>
          <w:numId w:val="25"/>
        </w:numPr>
        <w:tabs>
          <w:tab w:val="clear" w:pos="720"/>
          <w:tab w:val="num" w:pos="567"/>
          <w:tab w:val="right" w:leader="dot" w:pos="9072"/>
        </w:tabs>
        <w:spacing w:line="360" w:lineRule="auto"/>
        <w:ind w:left="567" w:hanging="567"/>
        <w:rPr>
          <w:rFonts w:asciiTheme="majorHAnsi" w:eastAsiaTheme="majorEastAsia" w:hAnsiTheme="majorHAnsi" w:cstheme="majorBidi"/>
          <w:sz w:val="20"/>
          <w:szCs w:val="20"/>
          <w:lang w:val="nl-NL"/>
        </w:rPr>
      </w:pPr>
      <w:r w:rsidRPr="00A95143">
        <w:rPr>
          <w:rFonts w:asciiTheme="majorHAnsi" w:hAnsiTheme="majorHAnsi" w:cstheme="majorBidi"/>
          <w:sz w:val="20"/>
          <w:szCs w:val="20"/>
          <w:lang w:val="nl-NL"/>
        </w:rPr>
        <w:t xml:space="preserve">De stageplaats zal de student </w:t>
      </w:r>
      <w:r w:rsidRPr="00A95143">
        <w:rPr>
          <w:rFonts w:asciiTheme="majorHAnsi" w:hAnsiTheme="majorHAnsi" w:cstheme="majorHAnsi"/>
          <w:sz w:val="20"/>
          <w:szCs w:val="20"/>
          <w:lang w:val="nl-NL"/>
        </w:rPr>
        <w:t>binnen de periode</w:t>
      </w:r>
      <w:r w:rsidR="00052E0E" w:rsidRPr="00A95143">
        <w:rPr>
          <w:rFonts w:asciiTheme="majorHAnsi" w:hAnsiTheme="majorHAnsi" w:cstheme="majorHAnsi"/>
          <w:sz w:val="20"/>
          <w:szCs w:val="20"/>
          <w:lang w:val="nl-NL"/>
        </w:rPr>
        <w:t xml:space="preserve"> </w:t>
      </w:r>
      <w:r w:rsidRPr="00A95143">
        <w:rPr>
          <w:rFonts w:asciiTheme="majorHAnsi" w:hAnsiTheme="majorHAnsi" w:cstheme="majorHAnsi"/>
          <w:sz w:val="20"/>
          <w:szCs w:val="20"/>
          <w:lang w:val="nl-NL"/>
        </w:rPr>
        <w:t xml:space="preserve">van ………………………………………. tot en met ………………………………………………… </w:t>
      </w:r>
      <w:r w:rsidRPr="00A95143">
        <w:rPr>
          <w:rFonts w:asciiTheme="majorHAnsi" w:hAnsiTheme="majorHAnsi" w:cstheme="majorBidi"/>
          <w:sz w:val="20"/>
          <w:szCs w:val="20"/>
          <w:lang w:val="nl-NL"/>
        </w:rPr>
        <w:t>stage laten lopen op de stageplaats</w:t>
      </w:r>
      <w:bookmarkStart w:id="1" w:name="_Hlk75777564"/>
      <w:r w:rsidRPr="00A95143">
        <w:rPr>
          <w:rFonts w:asciiTheme="majorHAnsi" w:hAnsiTheme="majorHAnsi" w:cstheme="majorBidi"/>
          <w:sz w:val="20"/>
          <w:szCs w:val="20"/>
          <w:lang w:val="nl-NL"/>
        </w:rPr>
        <w:t>.</w:t>
      </w:r>
      <w:r w:rsidR="00506AD2" w:rsidRPr="00506AD2">
        <w:rPr>
          <w:rFonts w:asciiTheme="majorHAnsi" w:hAnsiTheme="majorHAnsi" w:cstheme="majorBidi"/>
          <w:sz w:val="20"/>
          <w:szCs w:val="20"/>
          <w:highlight w:val="yellow"/>
          <w:lang w:val="nl-NL"/>
        </w:rPr>
        <w:t>(zie hieronder)</w:t>
      </w:r>
      <w:bookmarkEnd w:id="1"/>
    </w:p>
    <w:p w14:paraId="1563A339" w14:textId="48D15BB6" w:rsidR="00052E0E" w:rsidRPr="00A95143" w:rsidRDefault="00052E0E" w:rsidP="00052E0E">
      <w:pPr>
        <w:tabs>
          <w:tab w:val="right" w:leader="dot" w:pos="9072"/>
        </w:tabs>
        <w:spacing w:line="240" w:lineRule="auto"/>
        <w:rPr>
          <w:rFonts w:asciiTheme="majorHAnsi" w:hAnsiTheme="majorHAnsi" w:cstheme="majorHAnsi"/>
          <w:b/>
          <w:noProof/>
          <w:sz w:val="20"/>
          <w:szCs w:val="20"/>
          <w:lang w:val="nl-BE"/>
        </w:rPr>
      </w:pPr>
      <w:r w:rsidRPr="00A95143">
        <w:rPr>
          <w:noProof/>
          <w:sz w:val="20"/>
          <w:szCs w:val="20"/>
        </w:rPr>
        <w:drawing>
          <wp:anchor distT="0" distB="0" distL="114300" distR="114300" simplePos="0" relativeHeight="251658251" behindDoc="0" locked="0" layoutInCell="1" allowOverlap="1" wp14:anchorId="361611D9" wp14:editId="0C78C228">
            <wp:simplePos x="0" y="0"/>
            <wp:positionH relativeFrom="column">
              <wp:posOffset>-199390</wp:posOffset>
            </wp:positionH>
            <wp:positionV relativeFrom="paragraph">
              <wp:posOffset>160655</wp:posOffset>
            </wp:positionV>
            <wp:extent cx="342900" cy="264160"/>
            <wp:effectExtent l="0" t="0" r="0" b="2540"/>
            <wp:wrapSquare wrapText="bothSides"/>
            <wp:docPr id="17" name="Afbeelding 17"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E7831" w14:textId="141FAE93" w:rsidR="00052E0E" w:rsidRPr="00A95143" w:rsidRDefault="00052E0E" w:rsidP="00052E0E">
      <w:pPr>
        <w:tabs>
          <w:tab w:val="right" w:leader="dot" w:pos="9072"/>
        </w:tabs>
        <w:spacing w:line="240" w:lineRule="auto"/>
        <w:rPr>
          <w:rFonts w:asciiTheme="majorHAnsi" w:hAnsiTheme="majorHAnsi" w:cstheme="majorHAnsi"/>
          <w:b/>
          <w:noProof/>
          <w:sz w:val="20"/>
          <w:szCs w:val="20"/>
          <w:lang w:val="nl-BE"/>
        </w:rPr>
      </w:pPr>
      <w:r w:rsidRPr="00A95143">
        <w:rPr>
          <w:rFonts w:asciiTheme="majorHAnsi" w:hAnsiTheme="majorHAnsi" w:cstheme="majorHAnsi"/>
          <w:b/>
          <w:noProof/>
          <w:sz w:val="20"/>
          <w:szCs w:val="20"/>
          <w:lang w:val="nl-BE"/>
        </w:rPr>
        <w:t xml:space="preserve">De informatie en alle nodige documenten voor deze stage zijn terug te vinden op </w:t>
      </w:r>
      <w:hyperlink r:id="rId18" w:history="1">
        <w:r w:rsidRPr="00A95143">
          <w:rPr>
            <w:rStyle w:val="Hyperlink"/>
            <w:rFonts w:asciiTheme="majorHAnsi" w:hAnsiTheme="majorHAnsi" w:cstheme="majorHAnsi"/>
            <w:b/>
            <w:noProof/>
            <w:sz w:val="20"/>
            <w:szCs w:val="20"/>
            <w:lang w:val="nl-BE"/>
          </w:rPr>
          <w:t>de stagewebsite van de campus Brussel-Dilbeek</w:t>
        </w:r>
      </w:hyperlink>
    </w:p>
    <w:p w14:paraId="69C6A12F" w14:textId="104C4C51" w:rsidR="00052E0E" w:rsidRPr="00A95143" w:rsidRDefault="00052E0E" w:rsidP="00052E0E">
      <w:pPr>
        <w:tabs>
          <w:tab w:val="right" w:leader="dot" w:pos="9072"/>
        </w:tabs>
        <w:spacing w:line="240" w:lineRule="auto"/>
        <w:rPr>
          <w:rFonts w:asciiTheme="majorHAnsi" w:hAnsiTheme="majorHAnsi" w:cstheme="majorHAnsi"/>
          <w:sz w:val="20"/>
          <w:szCs w:val="20"/>
          <w:lang w:val="nl-BE"/>
        </w:rPr>
      </w:pPr>
    </w:p>
    <w:p w14:paraId="08CB2FCA" w14:textId="18EE829A" w:rsidR="0051130E" w:rsidRDefault="009C1EF6" w:rsidP="00052E0E">
      <w:pPr>
        <w:tabs>
          <w:tab w:val="right" w:leader="dot" w:pos="9072"/>
        </w:tabs>
        <w:spacing w:line="240" w:lineRule="auto"/>
        <w:rPr>
          <w:rFonts w:asciiTheme="majorHAnsi" w:hAnsiTheme="majorHAnsi" w:cstheme="majorHAnsi"/>
          <w:sz w:val="20"/>
          <w:szCs w:val="20"/>
          <w:lang w:val="nl-NL"/>
        </w:rPr>
      </w:pPr>
      <w:r w:rsidRPr="00470068">
        <w:rPr>
          <w:rFonts w:asciiTheme="majorHAnsi" w:hAnsiTheme="majorHAnsi" w:cstheme="majorHAnsi"/>
          <w:sz w:val="20"/>
          <w:szCs w:val="20"/>
          <w:lang w:val="nl-NL"/>
        </w:rPr>
        <w:t>De taken van de student in het kader van deze stage zijn</w:t>
      </w:r>
      <w:r w:rsidR="001A41AA" w:rsidRPr="00470068">
        <w:rPr>
          <w:rFonts w:asciiTheme="majorHAnsi" w:hAnsiTheme="majorHAnsi" w:cstheme="majorHAnsi"/>
          <w:sz w:val="20"/>
          <w:szCs w:val="20"/>
          <w:lang w:val="nl-NL"/>
        </w:rPr>
        <w:t xml:space="preserve"> (concrete afspraken)</w:t>
      </w:r>
      <w:r w:rsidRPr="00470068">
        <w:rPr>
          <w:rFonts w:asciiTheme="majorHAnsi" w:hAnsiTheme="majorHAnsi" w:cstheme="majorHAnsi"/>
          <w:sz w:val="20"/>
          <w:szCs w:val="20"/>
          <w:lang w:val="nl-NL"/>
        </w:rPr>
        <w:t>:</w:t>
      </w:r>
      <w:r w:rsidR="00052E0E" w:rsidRPr="00470068">
        <w:rPr>
          <w:rFonts w:asciiTheme="majorHAnsi" w:hAnsiTheme="majorHAnsi" w:cstheme="majorHAnsi"/>
          <w:sz w:val="20"/>
          <w:szCs w:val="20"/>
          <w:lang w:val="nl-NL"/>
        </w:rPr>
        <w:t xml:space="preserve"> </w:t>
      </w:r>
    </w:p>
    <w:p w14:paraId="11150492" w14:textId="77777777" w:rsidR="00313DE4" w:rsidRPr="00470068" w:rsidRDefault="00313DE4" w:rsidP="00052E0E">
      <w:pPr>
        <w:tabs>
          <w:tab w:val="right" w:leader="dot" w:pos="9072"/>
        </w:tabs>
        <w:spacing w:line="240" w:lineRule="auto"/>
        <w:rPr>
          <w:rFonts w:asciiTheme="majorHAnsi" w:hAnsiTheme="majorHAnsi" w:cstheme="majorHAnsi"/>
          <w:sz w:val="20"/>
          <w:szCs w:val="20"/>
          <w:lang w:val="nl-NL"/>
        </w:rPr>
      </w:pPr>
    </w:p>
    <w:p w14:paraId="234F7803" w14:textId="09DC0047" w:rsidR="00A95143" w:rsidRPr="00544F2E" w:rsidRDefault="00A95143" w:rsidP="00052E0E">
      <w:pPr>
        <w:tabs>
          <w:tab w:val="right" w:leader="dot" w:pos="9072"/>
        </w:tabs>
        <w:spacing w:line="240" w:lineRule="auto"/>
        <w:rPr>
          <w:rFonts w:asciiTheme="majorHAnsi" w:hAnsiTheme="majorHAnsi" w:cstheme="majorHAnsi"/>
          <w:b/>
          <w:i/>
          <w:color w:val="FF0000"/>
          <w:sz w:val="20"/>
          <w:szCs w:val="20"/>
          <w:highlight w:val="yellow"/>
          <w:lang w:val="nl-NL"/>
        </w:rPr>
      </w:pPr>
      <w:r w:rsidRPr="00D961BC">
        <w:rPr>
          <w:rFonts w:asciiTheme="majorHAnsi" w:hAnsiTheme="majorHAnsi" w:cstheme="majorHAnsi"/>
          <w:b/>
          <w:i/>
          <w:sz w:val="20"/>
          <w:szCs w:val="20"/>
          <w:highlight w:val="yellow"/>
          <w:lang w:val="nl-NL"/>
        </w:rPr>
        <w:t xml:space="preserve">! Alle </w:t>
      </w:r>
      <w:proofErr w:type="spellStart"/>
      <w:r w:rsidRPr="00D961BC">
        <w:rPr>
          <w:rFonts w:asciiTheme="majorHAnsi" w:hAnsiTheme="majorHAnsi" w:cstheme="majorHAnsi"/>
          <w:b/>
          <w:i/>
          <w:sz w:val="20"/>
          <w:szCs w:val="20"/>
          <w:highlight w:val="yellow"/>
          <w:lang w:val="nl-NL"/>
        </w:rPr>
        <w:t>stageopdrachtenstage</w:t>
      </w:r>
      <w:proofErr w:type="spellEnd"/>
      <w:r w:rsidRPr="00D961BC">
        <w:rPr>
          <w:rFonts w:asciiTheme="majorHAnsi" w:hAnsiTheme="majorHAnsi" w:cstheme="majorHAnsi"/>
          <w:b/>
          <w:i/>
          <w:sz w:val="20"/>
          <w:szCs w:val="20"/>
          <w:highlight w:val="yellow"/>
          <w:lang w:val="nl-NL"/>
        </w:rPr>
        <w:t xml:space="preserve"> 1-</w:t>
      </w:r>
      <w:r w:rsidR="009A7E12">
        <w:rPr>
          <w:rFonts w:asciiTheme="majorHAnsi" w:hAnsiTheme="majorHAnsi" w:cstheme="majorHAnsi"/>
          <w:b/>
          <w:i/>
          <w:sz w:val="20"/>
          <w:szCs w:val="20"/>
          <w:highlight w:val="yellow"/>
          <w:lang w:val="nl-NL"/>
        </w:rPr>
        <w:t xml:space="preserve">2-3 </w:t>
      </w:r>
      <w:r w:rsidRPr="00D961BC">
        <w:rPr>
          <w:rFonts w:asciiTheme="majorHAnsi" w:hAnsiTheme="majorHAnsi" w:cstheme="majorHAnsi"/>
          <w:b/>
          <w:i/>
          <w:sz w:val="20"/>
          <w:szCs w:val="20"/>
          <w:highlight w:val="yellow"/>
          <w:lang w:val="nl-NL"/>
        </w:rPr>
        <w:t>worden in dezelfde stageschool</w:t>
      </w:r>
      <w:r w:rsidR="00544F2E">
        <w:rPr>
          <w:rFonts w:asciiTheme="majorHAnsi" w:hAnsiTheme="majorHAnsi" w:cstheme="majorHAnsi"/>
          <w:b/>
          <w:i/>
          <w:sz w:val="20"/>
          <w:szCs w:val="20"/>
          <w:highlight w:val="yellow"/>
          <w:lang w:val="nl-NL"/>
        </w:rPr>
        <w:t>: basisonderwijs (lager én kleuter)</w:t>
      </w:r>
      <w:r w:rsidRPr="00D961BC">
        <w:rPr>
          <w:rFonts w:asciiTheme="majorHAnsi" w:hAnsiTheme="majorHAnsi" w:cstheme="majorHAnsi"/>
          <w:b/>
          <w:i/>
          <w:sz w:val="20"/>
          <w:szCs w:val="20"/>
          <w:highlight w:val="yellow"/>
          <w:lang w:val="nl-NL"/>
        </w:rPr>
        <w:t xml:space="preserve"> uitgevoerd, </w:t>
      </w:r>
      <w:r w:rsidRPr="00544F2E">
        <w:rPr>
          <w:rFonts w:asciiTheme="majorHAnsi" w:hAnsiTheme="majorHAnsi" w:cstheme="majorHAnsi"/>
          <w:b/>
          <w:i/>
          <w:color w:val="FF0000"/>
          <w:sz w:val="20"/>
          <w:szCs w:val="20"/>
          <w:highlight w:val="yellow"/>
          <w:lang w:val="nl-NL"/>
        </w:rPr>
        <w:t>uitgezonderd de sportdag</w:t>
      </w:r>
    </w:p>
    <w:p w14:paraId="65D1361D" w14:textId="77777777" w:rsidR="00470068" w:rsidRPr="00D961BC" w:rsidRDefault="00470068" w:rsidP="00052E0E">
      <w:pPr>
        <w:tabs>
          <w:tab w:val="right" w:leader="dot" w:pos="9072"/>
        </w:tabs>
        <w:spacing w:line="240" w:lineRule="auto"/>
        <w:rPr>
          <w:rFonts w:asciiTheme="majorHAnsi" w:hAnsiTheme="majorHAnsi" w:cstheme="majorHAnsi"/>
          <w:b/>
          <w:i/>
          <w:sz w:val="20"/>
          <w:szCs w:val="20"/>
          <w:highlight w:val="yellow"/>
          <w:lang w:val="nl-NL"/>
        </w:rPr>
      </w:pPr>
    </w:p>
    <w:p w14:paraId="05A3165E" w14:textId="38294A35" w:rsidR="006852F3" w:rsidRPr="00D961BC" w:rsidRDefault="0051130E" w:rsidP="00052E0E">
      <w:pPr>
        <w:tabs>
          <w:tab w:val="right" w:leader="dot" w:pos="9072"/>
        </w:tabs>
        <w:spacing w:line="240" w:lineRule="auto"/>
        <w:rPr>
          <w:rStyle w:val="Hyperlink"/>
          <w:rFonts w:asciiTheme="majorHAnsi" w:hAnsiTheme="majorHAnsi" w:cstheme="majorHAnsi"/>
          <w:b/>
          <w:sz w:val="20"/>
          <w:szCs w:val="20"/>
          <w:highlight w:val="yellow"/>
          <w:lang w:val="nl-NL"/>
        </w:rPr>
      </w:pPr>
      <w:r w:rsidRPr="00D961BC">
        <w:rPr>
          <w:rFonts w:asciiTheme="majorHAnsi" w:hAnsiTheme="majorHAnsi" w:cstheme="majorHAnsi"/>
          <w:b/>
          <w:sz w:val="20"/>
          <w:szCs w:val="20"/>
          <w:highlight w:val="yellow"/>
          <w:lang w:val="nl-NL"/>
        </w:rPr>
        <w:t xml:space="preserve">Voor LO: </w:t>
      </w:r>
    </w:p>
    <w:p w14:paraId="6E6C494C" w14:textId="760FC827" w:rsidR="00A95143" w:rsidRPr="00506AD2" w:rsidRDefault="00A95143" w:rsidP="00D961BC">
      <w:pPr>
        <w:tabs>
          <w:tab w:val="right" w:leader="dot" w:pos="9072"/>
        </w:tabs>
        <w:spacing w:line="240" w:lineRule="auto"/>
        <w:rPr>
          <w:rFonts w:asciiTheme="majorHAnsi" w:hAnsiTheme="majorHAnsi" w:cstheme="majorHAnsi"/>
          <w:b/>
          <w:sz w:val="20"/>
          <w:szCs w:val="20"/>
          <w:highlight w:val="yellow"/>
          <w:lang w:val="nl-NL"/>
        </w:rPr>
      </w:pPr>
      <w:r w:rsidRPr="00506AD2">
        <w:rPr>
          <w:rFonts w:asciiTheme="majorHAnsi" w:hAnsiTheme="majorHAnsi" w:cstheme="majorHAnsi"/>
          <w:b/>
          <w:sz w:val="20"/>
          <w:szCs w:val="20"/>
          <w:highlight w:val="yellow"/>
          <w:lang w:val="nl-NL"/>
        </w:rPr>
        <w:t>1</w:t>
      </w:r>
      <w:r w:rsidRPr="00506AD2">
        <w:rPr>
          <w:rFonts w:asciiTheme="majorHAnsi" w:hAnsiTheme="majorHAnsi" w:cstheme="majorHAnsi"/>
          <w:b/>
          <w:sz w:val="20"/>
          <w:szCs w:val="20"/>
          <w:highlight w:val="yellow"/>
          <w:vertAlign w:val="superscript"/>
          <w:lang w:val="nl-NL"/>
        </w:rPr>
        <w:t>e</w:t>
      </w:r>
      <w:r w:rsidRPr="00506AD2">
        <w:rPr>
          <w:rFonts w:asciiTheme="majorHAnsi" w:hAnsiTheme="majorHAnsi" w:cstheme="majorHAnsi"/>
          <w:b/>
          <w:sz w:val="20"/>
          <w:szCs w:val="20"/>
          <w:highlight w:val="yellow"/>
          <w:lang w:val="nl-NL"/>
        </w:rPr>
        <w:t xml:space="preserve"> semester: </w:t>
      </w:r>
      <w:hyperlink r:id="rId19" w:history="1">
        <w:r w:rsidR="00506AD2" w:rsidRPr="00506AD2">
          <w:rPr>
            <w:rStyle w:val="Hyperlink"/>
            <w:rFonts w:asciiTheme="majorHAnsi" w:hAnsiTheme="majorHAnsi" w:cstheme="majorHAnsi"/>
            <w:b/>
            <w:sz w:val="20"/>
            <w:szCs w:val="20"/>
            <w:highlight w:val="yellow"/>
            <w:lang w:val="nl-NL"/>
          </w:rPr>
          <w:t xml:space="preserve">zie Stagewebsite LO: Fase 1: </w:t>
        </w:r>
        <w:proofErr w:type="spellStart"/>
        <w:r w:rsidR="00506AD2" w:rsidRPr="00506AD2">
          <w:rPr>
            <w:rStyle w:val="Hyperlink"/>
            <w:rFonts w:asciiTheme="majorHAnsi" w:hAnsiTheme="majorHAnsi" w:cstheme="majorHAnsi"/>
            <w:b/>
            <w:sz w:val="20"/>
            <w:szCs w:val="20"/>
            <w:highlight w:val="yellow"/>
            <w:lang w:val="nl-NL"/>
          </w:rPr>
          <w:t>Did.practica</w:t>
        </w:r>
        <w:proofErr w:type="spellEnd"/>
        <w:r w:rsidR="00506AD2" w:rsidRPr="00506AD2">
          <w:rPr>
            <w:rStyle w:val="Hyperlink"/>
            <w:rFonts w:asciiTheme="majorHAnsi" w:hAnsiTheme="majorHAnsi" w:cstheme="majorHAnsi"/>
            <w:b/>
            <w:sz w:val="20"/>
            <w:szCs w:val="20"/>
            <w:highlight w:val="yellow"/>
            <w:lang w:val="nl-NL"/>
          </w:rPr>
          <w:t xml:space="preserve"> LO</w:t>
        </w:r>
      </w:hyperlink>
    </w:p>
    <w:p w14:paraId="2E4F6131" w14:textId="76F45758" w:rsidR="006852F3" w:rsidRPr="00506AD2" w:rsidRDefault="005C5DAB" w:rsidP="00D961BC">
      <w:pPr>
        <w:pStyle w:val="Lijstalinea"/>
        <w:tabs>
          <w:tab w:val="right" w:leader="dot" w:pos="9072"/>
        </w:tabs>
        <w:spacing w:line="240" w:lineRule="auto"/>
        <w:rPr>
          <w:rFonts w:asciiTheme="majorHAnsi" w:hAnsiTheme="majorHAnsi" w:cstheme="majorHAnsi"/>
          <w:sz w:val="20"/>
          <w:szCs w:val="20"/>
          <w:highlight w:val="yellow"/>
        </w:rPr>
      </w:pPr>
      <w:sdt>
        <w:sdtPr>
          <w:rPr>
            <w:rFonts w:asciiTheme="majorHAnsi" w:hAnsiTheme="majorHAnsi" w:cstheme="majorHAnsi"/>
            <w:sz w:val="20"/>
            <w:szCs w:val="20"/>
            <w:highlight w:val="yellow"/>
          </w:rPr>
          <w:id w:val="802733195"/>
          <w14:checkbox>
            <w14:checked w14:val="0"/>
            <w14:checkedState w14:val="2612" w14:font="MS Gothic"/>
            <w14:uncheckedState w14:val="2610" w14:font="MS Gothic"/>
          </w14:checkbox>
        </w:sdtPr>
        <w:sdtEndPr/>
        <w:sdtContent>
          <w:r w:rsidR="00D961BC" w:rsidRPr="00506AD2">
            <w:rPr>
              <w:rFonts w:ascii="MS Gothic" w:eastAsia="MS Gothic" w:hAnsi="MS Gothic" w:cstheme="majorHAnsi" w:hint="eastAsia"/>
              <w:sz w:val="20"/>
              <w:szCs w:val="20"/>
              <w:highlight w:val="yellow"/>
            </w:rPr>
            <w:t>☐</w:t>
          </w:r>
        </w:sdtContent>
      </w:sdt>
      <w:r w:rsidR="00020DBE" w:rsidRPr="00506AD2">
        <w:rPr>
          <w:rFonts w:asciiTheme="majorHAnsi" w:hAnsiTheme="majorHAnsi" w:cstheme="majorHAnsi"/>
          <w:sz w:val="20"/>
          <w:szCs w:val="20"/>
          <w:highlight w:val="yellow"/>
        </w:rPr>
        <w:t xml:space="preserve"> </w:t>
      </w:r>
      <w:r w:rsidR="00A95143" w:rsidRPr="00506AD2">
        <w:rPr>
          <w:rFonts w:asciiTheme="majorHAnsi" w:hAnsiTheme="majorHAnsi" w:cstheme="majorHAnsi"/>
          <w:sz w:val="20"/>
          <w:szCs w:val="20"/>
          <w:highlight w:val="yellow"/>
        </w:rPr>
        <w:t xml:space="preserve">Stage 1: </w:t>
      </w:r>
      <w:r w:rsidR="00506AD2" w:rsidRPr="00506AD2">
        <w:rPr>
          <w:rFonts w:asciiTheme="majorHAnsi" w:hAnsiTheme="majorHAnsi" w:cstheme="majorHAnsi"/>
          <w:sz w:val="20"/>
          <w:szCs w:val="20"/>
          <w:highlight w:val="yellow"/>
        </w:rPr>
        <w:t xml:space="preserve">Stage Basis: </w:t>
      </w:r>
      <w:r w:rsidR="00863C83" w:rsidRPr="00506AD2">
        <w:rPr>
          <w:rFonts w:asciiTheme="majorHAnsi" w:hAnsiTheme="majorHAnsi" w:cstheme="majorHAnsi"/>
          <w:sz w:val="20"/>
          <w:szCs w:val="20"/>
          <w:highlight w:val="yellow"/>
        </w:rPr>
        <w:t xml:space="preserve">1 week stage: 15-19 </w:t>
      </w:r>
      <w:proofErr w:type="spellStart"/>
      <w:r w:rsidR="00863C83" w:rsidRPr="00506AD2">
        <w:rPr>
          <w:rFonts w:asciiTheme="majorHAnsi" w:hAnsiTheme="majorHAnsi" w:cstheme="majorHAnsi"/>
          <w:sz w:val="20"/>
          <w:szCs w:val="20"/>
          <w:highlight w:val="yellow"/>
        </w:rPr>
        <w:t>november</w:t>
      </w:r>
      <w:proofErr w:type="spellEnd"/>
      <w:r w:rsidR="00863C83" w:rsidRPr="00506AD2">
        <w:rPr>
          <w:rFonts w:asciiTheme="majorHAnsi" w:hAnsiTheme="majorHAnsi" w:cstheme="majorHAnsi"/>
          <w:sz w:val="20"/>
          <w:szCs w:val="20"/>
          <w:highlight w:val="yellow"/>
        </w:rPr>
        <w:t xml:space="preserve"> 2021</w:t>
      </w:r>
    </w:p>
    <w:p w14:paraId="0B9DCD1D" w14:textId="09791879" w:rsidR="00A95143" w:rsidRPr="009A7E12" w:rsidRDefault="00A95143" w:rsidP="00A95143">
      <w:pPr>
        <w:tabs>
          <w:tab w:val="right" w:leader="dot" w:pos="9072"/>
        </w:tabs>
        <w:spacing w:line="240" w:lineRule="auto"/>
        <w:rPr>
          <w:rFonts w:asciiTheme="majorHAnsi" w:hAnsiTheme="majorHAnsi" w:cstheme="majorHAnsi"/>
          <w:b/>
          <w:sz w:val="20"/>
          <w:szCs w:val="20"/>
          <w:highlight w:val="yellow"/>
          <w:lang w:val="nl-NL"/>
        </w:rPr>
      </w:pPr>
      <w:r w:rsidRPr="009A7E12">
        <w:rPr>
          <w:rFonts w:asciiTheme="majorHAnsi" w:hAnsiTheme="majorHAnsi" w:cstheme="majorHAnsi"/>
          <w:b/>
          <w:sz w:val="20"/>
          <w:szCs w:val="20"/>
          <w:highlight w:val="yellow"/>
          <w:lang w:val="nl-NL"/>
        </w:rPr>
        <w:t>2</w:t>
      </w:r>
      <w:r w:rsidRPr="009A7E12">
        <w:rPr>
          <w:rFonts w:asciiTheme="majorHAnsi" w:hAnsiTheme="majorHAnsi" w:cstheme="majorHAnsi"/>
          <w:b/>
          <w:sz w:val="20"/>
          <w:szCs w:val="20"/>
          <w:highlight w:val="yellow"/>
          <w:vertAlign w:val="superscript"/>
          <w:lang w:val="nl-NL"/>
        </w:rPr>
        <w:t>e</w:t>
      </w:r>
      <w:r w:rsidRPr="009A7E12">
        <w:rPr>
          <w:rFonts w:asciiTheme="majorHAnsi" w:hAnsiTheme="majorHAnsi" w:cstheme="majorHAnsi"/>
          <w:b/>
          <w:sz w:val="20"/>
          <w:szCs w:val="20"/>
          <w:highlight w:val="yellow"/>
          <w:lang w:val="nl-NL"/>
        </w:rPr>
        <w:t xml:space="preserve"> semester: </w:t>
      </w:r>
      <w:hyperlink r:id="rId20" w:history="1">
        <w:r w:rsidR="009A7E12" w:rsidRPr="009A7E12">
          <w:rPr>
            <w:rStyle w:val="Hyperlink"/>
            <w:rFonts w:asciiTheme="majorHAnsi" w:hAnsiTheme="majorHAnsi" w:cstheme="majorHAnsi"/>
            <w:b/>
            <w:sz w:val="20"/>
            <w:szCs w:val="20"/>
            <w:highlight w:val="yellow"/>
            <w:lang w:val="nl-NL"/>
          </w:rPr>
          <w:t xml:space="preserve">zie Stagewebsite LO: Fase 1: LO </w:t>
        </w:r>
        <w:proofErr w:type="spellStart"/>
        <w:r w:rsidR="009A7E12" w:rsidRPr="009A7E12">
          <w:rPr>
            <w:rStyle w:val="Hyperlink"/>
            <w:rFonts w:asciiTheme="majorHAnsi" w:hAnsiTheme="majorHAnsi" w:cstheme="majorHAnsi"/>
            <w:b/>
            <w:sz w:val="20"/>
            <w:szCs w:val="20"/>
            <w:highlight w:val="yellow"/>
            <w:lang w:val="nl-NL"/>
          </w:rPr>
          <w:t>did</w:t>
        </w:r>
        <w:proofErr w:type="spellEnd"/>
        <w:r w:rsidR="009A7E12" w:rsidRPr="009A7E12">
          <w:rPr>
            <w:rStyle w:val="Hyperlink"/>
            <w:rFonts w:asciiTheme="majorHAnsi" w:hAnsiTheme="majorHAnsi" w:cstheme="majorHAnsi"/>
            <w:b/>
            <w:sz w:val="20"/>
            <w:szCs w:val="20"/>
            <w:highlight w:val="yellow"/>
            <w:lang w:val="nl-NL"/>
          </w:rPr>
          <w:t>. stage 1</w:t>
        </w:r>
      </w:hyperlink>
    </w:p>
    <w:p w14:paraId="0A7393B2" w14:textId="16FC613B" w:rsidR="00A95143" w:rsidRPr="00506AD2" w:rsidRDefault="005C5DAB" w:rsidP="00D961BC">
      <w:pPr>
        <w:pStyle w:val="Lijstalinea"/>
        <w:tabs>
          <w:tab w:val="right" w:leader="dot" w:pos="9072"/>
        </w:tabs>
        <w:spacing w:line="240" w:lineRule="auto"/>
        <w:rPr>
          <w:rFonts w:asciiTheme="majorHAnsi" w:hAnsiTheme="majorHAnsi" w:cstheme="majorHAnsi"/>
          <w:sz w:val="20"/>
          <w:szCs w:val="20"/>
          <w:highlight w:val="yellow"/>
        </w:rPr>
      </w:pPr>
      <w:sdt>
        <w:sdtPr>
          <w:rPr>
            <w:rFonts w:asciiTheme="majorHAnsi" w:hAnsiTheme="majorHAnsi" w:cstheme="majorHAnsi"/>
            <w:sz w:val="20"/>
            <w:szCs w:val="20"/>
            <w:highlight w:val="yellow"/>
          </w:rPr>
          <w:id w:val="1127356022"/>
          <w14:checkbox>
            <w14:checked w14:val="0"/>
            <w14:checkedState w14:val="2612" w14:font="MS Gothic"/>
            <w14:uncheckedState w14:val="2610" w14:font="MS Gothic"/>
          </w14:checkbox>
        </w:sdtPr>
        <w:sdtEndPr/>
        <w:sdtContent>
          <w:r w:rsidR="009A7E12">
            <w:rPr>
              <w:rFonts w:ascii="MS Gothic" w:eastAsia="MS Gothic" w:hAnsi="MS Gothic" w:cstheme="majorHAnsi" w:hint="eastAsia"/>
              <w:sz w:val="20"/>
              <w:szCs w:val="20"/>
              <w:highlight w:val="yellow"/>
            </w:rPr>
            <w:t>☐</w:t>
          </w:r>
        </w:sdtContent>
      </w:sdt>
      <w:r w:rsidR="009A7E12">
        <w:rPr>
          <w:rFonts w:asciiTheme="majorHAnsi" w:hAnsiTheme="majorHAnsi" w:cstheme="majorHAnsi"/>
          <w:sz w:val="20"/>
          <w:szCs w:val="20"/>
          <w:highlight w:val="yellow"/>
        </w:rPr>
        <w:t xml:space="preserve"> </w:t>
      </w:r>
      <w:bookmarkStart w:id="2" w:name="_Hlk75778140"/>
      <w:r w:rsidR="00A95143" w:rsidRPr="00506AD2">
        <w:rPr>
          <w:rFonts w:asciiTheme="majorHAnsi" w:hAnsiTheme="majorHAnsi" w:cstheme="majorHAnsi"/>
          <w:sz w:val="20"/>
          <w:szCs w:val="20"/>
          <w:highlight w:val="yellow"/>
        </w:rPr>
        <w:t xml:space="preserve">Stage 2: </w:t>
      </w:r>
      <w:r w:rsidR="00506AD2" w:rsidRPr="00506AD2">
        <w:rPr>
          <w:rFonts w:asciiTheme="majorHAnsi" w:hAnsiTheme="majorHAnsi" w:cstheme="majorHAnsi"/>
          <w:sz w:val="20"/>
          <w:szCs w:val="20"/>
          <w:highlight w:val="yellow"/>
        </w:rPr>
        <w:t>Stage Basis: 1 week s</w:t>
      </w:r>
      <w:r w:rsidR="00506AD2">
        <w:rPr>
          <w:rFonts w:asciiTheme="majorHAnsi" w:hAnsiTheme="majorHAnsi" w:cstheme="majorHAnsi"/>
          <w:sz w:val="20"/>
          <w:szCs w:val="20"/>
          <w:highlight w:val="yellow"/>
        </w:rPr>
        <w:t xml:space="preserve">tage: </w:t>
      </w:r>
      <w:r w:rsidR="009A7E12">
        <w:rPr>
          <w:rFonts w:asciiTheme="majorHAnsi" w:hAnsiTheme="majorHAnsi" w:cstheme="majorHAnsi"/>
          <w:sz w:val="20"/>
          <w:szCs w:val="20"/>
          <w:highlight w:val="yellow"/>
        </w:rPr>
        <w:t xml:space="preserve">21-25 </w:t>
      </w:r>
      <w:proofErr w:type="spellStart"/>
      <w:r w:rsidR="009A7E12">
        <w:rPr>
          <w:rFonts w:asciiTheme="majorHAnsi" w:hAnsiTheme="majorHAnsi" w:cstheme="majorHAnsi"/>
          <w:sz w:val="20"/>
          <w:szCs w:val="20"/>
          <w:highlight w:val="yellow"/>
        </w:rPr>
        <w:t>februari</w:t>
      </w:r>
      <w:proofErr w:type="spellEnd"/>
      <w:r w:rsidR="009A7E12">
        <w:rPr>
          <w:rFonts w:asciiTheme="majorHAnsi" w:hAnsiTheme="majorHAnsi" w:cstheme="majorHAnsi"/>
          <w:sz w:val="20"/>
          <w:szCs w:val="20"/>
          <w:highlight w:val="yellow"/>
        </w:rPr>
        <w:t xml:space="preserve"> 2022</w:t>
      </w:r>
      <w:bookmarkEnd w:id="2"/>
    </w:p>
    <w:p w14:paraId="549DC78F" w14:textId="309DA6B4" w:rsidR="006852F3" w:rsidRDefault="005C5DAB" w:rsidP="009A7E12">
      <w:pPr>
        <w:pStyle w:val="Lijstalinea"/>
        <w:tabs>
          <w:tab w:val="right" w:leader="dot" w:pos="9072"/>
        </w:tabs>
        <w:spacing w:line="240" w:lineRule="auto"/>
        <w:rPr>
          <w:rFonts w:asciiTheme="majorHAnsi" w:hAnsiTheme="majorHAnsi" w:cstheme="majorHAnsi"/>
          <w:sz w:val="20"/>
          <w:szCs w:val="20"/>
          <w:highlight w:val="yellow"/>
        </w:rPr>
      </w:pPr>
      <w:sdt>
        <w:sdtPr>
          <w:rPr>
            <w:rFonts w:asciiTheme="majorHAnsi" w:hAnsiTheme="majorHAnsi" w:cstheme="majorHAnsi"/>
            <w:sz w:val="20"/>
            <w:szCs w:val="20"/>
            <w:highlight w:val="yellow"/>
          </w:rPr>
          <w:id w:val="-1397658187"/>
          <w14:checkbox>
            <w14:checked w14:val="0"/>
            <w14:checkedState w14:val="2612" w14:font="MS Gothic"/>
            <w14:uncheckedState w14:val="2610" w14:font="MS Gothic"/>
          </w14:checkbox>
        </w:sdtPr>
        <w:sdtEndPr/>
        <w:sdtContent>
          <w:r w:rsidR="00D961BC" w:rsidRPr="009A7E12">
            <w:rPr>
              <w:rFonts w:ascii="MS Gothic" w:eastAsia="MS Gothic" w:hAnsi="MS Gothic" w:cstheme="majorHAnsi" w:hint="eastAsia"/>
              <w:sz w:val="20"/>
              <w:szCs w:val="20"/>
              <w:highlight w:val="yellow"/>
            </w:rPr>
            <w:t>☐</w:t>
          </w:r>
        </w:sdtContent>
      </w:sdt>
      <w:r w:rsidR="00A95143" w:rsidRPr="009A7E12">
        <w:rPr>
          <w:rFonts w:asciiTheme="majorHAnsi" w:hAnsiTheme="majorHAnsi" w:cstheme="majorHAnsi"/>
          <w:sz w:val="20"/>
          <w:szCs w:val="20"/>
          <w:highlight w:val="yellow"/>
        </w:rPr>
        <w:t xml:space="preserve"> </w:t>
      </w:r>
      <w:r w:rsidR="009A7E12" w:rsidRPr="00506AD2">
        <w:rPr>
          <w:rFonts w:asciiTheme="majorHAnsi" w:hAnsiTheme="majorHAnsi" w:cstheme="majorHAnsi"/>
          <w:sz w:val="20"/>
          <w:szCs w:val="20"/>
          <w:highlight w:val="yellow"/>
        </w:rPr>
        <w:t xml:space="preserve">Stage </w:t>
      </w:r>
      <w:r w:rsidR="009A7E12">
        <w:rPr>
          <w:rFonts w:asciiTheme="majorHAnsi" w:hAnsiTheme="majorHAnsi" w:cstheme="majorHAnsi"/>
          <w:sz w:val="20"/>
          <w:szCs w:val="20"/>
          <w:highlight w:val="yellow"/>
        </w:rPr>
        <w:t>3</w:t>
      </w:r>
      <w:r w:rsidR="009A7E12" w:rsidRPr="00506AD2">
        <w:rPr>
          <w:rFonts w:asciiTheme="majorHAnsi" w:hAnsiTheme="majorHAnsi" w:cstheme="majorHAnsi"/>
          <w:sz w:val="20"/>
          <w:szCs w:val="20"/>
          <w:highlight w:val="yellow"/>
        </w:rPr>
        <w:t>: Stage Basis: 1 week s</w:t>
      </w:r>
      <w:r w:rsidR="009A7E12">
        <w:rPr>
          <w:rFonts w:asciiTheme="majorHAnsi" w:hAnsiTheme="majorHAnsi" w:cstheme="majorHAnsi"/>
          <w:sz w:val="20"/>
          <w:szCs w:val="20"/>
          <w:highlight w:val="yellow"/>
        </w:rPr>
        <w:t xml:space="preserve">tage: 25-29 </w:t>
      </w:r>
      <w:proofErr w:type="spellStart"/>
      <w:r w:rsidR="009A7E12">
        <w:rPr>
          <w:rFonts w:asciiTheme="majorHAnsi" w:hAnsiTheme="majorHAnsi" w:cstheme="majorHAnsi"/>
          <w:sz w:val="20"/>
          <w:szCs w:val="20"/>
          <w:highlight w:val="yellow"/>
        </w:rPr>
        <w:t>april</w:t>
      </w:r>
      <w:proofErr w:type="spellEnd"/>
      <w:r w:rsidR="009A7E12">
        <w:rPr>
          <w:rFonts w:asciiTheme="majorHAnsi" w:hAnsiTheme="majorHAnsi" w:cstheme="majorHAnsi"/>
          <w:sz w:val="20"/>
          <w:szCs w:val="20"/>
          <w:highlight w:val="yellow"/>
        </w:rPr>
        <w:t xml:space="preserve"> 2022</w:t>
      </w:r>
    </w:p>
    <w:p w14:paraId="2B110955" w14:textId="479FBADD" w:rsidR="009A7E12" w:rsidRDefault="009A7E12" w:rsidP="009A7E12">
      <w:pPr>
        <w:pStyle w:val="Lijstalinea"/>
        <w:tabs>
          <w:tab w:val="right" w:leader="dot" w:pos="9072"/>
        </w:tabs>
        <w:spacing w:line="240" w:lineRule="auto"/>
        <w:rPr>
          <w:rFonts w:asciiTheme="majorHAnsi" w:hAnsiTheme="majorHAnsi" w:cstheme="majorHAnsi"/>
          <w:sz w:val="20"/>
          <w:szCs w:val="20"/>
          <w:highlight w:val="yellow"/>
        </w:rPr>
      </w:pPr>
    </w:p>
    <w:p w14:paraId="59FFFD1B" w14:textId="77777777" w:rsidR="009C1EF6" w:rsidRPr="009A7E12" w:rsidRDefault="009C1EF6" w:rsidP="009C1EF6">
      <w:pPr>
        <w:tabs>
          <w:tab w:val="left" w:pos="550"/>
          <w:tab w:val="right" w:leader="dot" w:pos="9072"/>
        </w:tabs>
        <w:spacing w:line="240" w:lineRule="auto"/>
        <w:rPr>
          <w:rFonts w:asciiTheme="majorHAnsi" w:hAnsiTheme="majorHAnsi" w:cstheme="majorHAnsi"/>
          <w:sz w:val="20"/>
          <w:szCs w:val="20"/>
        </w:rPr>
      </w:pPr>
    </w:p>
    <w:p w14:paraId="6082E024" w14:textId="75BB562D" w:rsidR="009C1EF6" w:rsidRPr="00052E0E" w:rsidRDefault="00052E0E" w:rsidP="006B71DC">
      <w:pPr>
        <w:numPr>
          <w:ilvl w:val="0"/>
          <w:numId w:val="25"/>
        </w:numPr>
        <w:tabs>
          <w:tab w:val="clear" w:pos="720"/>
          <w:tab w:val="num" w:pos="567"/>
          <w:tab w:val="left" w:pos="993"/>
          <w:tab w:val="right" w:leader="dot" w:pos="9072"/>
          <w:tab w:val="right" w:leader="dot" w:pos="9130"/>
        </w:tabs>
        <w:spacing w:before="60" w:line="240" w:lineRule="auto"/>
        <w:ind w:left="567" w:right="11" w:hanging="567"/>
        <w:rPr>
          <w:rFonts w:asciiTheme="majorHAnsi" w:hAnsiTheme="majorHAnsi" w:cstheme="majorHAnsi"/>
          <w:sz w:val="20"/>
          <w:szCs w:val="20"/>
          <w:lang w:val="nl-NL"/>
        </w:rPr>
      </w:pPr>
      <w:r w:rsidRPr="00052E0E">
        <w:rPr>
          <w:rFonts w:ascii="Calibri" w:hAnsi="Calibri" w:cs="Calibri"/>
          <w:sz w:val="20"/>
          <w:szCs w:val="20"/>
          <w:lang w:val="nl-BE"/>
        </w:rPr>
        <w:t>Tijdens de periode vermeld in punt 1 loopt de student stage</w:t>
      </w:r>
      <w:r w:rsidRPr="00052E0E">
        <w:rPr>
          <w:rStyle w:val="Verwijzingopmerking"/>
          <w:rFonts w:ascii="Calibri" w:hAnsi="Calibri" w:cs="Calibri"/>
          <w:sz w:val="20"/>
          <w:szCs w:val="20"/>
          <w:lang w:val="nl-BE"/>
        </w:rPr>
        <w:t xml:space="preserve">, </w:t>
      </w:r>
      <w:r w:rsidRPr="00052E0E">
        <w:rPr>
          <w:rFonts w:ascii="Calibri" w:hAnsi="Calibri" w:cs="Calibri"/>
          <w:sz w:val="20"/>
          <w:szCs w:val="20"/>
          <w:lang w:val="nl-BE"/>
        </w:rPr>
        <w:t>volgens het uurrooster dat wordt afgesproken.</w:t>
      </w:r>
    </w:p>
    <w:p w14:paraId="4F2E680E" w14:textId="77777777" w:rsidR="005C7563" w:rsidRPr="00BE7486" w:rsidRDefault="005C7563" w:rsidP="005C7563">
      <w:pPr>
        <w:pStyle w:val="Plattetekstinspringen"/>
        <w:tabs>
          <w:tab w:val="clear" w:pos="9072"/>
          <w:tab w:val="left" w:pos="993"/>
          <w:tab w:val="right" w:leader="dot" w:pos="9130"/>
        </w:tabs>
        <w:spacing w:before="60"/>
        <w:ind w:left="550" w:right="11"/>
        <w:rPr>
          <w:rFonts w:asciiTheme="majorHAnsi" w:hAnsiTheme="majorHAnsi" w:cstheme="majorBidi"/>
          <w:sz w:val="20"/>
          <w:szCs w:val="20"/>
        </w:rPr>
      </w:pPr>
      <w:r w:rsidRPr="00BE7486">
        <w:rPr>
          <w:rFonts w:asciiTheme="majorHAnsi" w:hAnsiTheme="majorHAnsi" w:cstheme="majorBidi"/>
          <w:sz w:val="20"/>
          <w:szCs w:val="20"/>
        </w:rPr>
        <w:t>De stageplaats waakt erover dat de stage niet leidt tot een aanwezigheid op de stageplaats van meer dan 38u per week. Een gedeelte van de stage kan worden uitgevoerd zonder aanwezigheid op de stageplaats voor zover een evenwaardige begeleiding van de student mogelijk is.</w:t>
      </w:r>
    </w:p>
    <w:p w14:paraId="425AC185" w14:textId="77777777" w:rsidR="005C7563" w:rsidRDefault="005C7563" w:rsidP="005C7563">
      <w:pPr>
        <w:pStyle w:val="Plattetekstinspringen"/>
        <w:spacing w:before="60"/>
        <w:ind w:left="550" w:right="11"/>
        <w:rPr>
          <w:rFonts w:asciiTheme="majorHAnsi" w:hAnsiTheme="majorHAnsi" w:cstheme="majorBidi"/>
          <w:sz w:val="20"/>
          <w:szCs w:val="20"/>
        </w:rPr>
      </w:pPr>
    </w:p>
    <w:p w14:paraId="2EBEDC64" w14:textId="77777777" w:rsidR="005C7563" w:rsidRDefault="005C7563" w:rsidP="005C7563">
      <w:pPr>
        <w:spacing w:line="240" w:lineRule="exact"/>
        <w:ind w:left="720"/>
        <w:rPr>
          <w:rFonts w:ascii="Calibri" w:eastAsia="Calibri" w:hAnsi="Calibri" w:cs="Calibri"/>
          <w:color w:val="000000" w:themeColor="text1"/>
          <w:sz w:val="18"/>
          <w:szCs w:val="18"/>
          <w:lang w:val="nl-NL"/>
        </w:rPr>
      </w:pPr>
      <w:r w:rsidRPr="7490D6BA">
        <w:rPr>
          <w:rFonts w:ascii="Calibri" w:eastAsia="Calibri" w:hAnsi="Calibri" w:cs="Calibri"/>
          <w:i/>
          <w:iCs/>
          <w:color w:val="000000" w:themeColor="text1"/>
          <w:sz w:val="18"/>
          <w:szCs w:val="18"/>
          <w:lang w:val="nl-NL"/>
        </w:rPr>
        <w:t>Ingevolge de maatregelen tegen corona, kunnen de stageplaats en de hogeschool na het afsluiten van deze overeenkomst in onderling akkoord beslissen om:</w:t>
      </w:r>
    </w:p>
    <w:p w14:paraId="6B19B055"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geplande stage gedeeltelijk om te zetten naar stage op afstand, waarbij de begeleiding vermeld in punt 5 gedeeltelijk op afstand gebeurt</w:t>
      </w:r>
    </w:p>
    <w:p w14:paraId="538E9C12"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geplande stage helemaal om te zetten naar stage op afstand, waarbij de begeleiding vermeld in punt 5 op afstand gebeurt</w:t>
      </w:r>
    </w:p>
    <w:p w14:paraId="21064DA9"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stage verder te zetten via een combinatie van stage met fysieke aanwezigheid op de stageplaats en stage op afstand, waarbij de begeleiding vermeld in punt 5 gedeeltelijk op afstand gebeurt</w:t>
      </w:r>
    </w:p>
    <w:p w14:paraId="09DE0E2F"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stage verder te zetten via stage op afstand, waarbij de begeleiding vermeld in punt 5 wordt verder gezet op afstand</w:t>
      </w:r>
    </w:p>
    <w:p w14:paraId="26D2E6FC"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 xml:space="preserve">de stage vervroegd te beëindigen </w:t>
      </w:r>
    </w:p>
    <w:p w14:paraId="03F41716"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geplande stage te annuleren.</w:t>
      </w:r>
    </w:p>
    <w:p w14:paraId="462649AF" w14:textId="77777777" w:rsidR="005C7563" w:rsidRDefault="005C7563" w:rsidP="005C7563">
      <w:pPr>
        <w:spacing w:line="240" w:lineRule="exact"/>
        <w:ind w:left="720"/>
        <w:rPr>
          <w:rFonts w:ascii="Calibri" w:eastAsia="Calibri" w:hAnsi="Calibri" w:cs="Calibri"/>
          <w:color w:val="000000" w:themeColor="text1"/>
          <w:sz w:val="18"/>
          <w:szCs w:val="18"/>
          <w:lang w:val="nl-NL"/>
        </w:rPr>
      </w:pPr>
      <w:r w:rsidRPr="7490D6BA">
        <w:rPr>
          <w:rFonts w:ascii="Calibri" w:eastAsia="Calibri" w:hAnsi="Calibri" w:cs="Calibri"/>
          <w:i/>
          <w:iCs/>
          <w:color w:val="000000" w:themeColor="text1"/>
          <w:sz w:val="18"/>
          <w:szCs w:val="18"/>
          <w:lang w:val="nl-NL"/>
        </w:rPr>
        <w:t xml:space="preserve">Deze beslissing wordt genomen op basis van de mogelijkheid tot inbedding van de stagiair in de organisatie, de mogelijkheid tot aanpassing van de stageopdracht en de mogelijkheid van reële begeleiding van de stage op afstand. </w:t>
      </w:r>
    </w:p>
    <w:p w14:paraId="45E59C3C" w14:textId="77777777" w:rsidR="005C7563" w:rsidRDefault="005C7563" w:rsidP="005C7563">
      <w:pPr>
        <w:spacing w:line="240" w:lineRule="exact"/>
        <w:ind w:left="720"/>
        <w:rPr>
          <w:rFonts w:ascii="Calibri" w:eastAsia="Calibri" w:hAnsi="Calibri" w:cs="Calibri"/>
          <w:color w:val="000000" w:themeColor="text1"/>
          <w:sz w:val="18"/>
          <w:szCs w:val="18"/>
          <w:lang w:val="nl-NL"/>
        </w:rPr>
      </w:pPr>
      <w:r w:rsidRPr="7490D6BA">
        <w:rPr>
          <w:rFonts w:ascii="Calibri" w:eastAsia="Calibri" w:hAnsi="Calibri" w:cs="Calibri"/>
          <w:i/>
          <w:iCs/>
          <w:color w:val="000000" w:themeColor="text1"/>
          <w:sz w:val="18"/>
          <w:szCs w:val="18"/>
          <w:lang w:val="nl-NL"/>
        </w:rPr>
        <w:t>De beslissing wordt via wederzijds e-mailverkeer schriftelijk bevestigd. Bij vervroegde beëindiging wordt daarenboven een bijlage bij de stageovereenkomst afgesloten a.d.h.v. het modelformulier.</w:t>
      </w:r>
    </w:p>
    <w:p w14:paraId="3156734C" w14:textId="77777777" w:rsidR="00BB791A" w:rsidRDefault="00BB791A" w:rsidP="00ED4CF9">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p>
    <w:p w14:paraId="18584608" w14:textId="77777777" w:rsidR="009C1EF6" w:rsidRDefault="009C1EF6" w:rsidP="00ED4CF9">
      <w:pPr>
        <w:tabs>
          <w:tab w:val="left" w:pos="550"/>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0D836758" w14:textId="77777777" w:rsidR="001A41AA" w:rsidRDefault="001A41AA" w:rsidP="00ED4CF9">
      <w:pPr>
        <w:tabs>
          <w:tab w:val="left" w:pos="550"/>
          <w:tab w:val="right" w:leader="dot" w:pos="9072"/>
        </w:tabs>
        <w:spacing w:line="240" w:lineRule="auto"/>
        <w:ind w:left="567"/>
        <w:rPr>
          <w:rFonts w:asciiTheme="majorHAnsi" w:hAnsiTheme="majorHAnsi" w:cstheme="majorHAnsi"/>
          <w:sz w:val="20"/>
          <w:szCs w:val="20"/>
          <w:lang w:val="nl-NL"/>
        </w:rPr>
      </w:pPr>
    </w:p>
    <w:p w14:paraId="0520448F" w14:textId="77777777" w:rsidR="001A41AA" w:rsidRPr="00D961BC"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D961BC">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D961BC">
        <w:rPr>
          <w:rFonts w:asciiTheme="majorHAnsi" w:hAnsiTheme="majorHAnsi" w:cstheme="majorHAnsi"/>
          <w:sz w:val="20"/>
          <w:szCs w:val="20"/>
          <w:lang w:val="nl-NL"/>
        </w:rPr>
        <w:t>o.w.v</w:t>
      </w:r>
      <w:proofErr w:type="spellEnd"/>
      <w:r w:rsidRPr="00D961BC">
        <w:rPr>
          <w:rFonts w:asciiTheme="majorHAnsi" w:hAnsiTheme="majorHAnsi" w:cstheme="majorHAnsi"/>
          <w:sz w:val="20"/>
          <w:szCs w:val="20"/>
          <w:lang w:val="nl-NL"/>
        </w:rPr>
        <w:t xml:space="preserve">. uitstap, </w:t>
      </w:r>
      <w:r w:rsidR="00ED4CF9" w:rsidRPr="00D961BC">
        <w:rPr>
          <w:rFonts w:asciiTheme="majorHAnsi" w:hAnsiTheme="majorHAnsi" w:cstheme="majorHAnsi"/>
          <w:sz w:val="20"/>
          <w:szCs w:val="20"/>
          <w:lang w:val="nl-NL"/>
        </w:rPr>
        <w:t xml:space="preserve">(langdurige) </w:t>
      </w:r>
      <w:r w:rsidRPr="00D961BC">
        <w:rPr>
          <w:rFonts w:asciiTheme="majorHAnsi" w:hAnsiTheme="majorHAnsi" w:cstheme="majorHAnsi"/>
          <w:sz w:val="20"/>
          <w:szCs w:val="20"/>
          <w:lang w:val="nl-NL"/>
        </w:rPr>
        <w:t xml:space="preserve">ziekte </w:t>
      </w:r>
      <w:r w:rsidR="00ED4CF9" w:rsidRPr="00D961BC">
        <w:rPr>
          <w:rFonts w:asciiTheme="majorHAnsi" w:hAnsiTheme="majorHAnsi" w:cstheme="majorHAnsi"/>
          <w:sz w:val="20"/>
          <w:szCs w:val="20"/>
          <w:lang w:val="nl-NL"/>
        </w:rPr>
        <w:t xml:space="preserve">van de </w:t>
      </w:r>
      <w:r w:rsidRPr="00D961BC">
        <w:rPr>
          <w:rFonts w:asciiTheme="majorHAnsi" w:hAnsiTheme="majorHAnsi" w:cstheme="majorHAnsi"/>
          <w:sz w:val="20"/>
          <w:szCs w:val="20"/>
          <w:lang w:val="nl-NL"/>
        </w:rPr>
        <w:t xml:space="preserve">student, activiteiten stageplaats, …) dan zal de student </w:t>
      </w:r>
      <w:r w:rsidRPr="00D961BC">
        <w:rPr>
          <w:rFonts w:asciiTheme="majorHAnsi" w:hAnsiTheme="majorHAnsi" w:cstheme="majorHAnsi"/>
          <w:b/>
          <w:sz w:val="20"/>
          <w:szCs w:val="20"/>
          <w:lang w:val="nl-NL"/>
        </w:rPr>
        <w:t xml:space="preserve">in een mail naar de </w:t>
      </w:r>
      <w:r w:rsidRPr="00D961BC">
        <w:rPr>
          <w:rFonts w:asciiTheme="majorHAnsi" w:hAnsiTheme="majorHAnsi" w:cstheme="majorHAnsi"/>
          <w:b/>
          <w:sz w:val="20"/>
          <w:szCs w:val="20"/>
          <w:lang w:val="nl-NL"/>
        </w:rPr>
        <w:lastRenderedPageBreak/>
        <w:t>stagecoördinator van Odisee (</w:t>
      </w:r>
      <w:hyperlink r:id="rId21" w:history="1">
        <w:r w:rsidR="008A7762" w:rsidRPr="00D961BC">
          <w:rPr>
            <w:rStyle w:val="Hyperlink"/>
            <w:rFonts w:asciiTheme="majorHAnsi" w:hAnsiTheme="majorHAnsi" w:cstheme="majorHAnsi"/>
            <w:b/>
            <w:lang w:val="nl-NL"/>
          </w:rPr>
          <w:t>anne.dejonghe@odisee.be</w:t>
        </w:r>
      </w:hyperlink>
      <w:r w:rsidRPr="00D961BC">
        <w:rPr>
          <w:rFonts w:asciiTheme="majorHAnsi" w:hAnsiTheme="majorHAnsi" w:cstheme="majorHAnsi"/>
          <w:b/>
          <w:sz w:val="20"/>
          <w:szCs w:val="20"/>
          <w:lang w:val="nl-NL"/>
        </w:rPr>
        <w:t>) én in een mail naar de directie van de stageschool aangeven:</w:t>
      </w:r>
    </w:p>
    <w:p w14:paraId="41F2CE28" w14:textId="77777777" w:rsidR="001A41AA" w:rsidRPr="00D961BC" w:rsidRDefault="001A41AA" w:rsidP="00ED4CF9">
      <w:pPr>
        <w:numPr>
          <w:ilvl w:val="0"/>
          <w:numId w:val="27"/>
        </w:numPr>
        <w:spacing w:line="240" w:lineRule="auto"/>
        <w:rPr>
          <w:rFonts w:asciiTheme="majorHAnsi" w:hAnsiTheme="majorHAnsi" w:cstheme="majorHAnsi"/>
          <w:sz w:val="20"/>
          <w:szCs w:val="20"/>
          <w:lang w:val="nl-NL"/>
        </w:rPr>
      </w:pPr>
      <w:r w:rsidRPr="00D961BC">
        <w:rPr>
          <w:rFonts w:asciiTheme="majorHAnsi" w:hAnsiTheme="majorHAnsi" w:cstheme="majorHAnsi"/>
          <w:sz w:val="20"/>
          <w:szCs w:val="20"/>
          <w:lang w:val="nl-NL"/>
        </w:rPr>
        <w:t>Op welke dag(en) de stage niet kan doorgaan</w:t>
      </w:r>
    </w:p>
    <w:p w14:paraId="1ADBB4D1" w14:textId="77777777" w:rsidR="001A41AA" w:rsidRPr="00D961BC" w:rsidRDefault="001A41AA" w:rsidP="00ED4CF9">
      <w:pPr>
        <w:numPr>
          <w:ilvl w:val="0"/>
          <w:numId w:val="27"/>
        </w:numPr>
        <w:spacing w:line="240" w:lineRule="auto"/>
        <w:rPr>
          <w:rFonts w:asciiTheme="majorHAnsi" w:hAnsiTheme="majorHAnsi" w:cstheme="majorHAnsi"/>
          <w:sz w:val="20"/>
          <w:szCs w:val="20"/>
          <w:lang w:val="nl-NL"/>
        </w:rPr>
      </w:pPr>
      <w:r w:rsidRPr="00D961BC">
        <w:rPr>
          <w:rFonts w:asciiTheme="majorHAnsi" w:hAnsiTheme="majorHAnsi" w:cstheme="majorHAnsi"/>
          <w:sz w:val="20"/>
          <w:szCs w:val="20"/>
          <w:lang w:val="nl-NL"/>
        </w:rPr>
        <w:t>Op welke dag(en) de inhaalstage gepland wordt</w:t>
      </w:r>
    </w:p>
    <w:p w14:paraId="79B4790F" w14:textId="77777777" w:rsidR="009C1EF6" w:rsidRPr="00D961BC" w:rsidRDefault="001A41AA" w:rsidP="00ED4CF9">
      <w:pPr>
        <w:numPr>
          <w:ilvl w:val="0"/>
          <w:numId w:val="27"/>
        </w:numPr>
        <w:spacing w:line="240" w:lineRule="auto"/>
        <w:rPr>
          <w:rFonts w:asciiTheme="majorHAnsi" w:hAnsiTheme="majorHAnsi" w:cstheme="majorHAnsi"/>
          <w:sz w:val="20"/>
          <w:szCs w:val="20"/>
          <w:lang w:val="nl-NL"/>
        </w:rPr>
      </w:pPr>
      <w:r w:rsidRPr="00D961BC">
        <w:rPr>
          <w:rFonts w:asciiTheme="majorHAnsi" w:hAnsiTheme="majorHAnsi" w:cstheme="majorHAnsi"/>
          <w:sz w:val="20"/>
          <w:szCs w:val="20"/>
          <w:lang w:val="nl-NL"/>
        </w:rPr>
        <w:t>De reden van verplaatsing/ inhaalstage</w:t>
      </w:r>
    </w:p>
    <w:p w14:paraId="1B952B10" w14:textId="77777777" w:rsidR="001A41AA" w:rsidRPr="00D961BC" w:rsidRDefault="001A41AA" w:rsidP="00ED4CF9">
      <w:pPr>
        <w:spacing w:line="240" w:lineRule="auto"/>
        <w:ind w:left="567" w:right="-274"/>
        <w:rPr>
          <w:rFonts w:asciiTheme="majorHAnsi" w:hAnsiTheme="majorHAnsi" w:cstheme="majorHAnsi"/>
          <w:sz w:val="20"/>
          <w:szCs w:val="20"/>
          <w:lang w:val="nl-NL"/>
        </w:rPr>
      </w:pPr>
    </w:p>
    <w:p w14:paraId="44A1CCF8" w14:textId="77777777" w:rsidR="00ED4CF9" w:rsidRPr="00D961BC" w:rsidRDefault="001A41AA" w:rsidP="00ED4CF9">
      <w:pPr>
        <w:spacing w:line="240" w:lineRule="auto"/>
        <w:ind w:left="567" w:right="-274"/>
        <w:rPr>
          <w:rFonts w:asciiTheme="majorHAnsi" w:hAnsiTheme="majorHAnsi" w:cstheme="majorHAnsi"/>
          <w:sz w:val="20"/>
          <w:szCs w:val="20"/>
          <w:lang w:val="nl-NL"/>
        </w:rPr>
      </w:pPr>
      <w:bookmarkStart w:id="3" w:name="_Hlk42600535"/>
      <w:r w:rsidRPr="00D961BC">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D961BC">
        <w:rPr>
          <w:rFonts w:asciiTheme="majorHAnsi" w:hAnsiTheme="majorHAnsi" w:cstheme="majorHAnsi"/>
          <w:sz w:val="20"/>
          <w:szCs w:val="20"/>
          <w:lang w:val="nl-NL"/>
        </w:rPr>
        <w:t xml:space="preserve"> Bij (langdurige) ziekte van de student, neemt hij/zij </w:t>
      </w:r>
      <w:r w:rsidR="00840DC4" w:rsidRPr="00D961BC">
        <w:rPr>
          <w:rFonts w:asciiTheme="majorHAnsi" w:hAnsiTheme="majorHAnsi" w:cstheme="majorHAnsi"/>
          <w:sz w:val="20"/>
          <w:szCs w:val="20"/>
          <w:lang w:val="nl-NL"/>
        </w:rPr>
        <w:t xml:space="preserve">onmiddellijk </w:t>
      </w:r>
      <w:r w:rsidR="00ED4CF9" w:rsidRPr="00D961BC">
        <w:rPr>
          <w:rFonts w:asciiTheme="majorHAnsi" w:hAnsiTheme="majorHAnsi" w:cstheme="majorHAnsi"/>
          <w:sz w:val="20"/>
          <w:szCs w:val="20"/>
          <w:lang w:val="nl-NL"/>
        </w:rPr>
        <w:t xml:space="preserve">contact op met de stagecoördinator van Odisee en bezorgt het ziekte-attest als bewijs. </w:t>
      </w:r>
      <w:r w:rsidR="00840DC4" w:rsidRPr="00D961BC">
        <w:rPr>
          <w:rFonts w:asciiTheme="majorHAnsi" w:hAnsiTheme="majorHAnsi" w:cstheme="majorHAnsi"/>
          <w:sz w:val="20"/>
          <w:szCs w:val="20"/>
          <w:lang w:val="nl-NL"/>
        </w:rPr>
        <w:t>De student brengt ook de stageplaats op de hoogte.</w:t>
      </w:r>
    </w:p>
    <w:bookmarkEnd w:id="3"/>
    <w:p w14:paraId="0E411CDD" w14:textId="77777777" w:rsidR="001A41AA" w:rsidRPr="001A41AA" w:rsidRDefault="001A41AA" w:rsidP="00ED4CF9">
      <w:pPr>
        <w:spacing w:line="240" w:lineRule="auto"/>
        <w:ind w:right="-274"/>
        <w:jc w:val="both"/>
        <w:rPr>
          <w:rFonts w:asciiTheme="majorHAnsi" w:hAnsiTheme="majorHAnsi" w:cstheme="majorHAnsi"/>
          <w:sz w:val="20"/>
          <w:szCs w:val="20"/>
          <w:lang w:val="nl-NL"/>
        </w:rPr>
      </w:pPr>
    </w:p>
    <w:p w14:paraId="72FD0ACC"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70941D02" w14:textId="77777777" w:rsidR="007F0DDF" w:rsidRPr="00F679DC" w:rsidRDefault="007F0DDF" w:rsidP="007F0DDF">
      <w:pPr>
        <w:tabs>
          <w:tab w:val="right" w:leader="dot" w:pos="9072"/>
        </w:tabs>
        <w:spacing w:line="240" w:lineRule="auto"/>
        <w:rPr>
          <w:rFonts w:asciiTheme="majorHAnsi" w:hAnsiTheme="majorHAnsi" w:cstheme="majorHAnsi"/>
          <w:sz w:val="20"/>
          <w:szCs w:val="20"/>
          <w:lang w:val="nl-NL"/>
        </w:rPr>
      </w:pPr>
    </w:p>
    <w:p w14:paraId="7D29BAF4" w14:textId="77777777" w:rsidR="004A7949" w:rsidRPr="00F679DC"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stageplaats verklaart dat uit de risicoanalyse is gebleken dat</w:t>
      </w:r>
      <w:r w:rsidR="004A7949" w:rsidRPr="00F679DC">
        <w:rPr>
          <w:rFonts w:asciiTheme="majorHAnsi" w:hAnsiTheme="majorHAnsi" w:cstheme="majorHAnsi"/>
          <w:sz w:val="20"/>
          <w:szCs w:val="20"/>
          <w:lang w:val="nl-NL"/>
        </w:rPr>
        <w:t>:</w:t>
      </w:r>
    </w:p>
    <w:p w14:paraId="44F60BC4" w14:textId="295460A8" w:rsidR="009C1EF6" w:rsidRPr="00D961BC" w:rsidRDefault="005C5DAB" w:rsidP="00AC4F5B">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928624865"/>
          <w14:checkbox>
            <w14:checked w14:val="0"/>
            <w14:checkedState w14:val="2612" w14:font="MS Gothic"/>
            <w14:uncheckedState w14:val="2610" w14:font="MS Gothic"/>
          </w14:checkbox>
        </w:sdtPr>
        <w:sdtEndPr/>
        <w:sdtContent>
          <w:r w:rsidR="00AC4F5B" w:rsidRPr="00D961BC">
            <w:rPr>
              <w:rFonts w:ascii="MS Gothic" w:eastAsia="MS Gothic" w:hAnsi="MS Gothic" w:cstheme="majorHAnsi" w:hint="eastAsia"/>
              <w:sz w:val="20"/>
              <w:szCs w:val="20"/>
              <w:lang w:val="nl-BE"/>
            </w:rPr>
            <w:t>☐</w:t>
          </w:r>
        </w:sdtContent>
      </w:sdt>
      <w:r w:rsidR="00AC4F5B" w:rsidRPr="00D961BC">
        <w:rPr>
          <w:rFonts w:asciiTheme="majorHAnsi" w:hAnsiTheme="majorHAnsi" w:cstheme="majorHAnsi"/>
          <w:sz w:val="20"/>
          <w:szCs w:val="20"/>
          <w:lang w:val="nl-BE"/>
        </w:rPr>
        <w:t xml:space="preserve">  </w:t>
      </w:r>
      <w:r w:rsidR="009C1EF6" w:rsidRPr="00D961BC">
        <w:rPr>
          <w:rFonts w:asciiTheme="majorHAnsi" w:hAnsiTheme="majorHAnsi" w:cstheme="majorHAnsi"/>
          <w:sz w:val="20"/>
          <w:szCs w:val="20"/>
          <w:lang w:val="nl-BE"/>
        </w:rPr>
        <w:t xml:space="preserve">er geen verplichtingen zijn </w:t>
      </w:r>
      <w:r w:rsidR="001B43ED" w:rsidRPr="00D961BC">
        <w:rPr>
          <w:rFonts w:asciiTheme="majorHAnsi" w:hAnsiTheme="majorHAnsi" w:cstheme="majorHAnsi"/>
          <w:sz w:val="20"/>
          <w:szCs w:val="20"/>
          <w:lang w:val="nl-BE"/>
        </w:rPr>
        <w:t xml:space="preserve"> i</w:t>
      </w:r>
      <w:r w:rsidR="009C1EF6" w:rsidRPr="00D961BC">
        <w:rPr>
          <w:rFonts w:asciiTheme="majorHAnsi" w:hAnsiTheme="majorHAnsi" w:cstheme="majorHAnsi"/>
          <w:sz w:val="20"/>
          <w:szCs w:val="20"/>
          <w:lang w:val="nl-BE"/>
        </w:rPr>
        <w:t xml:space="preserve">nzake gezondheidstoezicht, inentingen, </w:t>
      </w:r>
      <w:proofErr w:type="spellStart"/>
      <w:r w:rsidR="009C1EF6" w:rsidRPr="00D961BC">
        <w:rPr>
          <w:rFonts w:asciiTheme="majorHAnsi" w:hAnsiTheme="majorHAnsi" w:cstheme="majorHAnsi"/>
          <w:sz w:val="20"/>
          <w:szCs w:val="20"/>
          <w:lang w:val="nl-BE"/>
        </w:rPr>
        <w:t>dosimetrische</w:t>
      </w:r>
      <w:proofErr w:type="spellEnd"/>
      <w:r w:rsidR="009C1EF6" w:rsidRPr="00D961BC">
        <w:rPr>
          <w:rFonts w:asciiTheme="majorHAnsi" w:hAnsiTheme="majorHAnsi" w:cstheme="majorHAnsi"/>
          <w:sz w:val="20"/>
          <w:szCs w:val="20"/>
          <w:lang w:val="nl-BE"/>
        </w:rPr>
        <w:t xml:space="preserve"> controle of inzake maatregelen i.v.m. </w:t>
      </w:r>
      <w:r w:rsidR="001B43ED" w:rsidRPr="00D961BC">
        <w:rPr>
          <w:rFonts w:asciiTheme="majorHAnsi" w:hAnsiTheme="majorHAnsi" w:cstheme="majorHAnsi"/>
          <w:sz w:val="20"/>
          <w:szCs w:val="20"/>
          <w:lang w:val="nl-BE"/>
        </w:rPr>
        <w:t>d</w:t>
      </w:r>
      <w:r w:rsidR="009C1EF6" w:rsidRPr="00D961BC">
        <w:rPr>
          <w:rFonts w:asciiTheme="majorHAnsi" w:hAnsiTheme="majorHAnsi" w:cstheme="majorHAnsi"/>
          <w:sz w:val="20"/>
          <w:szCs w:val="20"/>
          <w:lang w:val="nl-BE"/>
        </w:rPr>
        <w:t>e moederschapsbescherming.</w:t>
      </w:r>
    </w:p>
    <w:p w14:paraId="2E2E320D" w14:textId="77777777" w:rsidR="009C1EF6" w:rsidRPr="00F679DC"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D961BC">
        <w:rPr>
          <w:rFonts w:asciiTheme="majorHAnsi" w:hAnsiTheme="majorHAnsi" w:cstheme="majorHAnsi"/>
          <w:b/>
          <w:sz w:val="20"/>
          <w:szCs w:val="20"/>
          <w:lang w:val="nl-NL"/>
        </w:rPr>
        <w:t>OF</w:t>
      </w:r>
    </w:p>
    <w:p w14:paraId="3D42DA04" w14:textId="77777777" w:rsidR="009C1EF6" w:rsidRPr="00F679DC"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uitvoering van het gezondheidstoezicht en/of de </w:t>
      </w:r>
      <w:proofErr w:type="spellStart"/>
      <w:r w:rsidRPr="00F679DC">
        <w:rPr>
          <w:rFonts w:asciiTheme="majorHAnsi" w:hAnsiTheme="majorHAnsi" w:cstheme="majorHAnsi"/>
          <w:sz w:val="20"/>
          <w:szCs w:val="20"/>
          <w:lang w:val="nl-NL"/>
        </w:rPr>
        <w:t>dosimetrische</w:t>
      </w:r>
      <w:proofErr w:type="spellEnd"/>
      <w:r w:rsidRPr="00F679DC">
        <w:rPr>
          <w:rFonts w:asciiTheme="majorHAnsi" w:hAnsiTheme="majorHAnsi" w:cstheme="majorHAnsi"/>
          <w:sz w:val="20"/>
          <w:szCs w:val="20"/>
          <w:lang w:val="nl-NL"/>
        </w:rPr>
        <w:t xml:space="preserve"> controle/het toedienen van de inentingen wordt toevertrouwd (aankruisen wat van toepassing is):</w:t>
      </w:r>
    </w:p>
    <w:p w14:paraId="61BB3729" w14:textId="01BECE8A" w:rsidR="00AC4F5B" w:rsidRPr="00D961BC" w:rsidRDefault="005C5DAB" w:rsidP="00AC4F5B">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1992629110"/>
          <w14:checkbox>
            <w14:checked w14:val="0"/>
            <w14:checkedState w14:val="2612" w14:font="MS Gothic"/>
            <w14:uncheckedState w14:val="2610" w14:font="MS Gothic"/>
          </w14:checkbox>
        </w:sdtPr>
        <w:sdtEndPr/>
        <w:sdtContent>
          <w:r w:rsidR="00AC4F5B" w:rsidRPr="00D961BC">
            <w:rPr>
              <w:rFonts w:ascii="MS Gothic" w:eastAsia="MS Gothic" w:hAnsi="MS Gothic" w:cstheme="majorHAnsi" w:hint="eastAsia"/>
              <w:sz w:val="20"/>
              <w:szCs w:val="20"/>
              <w:lang w:val="nl-BE"/>
            </w:rPr>
            <w:t>☐</w:t>
          </w:r>
        </w:sdtContent>
      </w:sdt>
      <w:r w:rsidR="00AC4F5B" w:rsidRPr="00D961BC">
        <w:rPr>
          <w:rFonts w:asciiTheme="majorHAnsi" w:hAnsiTheme="majorHAnsi" w:cstheme="majorHAnsi"/>
          <w:sz w:val="20"/>
          <w:szCs w:val="20"/>
          <w:lang w:val="nl-BE"/>
        </w:rPr>
        <w:t xml:space="preserve"> aa</w:t>
      </w:r>
      <w:r w:rsidR="009C1EF6" w:rsidRPr="00D961BC">
        <w:rPr>
          <w:rFonts w:asciiTheme="majorHAnsi" w:hAnsiTheme="majorHAnsi" w:cstheme="majorHAnsi"/>
          <w:sz w:val="20"/>
          <w:szCs w:val="20"/>
          <w:lang w:val="nl-BE"/>
        </w:rPr>
        <w:t>n de preventiedienst van de hogeschool</w:t>
      </w:r>
    </w:p>
    <w:p w14:paraId="0614DB99" w14:textId="57A460E2" w:rsidR="009C1EF6" w:rsidRPr="00F679DC" w:rsidRDefault="005C5DAB" w:rsidP="00AC4F5B">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665208848"/>
          <w14:checkbox>
            <w14:checked w14:val="0"/>
            <w14:checkedState w14:val="2612" w14:font="MS Gothic"/>
            <w14:uncheckedState w14:val="2610" w14:font="MS Gothic"/>
          </w14:checkbox>
        </w:sdtPr>
        <w:sdtEndPr/>
        <w:sdtContent>
          <w:r w:rsidR="00AC4F5B" w:rsidRPr="00D961BC">
            <w:rPr>
              <w:rFonts w:ascii="MS Gothic" w:eastAsia="MS Gothic" w:hAnsi="MS Gothic" w:cstheme="majorHAnsi" w:hint="eastAsia"/>
              <w:sz w:val="20"/>
              <w:szCs w:val="20"/>
              <w:lang w:val="nl-BE"/>
            </w:rPr>
            <w:t>☐</w:t>
          </w:r>
        </w:sdtContent>
      </w:sdt>
      <w:r w:rsidR="00AC4F5B" w:rsidRPr="00D961BC">
        <w:rPr>
          <w:rFonts w:asciiTheme="majorHAnsi" w:hAnsiTheme="majorHAnsi" w:cstheme="majorHAnsi"/>
          <w:sz w:val="20"/>
          <w:szCs w:val="20"/>
          <w:lang w:val="nl-BE"/>
        </w:rPr>
        <w:t xml:space="preserve"> a</w:t>
      </w:r>
      <w:r w:rsidR="009C1EF6" w:rsidRPr="00D961BC">
        <w:rPr>
          <w:rFonts w:asciiTheme="majorHAnsi" w:hAnsiTheme="majorHAnsi" w:cstheme="majorHAnsi"/>
          <w:sz w:val="20"/>
          <w:szCs w:val="20"/>
          <w:lang w:val="nl-BE"/>
        </w:rPr>
        <w:t>an de preventiedienst van de stageplaats.</w:t>
      </w:r>
    </w:p>
    <w:p w14:paraId="69392F28" w14:textId="77777777" w:rsidR="009C1EF6" w:rsidRPr="00F679DC" w:rsidRDefault="009C1EF6" w:rsidP="009C1EF6">
      <w:pPr>
        <w:pStyle w:val="Plattetekstinspringen"/>
        <w:tabs>
          <w:tab w:val="clear" w:pos="9072"/>
          <w:tab w:val="left" w:pos="993"/>
          <w:tab w:val="right" w:leader="dot" w:pos="9130"/>
        </w:tabs>
        <w:ind w:left="993"/>
        <w:rPr>
          <w:rFonts w:asciiTheme="majorHAnsi" w:hAnsiTheme="majorHAnsi" w:cstheme="majorHAnsi"/>
          <w:sz w:val="20"/>
          <w:szCs w:val="20"/>
          <w:lang w:val="nl-BE"/>
        </w:rPr>
      </w:pPr>
    </w:p>
    <w:p w14:paraId="51D302AC"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271A64F7"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3AA02176"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p>
    <w:p w14:paraId="2C307B84"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5AFF5403"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1046E7DC"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p>
    <w:p w14:paraId="0B39A490"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F679DC">
        <w:rPr>
          <w:rFonts w:asciiTheme="majorHAnsi" w:hAnsiTheme="majorHAnsi" w:cstheme="majorHAnsi"/>
          <w:i/>
          <w:sz w:val="20"/>
          <w:szCs w:val="20"/>
          <w:lang w:val="nl-NL"/>
        </w:rPr>
        <w:t>aankruisen wat van toepassing is</w:t>
      </w:r>
      <w:r w:rsidRPr="00F679DC">
        <w:rPr>
          <w:rFonts w:asciiTheme="majorHAnsi" w:hAnsiTheme="majorHAnsi" w:cstheme="majorHAnsi"/>
          <w:sz w:val="20"/>
          <w:szCs w:val="20"/>
          <w:lang w:val="nl-NL"/>
        </w:rPr>
        <w:t>:</w:t>
      </w:r>
    </w:p>
    <w:p w14:paraId="3D6AE049" w14:textId="77777777" w:rsidR="009C1EF6" w:rsidRPr="00F679DC"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F679DC">
        <w:rPr>
          <w:rFonts w:asciiTheme="majorHAnsi" w:hAnsiTheme="majorHAnsi" w:cstheme="majorHAnsi"/>
          <w:sz w:val="20"/>
          <w:szCs w:val="20"/>
          <w:lang w:val="nl-BE"/>
        </w:rPr>
        <w:t>de toe te passen preventiemaatregelen</w:t>
      </w:r>
    </w:p>
    <w:p w14:paraId="482B1E4C" w14:textId="79D7B829" w:rsidR="009C1EF6" w:rsidRPr="00F679DC" w:rsidRDefault="00551DB3"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Pr>
          <w:rFonts w:asciiTheme="majorHAnsi" w:hAnsiTheme="majorHAnsi" w:cstheme="majorHAnsi"/>
          <w:sz w:val="20"/>
          <w:szCs w:val="20"/>
          <w:lang w:val="nl-BE"/>
        </w:rPr>
        <w:t xml:space="preserve">in voorkomend geval, </w:t>
      </w:r>
      <w:r w:rsidR="009C1EF6" w:rsidRPr="00F679DC">
        <w:rPr>
          <w:rFonts w:asciiTheme="majorHAnsi" w:hAnsiTheme="majorHAnsi" w:cstheme="majorHAnsi"/>
          <w:sz w:val="20"/>
          <w:szCs w:val="20"/>
          <w:lang w:val="nl-BE"/>
        </w:rPr>
        <w:t>de aangepaste opleiding met het oog op de toepassing van de preventiemaatregelen</w:t>
      </w:r>
    </w:p>
    <w:p w14:paraId="393611EA" w14:textId="77777777" w:rsidR="009C1EF6" w:rsidRPr="00F679DC"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F679DC">
        <w:rPr>
          <w:rFonts w:asciiTheme="majorHAnsi" w:hAnsiTheme="majorHAnsi" w:cstheme="majorHAnsi"/>
          <w:sz w:val="20"/>
          <w:szCs w:val="20"/>
          <w:lang w:val="nl-BE"/>
        </w:rPr>
        <w:t>de verplichtingen die de student moet naleven i.v.m. de risico’s eigen aan de werkpost of activiteit</w:t>
      </w:r>
    </w:p>
    <w:p w14:paraId="1EF27EC1" w14:textId="77777777" w:rsidR="009C1EF6" w:rsidRPr="00F679DC" w:rsidRDefault="009C1EF6" w:rsidP="009C1EF6">
      <w:pPr>
        <w:pStyle w:val="Plattetekstinspringen"/>
        <w:tabs>
          <w:tab w:val="clear" w:pos="9072"/>
          <w:tab w:val="left" w:pos="993"/>
          <w:tab w:val="right" w:leader="dot" w:pos="9130"/>
        </w:tabs>
        <w:ind w:left="567"/>
        <w:rPr>
          <w:rFonts w:asciiTheme="majorHAnsi" w:hAnsiTheme="majorHAnsi" w:cstheme="majorHAnsi"/>
          <w:sz w:val="20"/>
          <w:szCs w:val="20"/>
          <w:lang w:val="nl-BE"/>
        </w:rPr>
      </w:pPr>
    </w:p>
    <w:p w14:paraId="57F57566"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7EA5A83C" w14:textId="77777777" w:rsidR="009C1EF6" w:rsidRPr="002F267E" w:rsidRDefault="009C1EF6" w:rsidP="009C1EF6">
      <w:pPr>
        <w:tabs>
          <w:tab w:val="right" w:leader="dot" w:pos="9072"/>
        </w:tabs>
        <w:spacing w:line="240" w:lineRule="auto"/>
        <w:ind w:left="567"/>
        <w:rPr>
          <w:rFonts w:asciiTheme="majorHAnsi" w:hAnsiTheme="majorHAnsi" w:cstheme="majorHAnsi"/>
          <w:sz w:val="20"/>
          <w:szCs w:val="20"/>
          <w:lang w:val="nl-NL"/>
        </w:rPr>
      </w:pPr>
    </w:p>
    <w:p w14:paraId="33711BE8" w14:textId="6E0DCC60" w:rsidR="006852F3" w:rsidRPr="00F679DC" w:rsidRDefault="006C4723" w:rsidP="006852F3">
      <w:pPr>
        <w:tabs>
          <w:tab w:val="right" w:leader="dot" w:pos="9072"/>
        </w:tabs>
        <w:spacing w:line="240" w:lineRule="auto"/>
        <w:ind w:left="567"/>
        <w:rPr>
          <w:rFonts w:asciiTheme="majorHAnsi" w:hAnsiTheme="majorHAnsi" w:cstheme="majorBidi"/>
          <w:sz w:val="20"/>
          <w:szCs w:val="20"/>
          <w:lang w:val="nl-NL"/>
        </w:rPr>
      </w:pPr>
      <w:r>
        <w:rPr>
          <w:rFonts w:asciiTheme="majorHAnsi" w:hAnsiTheme="majorHAnsi" w:cstheme="majorBidi"/>
          <w:sz w:val="20"/>
          <w:szCs w:val="20"/>
          <w:lang w:val="nl-NL"/>
        </w:rPr>
        <w:lastRenderedPageBreak/>
        <w:t>D</w:t>
      </w:r>
      <w:r w:rsidR="006852F3" w:rsidRPr="1F80B77C">
        <w:rPr>
          <w:rFonts w:asciiTheme="majorHAnsi" w:hAnsiTheme="majorHAnsi" w:cstheme="majorBidi"/>
          <w:sz w:val="20"/>
          <w:szCs w:val="20"/>
          <w:lang w:val="nl-NL"/>
        </w:rPr>
        <w:t>e mentor van de stageplaats is:</w:t>
      </w:r>
      <w:r w:rsidR="006852F3" w:rsidRPr="00B0667B">
        <w:rPr>
          <w:lang w:val="nl-BE"/>
        </w:rPr>
        <w:br/>
      </w:r>
      <w:r w:rsidR="006852F3" w:rsidRPr="00B0667B">
        <w:rPr>
          <w:lang w:val="nl-BE"/>
        </w:rPr>
        <w:br/>
      </w:r>
      <w:r w:rsidR="006852F3" w:rsidRPr="1F80B77C">
        <w:rPr>
          <w:rFonts w:asciiTheme="majorHAnsi" w:hAnsiTheme="majorHAnsi" w:cstheme="majorBidi"/>
          <w:sz w:val="20"/>
          <w:szCs w:val="20"/>
          <w:lang w:val="nl-NL"/>
        </w:rPr>
        <w:t>…..............................................................................................................</w:t>
      </w:r>
    </w:p>
    <w:p w14:paraId="15486D33" w14:textId="77777777" w:rsidR="006852F3" w:rsidRPr="00F679DC" w:rsidRDefault="006852F3" w:rsidP="006852F3">
      <w:pPr>
        <w:tabs>
          <w:tab w:val="right" w:leader="dot" w:pos="9072"/>
        </w:tabs>
        <w:spacing w:line="240" w:lineRule="auto"/>
        <w:ind w:left="567"/>
        <w:rPr>
          <w:rFonts w:asciiTheme="majorHAnsi" w:hAnsiTheme="majorHAnsi" w:cstheme="majorHAnsi"/>
          <w:i/>
          <w:sz w:val="20"/>
          <w:szCs w:val="20"/>
          <w:lang w:val="nl-NL"/>
        </w:rPr>
      </w:pPr>
      <w:r w:rsidRPr="00F679DC">
        <w:rPr>
          <w:rFonts w:asciiTheme="majorHAnsi" w:hAnsiTheme="majorHAnsi" w:cstheme="majorHAnsi"/>
          <w:i/>
          <w:sz w:val="20"/>
          <w:szCs w:val="20"/>
          <w:lang w:val="nl-NL"/>
        </w:rPr>
        <w:t xml:space="preserve">(naam en contactgegevens mentor stageplaats) </w:t>
      </w:r>
    </w:p>
    <w:p w14:paraId="1691EFCF" w14:textId="77777777" w:rsidR="006852F3" w:rsidRPr="00F679DC" w:rsidRDefault="006852F3" w:rsidP="006852F3">
      <w:pPr>
        <w:tabs>
          <w:tab w:val="right" w:leader="dot" w:pos="9072"/>
        </w:tabs>
        <w:spacing w:line="240" w:lineRule="auto"/>
        <w:ind w:left="567"/>
        <w:rPr>
          <w:rFonts w:asciiTheme="majorHAnsi" w:hAnsiTheme="majorHAnsi" w:cstheme="majorHAnsi"/>
          <w:sz w:val="20"/>
          <w:szCs w:val="20"/>
          <w:lang w:val="nl-NL"/>
        </w:rPr>
      </w:pPr>
    </w:p>
    <w:p w14:paraId="77A9871A" w14:textId="7CA72EB7" w:rsidR="006852F3" w:rsidRPr="00544F2E" w:rsidRDefault="006852F3" w:rsidP="00544F2E">
      <w:pPr>
        <w:tabs>
          <w:tab w:val="right" w:leader="dot" w:pos="9072"/>
        </w:tabs>
        <w:spacing w:line="240" w:lineRule="auto"/>
        <w:ind w:left="567" w:right="-274"/>
        <w:jc w:val="both"/>
        <w:rPr>
          <w:rFonts w:asciiTheme="majorHAnsi" w:hAnsiTheme="majorHAnsi" w:cstheme="majorHAnsi"/>
          <w:sz w:val="20"/>
          <w:szCs w:val="20"/>
          <w:lang w:val="nl-BE"/>
        </w:rPr>
      </w:pPr>
      <w:r w:rsidRPr="00544F2E">
        <w:rPr>
          <w:rFonts w:asciiTheme="majorHAnsi" w:hAnsiTheme="majorHAnsi" w:cstheme="majorHAnsi"/>
          <w:sz w:val="20"/>
          <w:szCs w:val="20"/>
          <w:lang w:val="nl-BE"/>
        </w:rPr>
        <w:t>De stagebegeleider van de hogeschool is:</w:t>
      </w:r>
      <w:r w:rsidR="006E6A8A" w:rsidRPr="00544F2E">
        <w:rPr>
          <w:rFonts w:asciiTheme="majorHAnsi" w:hAnsiTheme="majorHAnsi" w:cstheme="majorHAnsi"/>
          <w:sz w:val="20"/>
          <w:szCs w:val="20"/>
          <w:lang w:val="nl-BE"/>
        </w:rPr>
        <w:t xml:space="preserve"> </w:t>
      </w:r>
    </w:p>
    <w:p w14:paraId="14743E27" w14:textId="3BFBD2DE" w:rsidR="006852F3" w:rsidRPr="00544F2E" w:rsidRDefault="005C5DAB" w:rsidP="00544F2E">
      <w:pPr>
        <w:tabs>
          <w:tab w:val="right" w:leader="dot" w:pos="9072"/>
        </w:tabs>
        <w:spacing w:line="240" w:lineRule="auto"/>
        <w:ind w:left="567" w:right="-274"/>
        <w:jc w:val="both"/>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1742146638"/>
          <w14:checkbox>
            <w14:checked w14:val="0"/>
            <w14:checkedState w14:val="2612" w14:font="MS Gothic"/>
            <w14:uncheckedState w14:val="2610" w14:font="MS Gothic"/>
          </w14:checkbox>
        </w:sdtPr>
        <w:sdtEndPr/>
        <w:sdtContent>
          <w:r w:rsidR="00544F2E" w:rsidRPr="00544F2E">
            <w:rPr>
              <w:rFonts w:ascii="MS Gothic" w:eastAsia="MS Gothic" w:hAnsi="MS Gothic" w:cstheme="majorHAnsi" w:hint="eastAsia"/>
              <w:sz w:val="20"/>
              <w:szCs w:val="20"/>
              <w:highlight w:val="yellow"/>
              <w:lang w:val="nl-BE"/>
            </w:rPr>
            <w:t>☐</w:t>
          </w:r>
        </w:sdtContent>
      </w:sdt>
      <w:r w:rsidR="00AC4F5B" w:rsidRPr="00544F2E">
        <w:rPr>
          <w:rFonts w:asciiTheme="majorHAnsi" w:hAnsiTheme="majorHAnsi" w:cstheme="majorHAnsi"/>
          <w:sz w:val="20"/>
          <w:szCs w:val="20"/>
          <w:highlight w:val="yellow"/>
          <w:lang w:val="nl-BE"/>
        </w:rPr>
        <w:t xml:space="preserve"> </w:t>
      </w:r>
      <w:r w:rsidR="00544F2E" w:rsidRPr="00544F2E">
        <w:rPr>
          <w:rFonts w:asciiTheme="majorHAnsi" w:hAnsiTheme="majorHAnsi" w:cstheme="majorHAnsi"/>
          <w:sz w:val="20"/>
          <w:szCs w:val="20"/>
          <w:highlight w:val="yellow"/>
          <w:lang w:val="nl-BE"/>
        </w:rPr>
        <w:t xml:space="preserve">Inne Debusscher: </w:t>
      </w:r>
      <w:hyperlink r:id="rId22" w:history="1">
        <w:r w:rsidR="00544F2E" w:rsidRPr="00544F2E">
          <w:rPr>
            <w:rFonts w:asciiTheme="majorHAnsi" w:hAnsiTheme="majorHAnsi" w:cstheme="majorHAnsi"/>
            <w:sz w:val="20"/>
            <w:szCs w:val="20"/>
            <w:highlight w:val="yellow"/>
            <w:lang w:val="nl-BE"/>
          </w:rPr>
          <w:t>inne.debusscher@odisee.be</w:t>
        </w:r>
      </w:hyperlink>
      <w:r w:rsidR="00544F2E">
        <w:rPr>
          <w:rFonts w:asciiTheme="majorHAnsi" w:hAnsiTheme="majorHAnsi" w:cstheme="majorHAnsi"/>
          <w:sz w:val="20"/>
          <w:szCs w:val="20"/>
          <w:highlight w:val="yellow"/>
          <w:lang w:val="nl-BE"/>
        </w:rPr>
        <w:t xml:space="preserve"> </w:t>
      </w:r>
      <w:r w:rsidR="00544F2E" w:rsidRPr="00544F2E">
        <w:rPr>
          <w:rFonts w:asciiTheme="majorHAnsi" w:hAnsiTheme="majorHAnsi" w:cstheme="majorHAnsi"/>
          <w:sz w:val="20"/>
          <w:szCs w:val="20"/>
          <w:highlight w:val="yellow"/>
          <w:lang w:val="nl-BE"/>
        </w:rPr>
        <w:t xml:space="preserve">   </w:t>
      </w:r>
      <w:r w:rsidR="00544F2E" w:rsidRPr="00544F2E">
        <w:rPr>
          <w:rFonts w:asciiTheme="majorHAnsi" w:hAnsiTheme="majorHAnsi" w:cstheme="majorHAnsi"/>
          <w:sz w:val="20"/>
          <w:szCs w:val="20"/>
          <w:highlight w:val="yellow"/>
          <w:lang w:val="nl-BE"/>
          <w:rPrChange w:id="4" w:author="Anne Dejonghe" w:date="2021-06-24T18:23:00Z">
            <w:rPr>
              <w:rFonts w:cstheme="minorHAnsi"/>
              <w:sz w:val="20"/>
              <w:szCs w:val="20"/>
              <w:lang w:val="de-DE"/>
            </w:rPr>
          </w:rPrChange>
        </w:rPr>
        <w:t xml:space="preserve">0491-22 93 76    </w:t>
      </w:r>
    </w:p>
    <w:p w14:paraId="4A81164A" w14:textId="270312FA" w:rsidR="006852F3" w:rsidRPr="00544F2E" w:rsidRDefault="005C5DAB" w:rsidP="00544F2E">
      <w:pPr>
        <w:tabs>
          <w:tab w:val="right" w:leader="dot" w:pos="9072"/>
        </w:tabs>
        <w:spacing w:line="240" w:lineRule="auto"/>
        <w:ind w:left="567" w:right="-274"/>
        <w:jc w:val="both"/>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109057825"/>
          <w14:checkbox>
            <w14:checked w14:val="0"/>
            <w14:checkedState w14:val="2612" w14:font="MS Gothic"/>
            <w14:uncheckedState w14:val="2610" w14:font="MS Gothic"/>
          </w14:checkbox>
        </w:sdtPr>
        <w:sdtEndPr/>
        <w:sdtContent>
          <w:r w:rsidR="00AC4F5B" w:rsidRPr="00544F2E">
            <w:rPr>
              <w:rFonts w:asciiTheme="majorHAnsi" w:hAnsiTheme="majorHAnsi" w:cstheme="majorHAnsi" w:hint="eastAsia"/>
              <w:sz w:val="20"/>
              <w:szCs w:val="20"/>
              <w:highlight w:val="yellow"/>
              <w:lang w:val="nl-BE"/>
            </w:rPr>
            <w:t>☐</w:t>
          </w:r>
        </w:sdtContent>
      </w:sdt>
      <w:r w:rsidR="00AC4F5B" w:rsidRPr="00544F2E">
        <w:rPr>
          <w:rFonts w:asciiTheme="majorHAnsi" w:hAnsiTheme="majorHAnsi" w:cstheme="majorHAnsi"/>
          <w:sz w:val="20"/>
          <w:szCs w:val="20"/>
          <w:highlight w:val="yellow"/>
          <w:lang w:val="nl-BE"/>
        </w:rPr>
        <w:t xml:space="preserve"> </w:t>
      </w:r>
      <w:r w:rsidR="00544F2E" w:rsidRPr="00544F2E">
        <w:rPr>
          <w:rFonts w:asciiTheme="majorHAnsi" w:hAnsiTheme="majorHAnsi" w:cstheme="majorHAnsi"/>
          <w:sz w:val="20"/>
          <w:szCs w:val="20"/>
          <w:highlight w:val="yellow"/>
          <w:lang w:val="nl-BE"/>
        </w:rPr>
        <w:t>Laura Blancquaert</w:t>
      </w:r>
      <w:r w:rsidR="006852F3" w:rsidRPr="00544F2E">
        <w:rPr>
          <w:rFonts w:asciiTheme="majorHAnsi" w:hAnsiTheme="majorHAnsi" w:cstheme="majorHAnsi"/>
          <w:sz w:val="20"/>
          <w:szCs w:val="20"/>
          <w:highlight w:val="yellow"/>
          <w:lang w:val="nl-BE"/>
        </w:rPr>
        <w:t xml:space="preserve"> : </w:t>
      </w:r>
      <w:hyperlink r:id="rId23" w:history="1">
        <w:r w:rsidR="00544F2E" w:rsidRPr="00544F2E">
          <w:rPr>
            <w:rFonts w:asciiTheme="majorHAnsi" w:hAnsiTheme="majorHAnsi" w:cstheme="majorHAnsi"/>
            <w:sz w:val="20"/>
            <w:szCs w:val="20"/>
            <w:highlight w:val="yellow"/>
            <w:lang w:val="nl-BE"/>
          </w:rPr>
          <w:t>laura.blancquaert@odisee.be</w:t>
        </w:r>
      </w:hyperlink>
      <w:r w:rsidR="00544F2E">
        <w:rPr>
          <w:rFonts w:asciiTheme="majorHAnsi" w:hAnsiTheme="majorHAnsi" w:cstheme="majorHAnsi"/>
          <w:sz w:val="20"/>
          <w:szCs w:val="20"/>
          <w:highlight w:val="yellow"/>
          <w:lang w:val="nl-BE"/>
        </w:rPr>
        <w:t xml:space="preserve"> </w:t>
      </w:r>
      <w:r w:rsidR="00544F2E" w:rsidRPr="00544F2E">
        <w:rPr>
          <w:rFonts w:asciiTheme="majorHAnsi" w:hAnsiTheme="majorHAnsi" w:cstheme="majorHAnsi"/>
          <w:sz w:val="20"/>
          <w:szCs w:val="20"/>
          <w:highlight w:val="yellow"/>
          <w:lang w:val="nl-BE"/>
        </w:rPr>
        <w:t xml:space="preserve">   </w:t>
      </w:r>
      <w:r w:rsidR="00544F2E" w:rsidRPr="00544F2E">
        <w:rPr>
          <w:rFonts w:asciiTheme="majorHAnsi" w:hAnsiTheme="majorHAnsi" w:cstheme="majorHAnsi"/>
          <w:sz w:val="20"/>
          <w:szCs w:val="20"/>
          <w:highlight w:val="yellow"/>
          <w:lang w:val="nl-BE"/>
          <w:rPrChange w:id="5" w:author="Anne Dejonghe" w:date="2021-06-24T18:23:00Z">
            <w:rPr>
              <w:rFonts w:cstheme="minorHAnsi"/>
              <w:sz w:val="20"/>
              <w:szCs w:val="20"/>
              <w:lang w:val="fr-FR"/>
            </w:rPr>
          </w:rPrChange>
        </w:rPr>
        <w:t>0494-04 07 16</w:t>
      </w:r>
      <w:r w:rsidR="00544F2E" w:rsidRPr="00544F2E">
        <w:rPr>
          <w:rFonts w:asciiTheme="majorHAnsi" w:hAnsiTheme="majorHAnsi" w:cstheme="majorHAnsi"/>
          <w:sz w:val="20"/>
          <w:szCs w:val="20"/>
          <w:highlight w:val="yellow"/>
          <w:lang w:val="nl-BE"/>
          <w:rPrChange w:id="6" w:author="Anne Dejonghe" w:date="2021-06-24T18:23:00Z">
            <w:rPr>
              <w:rFonts w:cstheme="minorHAnsi"/>
              <w:spacing w:val="-2"/>
              <w:sz w:val="20"/>
              <w:szCs w:val="20"/>
              <w:lang w:val="fr-FR"/>
            </w:rPr>
          </w:rPrChange>
        </w:rPr>
        <w:t xml:space="preserve">   </w:t>
      </w:r>
    </w:p>
    <w:p w14:paraId="02CD16BD" w14:textId="7C38B84B" w:rsidR="00D961BC" w:rsidRPr="00544F2E" w:rsidRDefault="005C5DAB" w:rsidP="00544F2E">
      <w:pPr>
        <w:tabs>
          <w:tab w:val="right" w:leader="dot" w:pos="9072"/>
        </w:tabs>
        <w:spacing w:line="240" w:lineRule="auto"/>
        <w:ind w:left="567" w:right="-274"/>
        <w:jc w:val="both"/>
        <w:rPr>
          <w:rFonts w:asciiTheme="majorHAnsi" w:hAnsiTheme="majorHAnsi" w:cstheme="majorHAnsi"/>
          <w:sz w:val="20"/>
          <w:szCs w:val="20"/>
          <w:lang w:val="fr-FR"/>
        </w:rPr>
      </w:pPr>
      <w:sdt>
        <w:sdtPr>
          <w:rPr>
            <w:rFonts w:asciiTheme="majorHAnsi" w:hAnsiTheme="majorHAnsi" w:cstheme="majorHAnsi"/>
            <w:sz w:val="20"/>
            <w:szCs w:val="20"/>
            <w:highlight w:val="yellow"/>
            <w:lang w:val="fr-FR"/>
          </w:rPr>
          <w:id w:val="-521394689"/>
          <w14:checkbox>
            <w14:checked w14:val="0"/>
            <w14:checkedState w14:val="2612" w14:font="MS Gothic"/>
            <w14:uncheckedState w14:val="2610" w14:font="MS Gothic"/>
          </w14:checkbox>
        </w:sdtPr>
        <w:sdtEndPr/>
        <w:sdtContent>
          <w:r w:rsidR="00D961BC" w:rsidRPr="00544F2E">
            <w:rPr>
              <w:rFonts w:asciiTheme="majorHAnsi" w:hAnsiTheme="majorHAnsi" w:cstheme="majorHAnsi" w:hint="eastAsia"/>
              <w:sz w:val="20"/>
              <w:szCs w:val="20"/>
              <w:highlight w:val="yellow"/>
              <w:lang w:val="fr-FR"/>
            </w:rPr>
            <w:t>☐</w:t>
          </w:r>
        </w:sdtContent>
      </w:sdt>
      <w:r w:rsidR="00D961BC" w:rsidRPr="00544F2E">
        <w:rPr>
          <w:rFonts w:asciiTheme="majorHAnsi" w:hAnsiTheme="majorHAnsi" w:cstheme="majorHAnsi"/>
          <w:sz w:val="20"/>
          <w:szCs w:val="20"/>
          <w:highlight w:val="yellow"/>
          <w:lang w:val="fr-FR"/>
        </w:rPr>
        <w:t xml:space="preserve"> </w:t>
      </w:r>
      <w:r w:rsidR="00544F2E" w:rsidRPr="00544F2E">
        <w:rPr>
          <w:rFonts w:asciiTheme="majorHAnsi" w:hAnsiTheme="majorHAnsi" w:cstheme="majorHAnsi"/>
          <w:sz w:val="20"/>
          <w:szCs w:val="20"/>
          <w:highlight w:val="yellow"/>
          <w:lang w:val="fr-FR"/>
        </w:rPr>
        <w:t>Sandra Termont</w:t>
      </w:r>
      <w:r w:rsidR="00D961BC" w:rsidRPr="00544F2E">
        <w:rPr>
          <w:rFonts w:asciiTheme="majorHAnsi" w:hAnsiTheme="majorHAnsi" w:cstheme="majorHAnsi"/>
          <w:sz w:val="20"/>
          <w:szCs w:val="20"/>
          <w:highlight w:val="yellow"/>
          <w:lang w:val="fr-FR"/>
        </w:rPr>
        <w:t xml:space="preserve">: </w:t>
      </w:r>
      <w:hyperlink r:id="rId24" w:history="1">
        <w:r w:rsidR="00544F2E" w:rsidRPr="00544F2E">
          <w:rPr>
            <w:rFonts w:asciiTheme="majorHAnsi" w:hAnsiTheme="majorHAnsi" w:cstheme="majorHAnsi"/>
            <w:sz w:val="20"/>
            <w:szCs w:val="20"/>
            <w:highlight w:val="yellow"/>
            <w:lang w:val="fr-FR"/>
          </w:rPr>
          <w:t>sandra.termont@odisee.be</w:t>
        </w:r>
      </w:hyperlink>
      <w:r w:rsidR="00544F2E" w:rsidRPr="00544F2E">
        <w:rPr>
          <w:rFonts w:asciiTheme="majorHAnsi" w:hAnsiTheme="majorHAnsi" w:cstheme="majorHAnsi"/>
          <w:sz w:val="20"/>
          <w:szCs w:val="20"/>
          <w:highlight w:val="yellow"/>
          <w:lang w:val="fr-FR"/>
        </w:rPr>
        <w:t xml:space="preserve">   0473-77 11 24</w:t>
      </w:r>
      <w:r w:rsidR="00544F2E" w:rsidRPr="00544F2E">
        <w:rPr>
          <w:rFonts w:asciiTheme="majorHAnsi" w:hAnsiTheme="majorHAnsi" w:cstheme="majorHAnsi"/>
          <w:sz w:val="20"/>
          <w:szCs w:val="20"/>
          <w:lang w:val="fr-FR"/>
        </w:rPr>
        <w:t xml:space="preserve">             </w:t>
      </w:r>
    </w:p>
    <w:p w14:paraId="53048BDE" w14:textId="77777777" w:rsidR="00D961BC" w:rsidRPr="00544F2E" w:rsidRDefault="00D961BC" w:rsidP="00AC4F5B">
      <w:pPr>
        <w:pStyle w:val="Plattetekstinspringen"/>
        <w:tabs>
          <w:tab w:val="clear" w:pos="9072"/>
          <w:tab w:val="left" w:pos="1560"/>
          <w:tab w:val="right" w:leader="dot" w:pos="9130"/>
        </w:tabs>
        <w:ind w:left="1495"/>
        <w:jc w:val="both"/>
        <w:rPr>
          <w:rFonts w:ascii="Corbel" w:hAnsi="Corbel"/>
          <w:sz w:val="20"/>
          <w:szCs w:val="20"/>
          <w:highlight w:val="yellow"/>
          <w:lang w:val="fr-FR"/>
        </w:rPr>
      </w:pPr>
    </w:p>
    <w:p w14:paraId="6A0A88BD" w14:textId="4769AF13" w:rsidR="00426EFC" w:rsidRPr="00985C58" w:rsidRDefault="00426EFC" w:rsidP="006852F3">
      <w:pPr>
        <w:tabs>
          <w:tab w:val="right" w:leader="dot" w:pos="9072"/>
        </w:tabs>
        <w:spacing w:line="240" w:lineRule="auto"/>
        <w:ind w:left="567" w:right="-274"/>
        <w:jc w:val="both"/>
        <w:rPr>
          <w:rFonts w:asciiTheme="majorHAnsi" w:hAnsiTheme="majorHAnsi" w:cstheme="majorHAnsi"/>
          <w:i/>
          <w:sz w:val="20"/>
          <w:szCs w:val="20"/>
          <w:lang w:val="nl-BE"/>
        </w:rPr>
      </w:pPr>
      <w:r w:rsidRPr="00985C58">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312CAAFB" w14:textId="77777777" w:rsidR="00426EFC" w:rsidRPr="00D961BC" w:rsidRDefault="00426EFC" w:rsidP="00426EFC">
      <w:pPr>
        <w:tabs>
          <w:tab w:val="right" w:leader="dot" w:pos="9072"/>
        </w:tabs>
        <w:spacing w:line="240" w:lineRule="auto"/>
        <w:ind w:right="-274"/>
        <w:jc w:val="both"/>
        <w:rPr>
          <w:rFonts w:asciiTheme="majorHAnsi" w:hAnsiTheme="majorHAnsi" w:cstheme="majorHAnsi"/>
          <w:sz w:val="20"/>
          <w:szCs w:val="20"/>
          <w:lang w:val="nl-BE"/>
        </w:rPr>
      </w:pPr>
    </w:p>
    <w:p w14:paraId="42FA6C60" w14:textId="2A19CFE9" w:rsidR="007447C0" w:rsidRPr="00D961BC" w:rsidRDefault="007447C0" w:rsidP="007447C0">
      <w:pPr>
        <w:tabs>
          <w:tab w:val="right" w:leader="dot" w:pos="9072"/>
        </w:tabs>
        <w:spacing w:line="240" w:lineRule="auto"/>
        <w:ind w:left="567" w:right="-274"/>
        <w:jc w:val="both"/>
        <w:rPr>
          <w:rFonts w:asciiTheme="majorHAnsi" w:hAnsiTheme="majorHAnsi" w:cstheme="majorHAnsi"/>
          <w:b/>
          <w:sz w:val="20"/>
          <w:szCs w:val="20"/>
          <w:lang w:val="nl-BE"/>
        </w:rPr>
      </w:pPr>
      <w:r w:rsidRPr="00D961BC">
        <w:rPr>
          <w:rFonts w:asciiTheme="majorHAnsi" w:hAnsiTheme="majorHAnsi" w:cstheme="majorHAnsi"/>
          <w:sz w:val="20"/>
          <w:szCs w:val="20"/>
          <w:lang w:val="nl-BE"/>
        </w:rPr>
        <w:t xml:space="preserve">De stagecoördinator educatieve bachelor secundair onderwijs </w:t>
      </w:r>
      <w:r w:rsidRPr="00D961BC">
        <w:rPr>
          <w:rFonts w:asciiTheme="majorHAnsi" w:hAnsiTheme="majorHAnsi" w:cstheme="majorHAnsi"/>
          <w:b/>
          <w:sz w:val="20"/>
          <w:szCs w:val="20"/>
          <w:lang w:val="nl-BE"/>
        </w:rPr>
        <w:t>voor campus Dilbeek is</w:t>
      </w:r>
      <w:r w:rsidRPr="00D961BC">
        <w:rPr>
          <w:rFonts w:asciiTheme="majorHAnsi" w:hAnsiTheme="majorHAnsi" w:cstheme="majorHAnsi"/>
          <w:sz w:val="20"/>
          <w:szCs w:val="20"/>
          <w:lang w:val="nl-BE"/>
        </w:rPr>
        <w:t xml:space="preserve"> </w:t>
      </w:r>
      <w:r w:rsidRPr="00D961BC">
        <w:rPr>
          <w:rFonts w:asciiTheme="majorHAnsi" w:hAnsiTheme="majorHAnsi" w:cstheme="majorHAnsi"/>
          <w:b/>
          <w:sz w:val="20"/>
          <w:szCs w:val="20"/>
          <w:lang w:val="nl-BE"/>
        </w:rPr>
        <w:t>Anne Dejonghe</w:t>
      </w:r>
    </w:p>
    <w:p w14:paraId="617BBC92" w14:textId="77777777" w:rsidR="00426EFC" w:rsidRPr="00D961BC"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D961BC">
        <w:rPr>
          <w:rFonts w:asciiTheme="majorHAnsi" w:hAnsiTheme="majorHAnsi" w:cstheme="majorHAnsi"/>
          <w:sz w:val="20"/>
          <w:szCs w:val="20"/>
          <w:lang w:val="nl-BE"/>
        </w:rPr>
        <w:t xml:space="preserve">Contactgegevens: </w:t>
      </w:r>
      <w:hyperlink r:id="rId25" w:history="1">
        <w:r w:rsidR="008A7762" w:rsidRPr="00D961BC">
          <w:rPr>
            <w:rStyle w:val="Hyperlink"/>
            <w:rFonts w:asciiTheme="majorHAnsi" w:hAnsiTheme="majorHAnsi" w:cstheme="majorHAnsi"/>
            <w:sz w:val="20"/>
            <w:szCs w:val="20"/>
            <w:lang w:val="nl-BE"/>
          </w:rPr>
          <w:t>anne.dejonghe@odisee.be</w:t>
        </w:r>
      </w:hyperlink>
      <w:r w:rsidRPr="00D961BC">
        <w:rPr>
          <w:rFonts w:asciiTheme="majorHAnsi" w:hAnsiTheme="majorHAnsi" w:cstheme="majorHAnsi"/>
          <w:sz w:val="20"/>
          <w:szCs w:val="20"/>
          <w:lang w:val="nl-BE"/>
        </w:rPr>
        <w:t xml:space="preserve"> </w:t>
      </w:r>
    </w:p>
    <w:p w14:paraId="62FE1EEE" w14:textId="77777777" w:rsidR="00426EFC" w:rsidRPr="00D961BC"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D961BC">
        <w:rPr>
          <w:rFonts w:asciiTheme="majorHAnsi" w:hAnsiTheme="majorHAnsi" w:cstheme="majorHAnsi"/>
          <w:sz w:val="20"/>
          <w:szCs w:val="20"/>
          <w:lang w:val="nl-BE"/>
        </w:rPr>
        <w:t xml:space="preserve">Tel.: </w:t>
      </w:r>
      <w:r w:rsidR="00284D6E" w:rsidRPr="00D961BC">
        <w:rPr>
          <w:rFonts w:asciiTheme="majorHAnsi" w:hAnsiTheme="majorHAnsi" w:cstheme="majorHAnsi"/>
          <w:sz w:val="20"/>
          <w:szCs w:val="20"/>
          <w:lang w:val="nl-BE"/>
        </w:rPr>
        <w:t>02-609 88 67</w:t>
      </w:r>
      <w:r w:rsidRPr="00D961BC">
        <w:rPr>
          <w:rFonts w:asciiTheme="majorHAnsi" w:hAnsiTheme="majorHAnsi" w:cstheme="majorHAnsi"/>
          <w:sz w:val="20"/>
          <w:szCs w:val="20"/>
          <w:lang w:val="nl-BE"/>
        </w:rPr>
        <w:t xml:space="preserve"> / GSM: </w:t>
      </w:r>
      <w:r w:rsidR="00284D6E" w:rsidRPr="00D961BC">
        <w:rPr>
          <w:rFonts w:asciiTheme="majorHAnsi" w:hAnsiTheme="majorHAnsi" w:cstheme="majorHAnsi"/>
          <w:sz w:val="20"/>
          <w:szCs w:val="20"/>
          <w:lang w:val="nl-BE"/>
        </w:rPr>
        <w:t>0478-46 04 45</w:t>
      </w:r>
    </w:p>
    <w:p w14:paraId="49F56DE5" w14:textId="77777777" w:rsidR="00426EFC" w:rsidRPr="00D961BC"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D961BC">
        <w:rPr>
          <w:rFonts w:asciiTheme="majorHAnsi" w:hAnsiTheme="majorHAnsi" w:cstheme="majorHAnsi"/>
          <w:sz w:val="20"/>
          <w:szCs w:val="20"/>
          <w:lang w:val="nl-BE"/>
        </w:rPr>
        <w:t xml:space="preserve">Odisee Campus </w:t>
      </w:r>
      <w:r w:rsidR="008A7762" w:rsidRPr="00D961BC">
        <w:rPr>
          <w:rFonts w:asciiTheme="majorHAnsi" w:hAnsiTheme="majorHAnsi" w:cstheme="majorHAnsi"/>
          <w:sz w:val="20"/>
          <w:szCs w:val="20"/>
          <w:lang w:val="nl-BE"/>
        </w:rPr>
        <w:t>Dilbeek</w:t>
      </w:r>
    </w:p>
    <w:p w14:paraId="6785D76F" w14:textId="7DB0B844" w:rsidR="00426EFC" w:rsidRPr="00D961BC"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p>
    <w:p w14:paraId="14A6B716" w14:textId="40EA97F4" w:rsidR="009C1EF6" w:rsidRPr="006C4723" w:rsidRDefault="009C1EF6" w:rsidP="002F267E">
      <w:pPr>
        <w:tabs>
          <w:tab w:val="right" w:leader="dot" w:pos="9072"/>
        </w:tabs>
        <w:spacing w:line="240" w:lineRule="auto"/>
        <w:rPr>
          <w:rFonts w:asciiTheme="majorHAnsi" w:hAnsiTheme="majorHAnsi" w:cstheme="majorHAnsi"/>
          <w:sz w:val="20"/>
          <w:szCs w:val="20"/>
          <w:lang w:val="nl-BE"/>
        </w:rPr>
      </w:pPr>
    </w:p>
    <w:p w14:paraId="5ACA80D6"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25BD7446"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p>
    <w:p w14:paraId="702275CC"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7B75D3F3" w14:textId="77777777" w:rsidR="00551DB3" w:rsidRDefault="00551DB3" w:rsidP="009C1EF6">
      <w:pPr>
        <w:tabs>
          <w:tab w:val="left" w:pos="90"/>
        </w:tabs>
        <w:spacing w:line="240" w:lineRule="auto"/>
        <w:ind w:left="567"/>
        <w:rPr>
          <w:rFonts w:asciiTheme="majorHAnsi" w:hAnsiTheme="majorHAnsi" w:cstheme="majorHAnsi"/>
          <w:bCs/>
          <w:sz w:val="20"/>
          <w:szCs w:val="20"/>
          <w:lang w:val="nl-NL" w:eastAsia="nl-NL"/>
        </w:rPr>
      </w:pPr>
    </w:p>
    <w:p w14:paraId="750E012D" w14:textId="63C0EDF6" w:rsidR="009C1EF6" w:rsidRPr="00F679DC" w:rsidRDefault="009C1EF6" w:rsidP="009C1EF6">
      <w:pPr>
        <w:tabs>
          <w:tab w:val="left" w:pos="90"/>
        </w:tabs>
        <w:spacing w:line="240" w:lineRule="auto"/>
        <w:ind w:left="567"/>
        <w:rPr>
          <w:rFonts w:asciiTheme="majorHAnsi" w:hAnsiTheme="majorHAnsi" w:cstheme="majorHAnsi"/>
          <w:bCs/>
          <w:sz w:val="20"/>
          <w:szCs w:val="20"/>
          <w:lang w:val="nl-NL" w:eastAsia="nl-NL"/>
        </w:rPr>
      </w:pPr>
      <w:r w:rsidRPr="00F679DC">
        <w:rPr>
          <w:rFonts w:asciiTheme="majorHAnsi" w:hAnsiTheme="majorHAnsi" w:cstheme="majorHAnsi"/>
          <w:bCs/>
          <w:sz w:val="20"/>
          <w:szCs w:val="20"/>
          <w:lang w:val="nl-NL" w:eastAsia="nl-NL"/>
        </w:rPr>
        <w:t xml:space="preserve">Via deze stageovereenkomst maakt de hogeschool de student en de </w:t>
      </w:r>
      <w:r w:rsidRPr="00F679DC">
        <w:rPr>
          <w:rFonts w:asciiTheme="majorHAnsi" w:hAnsiTheme="majorHAnsi" w:cstheme="majorHAnsi"/>
          <w:sz w:val="20"/>
          <w:szCs w:val="20"/>
          <w:lang w:val="nl-NL"/>
        </w:rPr>
        <w:t>stagebegeleider</w:t>
      </w:r>
      <w:r w:rsidRPr="00F679DC">
        <w:rPr>
          <w:rFonts w:asciiTheme="majorHAnsi" w:hAnsiTheme="majorHAnsi" w:cstheme="majorHAnsi"/>
          <w:bCs/>
          <w:sz w:val="20"/>
          <w:szCs w:val="20"/>
          <w:lang w:val="nl-NL" w:eastAsia="nl-NL"/>
        </w:rPr>
        <w:t xml:space="preserve">/ </w:t>
      </w:r>
      <w:r w:rsidRPr="00F679DC">
        <w:rPr>
          <w:rFonts w:asciiTheme="majorHAnsi" w:hAnsiTheme="majorHAnsi" w:cstheme="majorHAnsi"/>
          <w:sz w:val="20"/>
          <w:szCs w:val="20"/>
          <w:lang w:val="nl-NL"/>
        </w:rPr>
        <w:t>stageplaats</w:t>
      </w:r>
      <w:r w:rsidRPr="00F679DC">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3550151B" w14:textId="77777777" w:rsidR="009C1EF6" w:rsidRPr="00ED4CF9" w:rsidRDefault="009C1EF6" w:rsidP="009C1EF6">
      <w:pPr>
        <w:tabs>
          <w:tab w:val="left" w:pos="90"/>
        </w:tabs>
        <w:spacing w:line="240" w:lineRule="auto"/>
        <w:ind w:left="567"/>
        <w:rPr>
          <w:rFonts w:asciiTheme="majorHAnsi" w:hAnsiTheme="majorHAnsi" w:cstheme="majorHAnsi"/>
          <w:sz w:val="16"/>
          <w:szCs w:val="16"/>
          <w:lang w:val="nl-NL" w:eastAsia="nl-NL"/>
        </w:rPr>
      </w:pPr>
    </w:p>
    <w:p w14:paraId="5C468D17"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99F94DB" w14:textId="77777777" w:rsidR="009C1EF6" w:rsidRPr="00ED4CF9" w:rsidRDefault="009C1EF6" w:rsidP="009C1EF6">
      <w:pPr>
        <w:tabs>
          <w:tab w:val="right" w:leader="dot" w:pos="9072"/>
        </w:tabs>
        <w:spacing w:line="240" w:lineRule="auto"/>
        <w:rPr>
          <w:rFonts w:asciiTheme="majorHAnsi" w:hAnsiTheme="majorHAnsi" w:cstheme="majorHAnsi"/>
          <w:sz w:val="16"/>
          <w:szCs w:val="16"/>
          <w:lang w:val="nl-NL"/>
        </w:rPr>
      </w:pPr>
    </w:p>
    <w:p w14:paraId="1A1E65CF" w14:textId="77777777" w:rsidR="009C1EF6" w:rsidRPr="004A742F"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w:t>
      </w:r>
      <w:r w:rsidRPr="004A742F">
        <w:rPr>
          <w:rFonts w:asciiTheme="majorHAnsi" w:hAnsiTheme="majorHAnsi" w:cstheme="majorHAnsi"/>
          <w:sz w:val="20"/>
          <w:szCs w:val="20"/>
          <w:lang w:val="nl-NL"/>
        </w:rPr>
        <w:t>polis voor arbeidsongevallen afgesloten door de hogeschool, verzekert de studenten die een onbezoldigde stage doen, zowel voor ongevallen die zich voordoen op de stageplaats als voor ongevallen van of op weg naar de stageplaats.</w:t>
      </w:r>
    </w:p>
    <w:p w14:paraId="1B347E48" w14:textId="77777777" w:rsidR="004A7949" w:rsidRPr="00ED4CF9" w:rsidRDefault="004A7949">
      <w:pPr>
        <w:spacing w:line="240" w:lineRule="auto"/>
        <w:rPr>
          <w:rFonts w:asciiTheme="majorHAnsi" w:hAnsiTheme="majorHAnsi" w:cstheme="majorHAnsi"/>
          <w:bCs/>
          <w:sz w:val="16"/>
          <w:szCs w:val="16"/>
          <w:lang w:val="nl-NL" w:eastAsia="nl-NL"/>
        </w:rPr>
      </w:pPr>
    </w:p>
    <w:p w14:paraId="47DD5FF4" w14:textId="77777777" w:rsidR="009C1EF6" w:rsidRPr="004A742F"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12B6FEA4" w14:textId="77777777" w:rsidR="009C1EF6" w:rsidRPr="00ED4CF9"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11539BBE" w14:textId="77777777" w:rsidR="009C1EF6" w:rsidRPr="004A742F"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14:paraId="4F8A8A69" w14:textId="77777777" w:rsidR="009C1EF6" w:rsidRPr="00ED4CF9" w:rsidRDefault="009C1EF6" w:rsidP="009C1EF6">
      <w:pPr>
        <w:pStyle w:val="Plattetekstinspringen"/>
        <w:rPr>
          <w:rFonts w:asciiTheme="majorHAnsi" w:hAnsiTheme="majorHAnsi" w:cstheme="majorHAnsi"/>
          <w:bCs/>
          <w:color w:val="000000"/>
          <w:sz w:val="16"/>
          <w:szCs w:val="16"/>
          <w:lang w:val="nl-BE"/>
        </w:rPr>
      </w:pPr>
    </w:p>
    <w:p w14:paraId="10ECB570" w14:textId="77777777"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4A742F">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14:paraId="63F9549D" w14:textId="77777777" w:rsidR="009C1EF6" w:rsidRPr="00ED4CF9"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6F2FFD73" w14:textId="7A94D482" w:rsidR="009C1EF6" w:rsidRPr="00D961B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961BC">
        <w:rPr>
          <w:rFonts w:asciiTheme="majorHAnsi" w:hAnsiTheme="majorHAnsi" w:cstheme="majorHAnsi"/>
          <w:sz w:val="20"/>
          <w:szCs w:val="20"/>
          <w:lang w:val="nl-NL"/>
        </w:rPr>
        <w:t xml:space="preserve">De stageplaats maakt het evaluatieverslag op overeenkomstig </w:t>
      </w:r>
      <w:r w:rsidR="004A742F" w:rsidRPr="00D961BC">
        <w:rPr>
          <w:rFonts w:asciiTheme="majorHAnsi" w:hAnsiTheme="majorHAnsi" w:cstheme="majorHAnsi"/>
          <w:sz w:val="20"/>
          <w:szCs w:val="20"/>
          <w:lang w:val="nl-NL"/>
        </w:rPr>
        <w:t>de afspraken met de opleiding</w:t>
      </w:r>
      <w:r w:rsidR="00551DB3" w:rsidRPr="00D961BC">
        <w:rPr>
          <w:rFonts w:asciiTheme="majorHAnsi" w:hAnsiTheme="majorHAnsi" w:cstheme="majorHAnsi"/>
          <w:sz w:val="20"/>
          <w:szCs w:val="20"/>
          <w:lang w:val="nl-NL"/>
        </w:rPr>
        <w:t xml:space="preserve"> (zie stagewebsit</w:t>
      </w:r>
      <w:r w:rsidR="006C4723" w:rsidRPr="00D961BC">
        <w:rPr>
          <w:rFonts w:asciiTheme="majorHAnsi" w:hAnsiTheme="majorHAnsi" w:cstheme="majorHAnsi"/>
          <w:sz w:val="20"/>
          <w:szCs w:val="20"/>
          <w:lang w:val="nl-NL"/>
        </w:rPr>
        <w:t>e</w:t>
      </w:r>
      <w:r w:rsidR="00551DB3" w:rsidRPr="00D961BC">
        <w:rPr>
          <w:rFonts w:asciiTheme="majorHAnsi" w:hAnsiTheme="majorHAnsi" w:cstheme="majorHAnsi"/>
          <w:sz w:val="20"/>
          <w:szCs w:val="20"/>
          <w:lang w:val="nl-NL"/>
        </w:rPr>
        <w:t>)</w:t>
      </w:r>
      <w:r w:rsidR="004A742F" w:rsidRPr="00D961BC">
        <w:rPr>
          <w:rFonts w:asciiTheme="majorHAnsi" w:hAnsiTheme="majorHAnsi" w:cstheme="majorHAnsi"/>
          <w:sz w:val="20"/>
          <w:szCs w:val="20"/>
          <w:lang w:val="nl-NL"/>
        </w:rPr>
        <w:t>.</w:t>
      </w:r>
    </w:p>
    <w:p w14:paraId="1F1B0CA1" w14:textId="77777777" w:rsidR="009C1EF6" w:rsidRPr="00ED4CF9" w:rsidRDefault="009C1EF6" w:rsidP="00ED4CF9">
      <w:pPr>
        <w:pStyle w:val="Lijstalinea"/>
        <w:spacing w:line="240" w:lineRule="auto"/>
        <w:rPr>
          <w:rFonts w:asciiTheme="majorHAnsi" w:hAnsiTheme="majorHAnsi" w:cstheme="majorHAnsi"/>
          <w:sz w:val="16"/>
          <w:szCs w:val="16"/>
          <w:lang w:val="nl-NL"/>
        </w:rPr>
      </w:pPr>
    </w:p>
    <w:p w14:paraId="6BC04D09" w14:textId="77777777"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A742F">
        <w:rPr>
          <w:rFonts w:asciiTheme="majorHAnsi" w:hAnsiTheme="majorHAnsi" w:cstheme="majorHAnsi"/>
          <w:sz w:val="20"/>
          <w:szCs w:val="20"/>
          <w:lang w:val="nl-NL"/>
        </w:rPr>
        <w:t>Onkosten verbonden aan opdrachten gegeven door de stageplaats kunnen niet verhaald worden op de studenten of de hogeschool.</w:t>
      </w:r>
    </w:p>
    <w:p w14:paraId="4B583639" w14:textId="77777777" w:rsidR="009C1EF6" w:rsidRPr="00ED4CF9" w:rsidRDefault="009C1EF6" w:rsidP="009C1EF6">
      <w:pPr>
        <w:tabs>
          <w:tab w:val="right" w:leader="dot" w:pos="9072"/>
        </w:tabs>
        <w:spacing w:line="240" w:lineRule="auto"/>
        <w:ind w:left="567"/>
        <w:rPr>
          <w:rFonts w:asciiTheme="majorHAnsi" w:hAnsiTheme="majorHAnsi" w:cstheme="majorHAnsi"/>
          <w:sz w:val="16"/>
          <w:szCs w:val="16"/>
          <w:lang w:val="nl-NL"/>
        </w:rPr>
      </w:pPr>
    </w:p>
    <w:p w14:paraId="12250E8A" w14:textId="77777777"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A742F">
        <w:rPr>
          <w:rFonts w:asciiTheme="majorHAnsi" w:hAnsiTheme="majorHAnsi" w:cstheme="majorHAnsi"/>
          <w:sz w:val="20"/>
          <w:szCs w:val="20"/>
          <w:lang w:val="nl-NL"/>
        </w:rPr>
        <w:t xml:space="preserve">Betwistingen omtrent de toepassing van deze overeenkomst zullen geregeld worden in onderling overleg. </w:t>
      </w:r>
    </w:p>
    <w:p w14:paraId="32AB71D7" w14:textId="77777777" w:rsidR="009C1EF6" w:rsidRPr="00ED4CF9" w:rsidRDefault="009C1EF6" w:rsidP="00ED4CF9">
      <w:pPr>
        <w:pStyle w:val="Lijstalinea"/>
        <w:spacing w:line="240" w:lineRule="auto"/>
        <w:rPr>
          <w:rFonts w:asciiTheme="majorHAnsi" w:hAnsiTheme="majorHAnsi" w:cstheme="majorHAnsi"/>
          <w:sz w:val="16"/>
          <w:szCs w:val="16"/>
          <w:lang w:val="nl-NL"/>
        </w:rPr>
      </w:pPr>
    </w:p>
    <w:p w14:paraId="763B174C" w14:textId="77777777" w:rsidR="009C1EF6" w:rsidRPr="00F679DC" w:rsidRDefault="009C1EF6" w:rsidP="009C1EF6">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Aldus opgemaakt te </w:t>
      </w:r>
      <w:r w:rsidRPr="00F679DC">
        <w:rPr>
          <w:rFonts w:asciiTheme="majorHAnsi" w:hAnsiTheme="majorHAnsi" w:cstheme="majorHAnsi"/>
          <w:sz w:val="20"/>
          <w:szCs w:val="20"/>
          <w:lang w:val="nl-NL"/>
        </w:rPr>
        <w:tab/>
        <w:t xml:space="preserve">, op </w:t>
      </w:r>
      <w:r w:rsidRPr="00F679DC">
        <w:rPr>
          <w:rFonts w:asciiTheme="majorHAnsi" w:hAnsiTheme="majorHAnsi" w:cstheme="majorHAnsi"/>
          <w:sz w:val="20"/>
          <w:szCs w:val="20"/>
          <w:lang w:val="nl-NL"/>
        </w:rPr>
        <w:tab/>
      </w:r>
    </w:p>
    <w:p w14:paraId="30985209" w14:textId="77BB96BF"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in 3 exemplaren, waarvan elk der partijen erkent een ondertekend exemplaar ontvangen te hebben.</w:t>
      </w:r>
    </w:p>
    <w:p w14:paraId="5E8FF1A5"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p>
    <w:p w14:paraId="6C5F0210" w14:textId="548B15F7" w:rsidR="006E6A8A" w:rsidRPr="00D961BC" w:rsidRDefault="006E6A8A" w:rsidP="006E6A8A">
      <w:pPr>
        <w:tabs>
          <w:tab w:val="left" w:pos="3261"/>
          <w:tab w:val="right" w:leader="dot" w:pos="9072"/>
        </w:tabs>
        <w:spacing w:line="240" w:lineRule="auto"/>
        <w:ind w:left="1080"/>
        <w:rPr>
          <w:rFonts w:asciiTheme="majorHAnsi" w:hAnsiTheme="majorHAnsi" w:cstheme="majorHAnsi"/>
          <w:i/>
          <w:color w:val="FF0000"/>
          <w:sz w:val="20"/>
          <w:szCs w:val="20"/>
          <w:lang w:val="nl-NL"/>
        </w:rPr>
      </w:pPr>
    </w:p>
    <w:p w14:paraId="533620A1" w14:textId="52574A3A" w:rsidR="009A1426" w:rsidRPr="001868C5" w:rsidRDefault="00BC5755" w:rsidP="00BC5755">
      <w:pPr>
        <w:tabs>
          <w:tab w:val="left" w:pos="3258"/>
          <w:tab w:val="left" w:pos="6516"/>
        </w:tabs>
        <w:spacing w:line="240" w:lineRule="auto"/>
        <w:rPr>
          <w:rFonts w:asciiTheme="majorHAnsi" w:hAnsiTheme="majorHAnsi" w:cstheme="majorHAnsi"/>
          <w:i/>
          <w:sz w:val="20"/>
          <w:szCs w:val="20"/>
          <w:lang w:val="nl-NL"/>
        </w:rPr>
      </w:pPr>
      <w:r w:rsidRPr="00D961BC">
        <w:rPr>
          <w:rFonts w:asciiTheme="majorHAnsi" w:hAnsiTheme="majorHAnsi" w:cstheme="majorHAnsi"/>
          <w:sz w:val="20"/>
          <w:szCs w:val="20"/>
          <w:lang w:val="nl-NL"/>
        </w:rPr>
        <w:tab/>
      </w:r>
      <w:r w:rsidR="00551DB3" w:rsidRPr="001868C5">
        <w:rPr>
          <w:rFonts w:asciiTheme="majorHAnsi" w:hAnsiTheme="majorHAnsi" w:cstheme="majorHAnsi"/>
          <w:i/>
          <w:sz w:val="20"/>
          <w:szCs w:val="20"/>
          <w:lang w:val="nl-NL"/>
        </w:rPr>
        <w:t>Anne Dejonghe, stagecoördinator</w:t>
      </w:r>
    </w:p>
    <w:p w14:paraId="1E177F1A" w14:textId="77777777" w:rsidR="00ED4CF9" w:rsidRPr="001868C5" w:rsidRDefault="00ED4CF9" w:rsidP="009C1EF6">
      <w:pPr>
        <w:tabs>
          <w:tab w:val="right" w:leader="dot" w:pos="9072"/>
        </w:tabs>
        <w:spacing w:line="240" w:lineRule="auto"/>
        <w:rPr>
          <w:rFonts w:asciiTheme="majorHAnsi" w:hAnsiTheme="majorHAnsi" w:cstheme="majorHAnsi"/>
          <w:sz w:val="20"/>
          <w:szCs w:val="20"/>
          <w:lang w:val="nl-BE"/>
        </w:rPr>
      </w:pPr>
    </w:p>
    <w:p w14:paraId="0673DB3F" w14:textId="77777777" w:rsidR="00ED4CF9" w:rsidRPr="001868C5" w:rsidRDefault="00ED4CF9" w:rsidP="009C1EF6">
      <w:pPr>
        <w:tabs>
          <w:tab w:val="right" w:leader="dot" w:pos="9072"/>
        </w:tabs>
        <w:spacing w:line="240" w:lineRule="auto"/>
        <w:rPr>
          <w:rFonts w:asciiTheme="majorHAnsi" w:hAnsiTheme="majorHAnsi" w:cstheme="majorHAnsi"/>
          <w:sz w:val="20"/>
          <w:szCs w:val="20"/>
          <w:lang w:val="nl-BE"/>
        </w:rPr>
      </w:pPr>
    </w:p>
    <w:p w14:paraId="25AEA85A" w14:textId="77777777" w:rsidR="009C1EF6" w:rsidRPr="001868C5" w:rsidRDefault="009C1EF6" w:rsidP="009C1EF6">
      <w:pPr>
        <w:tabs>
          <w:tab w:val="left" w:pos="3258"/>
          <w:tab w:val="left" w:pos="6516"/>
        </w:tabs>
        <w:spacing w:line="240" w:lineRule="auto"/>
        <w:rPr>
          <w:rFonts w:asciiTheme="majorHAnsi" w:hAnsiTheme="majorHAnsi" w:cstheme="majorHAnsi"/>
          <w:sz w:val="20"/>
          <w:szCs w:val="20"/>
          <w:lang w:val="nl-NL"/>
        </w:rPr>
      </w:pPr>
      <w:r w:rsidRPr="001868C5">
        <w:rPr>
          <w:rFonts w:asciiTheme="majorHAnsi" w:hAnsiTheme="majorHAnsi" w:cstheme="majorHAnsi"/>
          <w:sz w:val="20"/>
          <w:szCs w:val="20"/>
          <w:lang w:val="nl-NL"/>
        </w:rPr>
        <w:t>Voor de stageplaats</w:t>
      </w:r>
      <w:r w:rsidRPr="001868C5">
        <w:rPr>
          <w:rFonts w:asciiTheme="majorHAnsi" w:hAnsiTheme="majorHAnsi" w:cstheme="majorHAnsi"/>
          <w:sz w:val="20"/>
          <w:szCs w:val="20"/>
          <w:lang w:val="nl-NL"/>
        </w:rPr>
        <w:tab/>
        <w:t>Voor de hogeschool</w:t>
      </w:r>
      <w:r w:rsidRPr="001868C5">
        <w:rPr>
          <w:rFonts w:asciiTheme="majorHAnsi" w:hAnsiTheme="majorHAnsi" w:cstheme="majorHAnsi"/>
          <w:sz w:val="20"/>
          <w:szCs w:val="20"/>
          <w:lang w:val="nl-NL"/>
        </w:rPr>
        <w:tab/>
        <w:t>De student</w:t>
      </w:r>
    </w:p>
    <w:p w14:paraId="387D3B78" w14:textId="77777777" w:rsidR="009C1EF6" w:rsidRPr="001868C5"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1868C5">
        <w:rPr>
          <w:rFonts w:asciiTheme="majorHAnsi" w:hAnsiTheme="majorHAnsi" w:cstheme="majorHAnsi"/>
          <w:i/>
          <w:sz w:val="20"/>
          <w:szCs w:val="20"/>
          <w:lang w:val="nl-NL"/>
        </w:rPr>
        <w:t>(naam en handtekening)</w:t>
      </w:r>
      <w:r w:rsidRPr="001868C5">
        <w:rPr>
          <w:rFonts w:asciiTheme="majorHAnsi" w:hAnsiTheme="majorHAnsi" w:cstheme="majorHAnsi"/>
          <w:i/>
          <w:sz w:val="20"/>
          <w:szCs w:val="20"/>
          <w:lang w:val="nl-NL"/>
        </w:rPr>
        <w:tab/>
        <w:t>(naam en handtekening</w:t>
      </w:r>
      <w:r w:rsidR="00BC5755" w:rsidRPr="001868C5">
        <w:rPr>
          <w:rFonts w:asciiTheme="majorHAnsi" w:hAnsiTheme="majorHAnsi" w:cstheme="majorHAnsi"/>
          <w:i/>
          <w:sz w:val="20"/>
          <w:szCs w:val="20"/>
          <w:lang w:val="nl-NL"/>
        </w:rPr>
        <w:t>)</w:t>
      </w:r>
      <w:r w:rsidRPr="001868C5">
        <w:rPr>
          <w:rFonts w:asciiTheme="majorHAnsi" w:hAnsiTheme="majorHAnsi" w:cstheme="majorHAnsi"/>
          <w:i/>
          <w:sz w:val="20"/>
          <w:szCs w:val="20"/>
          <w:lang w:val="nl-NL"/>
        </w:rPr>
        <w:tab/>
        <w:t>(naam en handtekening)</w:t>
      </w:r>
    </w:p>
    <w:p w14:paraId="5B8C569C" w14:textId="77777777" w:rsidR="009C1EF6" w:rsidRPr="00F679DC" w:rsidRDefault="009C1EF6" w:rsidP="009C1EF6">
      <w:pPr>
        <w:tabs>
          <w:tab w:val="right" w:leader="dot" w:pos="9072"/>
        </w:tabs>
        <w:spacing w:line="240" w:lineRule="auto"/>
        <w:ind w:left="1080"/>
        <w:rPr>
          <w:rFonts w:asciiTheme="majorHAnsi" w:hAnsiTheme="majorHAnsi" w:cstheme="majorHAnsi"/>
          <w:sz w:val="20"/>
          <w:szCs w:val="20"/>
          <w:lang w:val="nl-NL"/>
        </w:rPr>
      </w:pPr>
    </w:p>
    <w:p w14:paraId="31E37D62"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Bijlage 1: ingevulde werkpostfiche</w:t>
      </w:r>
    </w:p>
    <w:p w14:paraId="7F4DE2DA" w14:textId="77777777" w:rsidR="004106AB" w:rsidRPr="00F679DC" w:rsidRDefault="009C1EF6" w:rsidP="007F0DDF">
      <w:pPr>
        <w:tabs>
          <w:tab w:val="left" w:pos="454"/>
          <w:tab w:val="left" w:pos="4139"/>
          <w:tab w:val="left" w:pos="6804"/>
        </w:tabs>
        <w:spacing w:line="240" w:lineRule="auto"/>
        <w:rPr>
          <w:rFonts w:asciiTheme="majorHAnsi" w:hAnsiTheme="majorHAnsi" w:cstheme="majorHAnsi"/>
          <w:b/>
          <w:sz w:val="20"/>
          <w:szCs w:val="20"/>
          <w:lang w:val="nl-BE"/>
        </w:rPr>
      </w:pPr>
      <w:r w:rsidRPr="00F679DC">
        <w:rPr>
          <w:rFonts w:asciiTheme="majorHAnsi" w:hAnsiTheme="majorHAnsi" w:cstheme="majorHAnsi"/>
          <w:sz w:val="20"/>
          <w:szCs w:val="20"/>
          <w:lang w:val="nl-NL"/>
        </w:rPr>
        <w:t>Bijlage 2: (in voorkomend geval) formulier van gezondheids</w:t>
      </w:r>
      <w:r w:rsidR="007F0DDF" w:rsidRPr="00F679DC">
        <w:rPr>
          <w:rFonts w:asciiTheme="majorHAnsi" w:hAnsiTheme="majorHAnsi" w:cstheme="majorHAnsi"/>
          <w:sz w:val="20"/>
          <w:szCs w:val="20"/>
          <w:lang w:val="nl-NL"/>
        </w:rPr>
        <w:t>toezicht</w:t>
      </w:r>
    </w:p>
    <w:sectPr w:rsidR="004106AB" w:rsidRPr="00F679DC" w:rsidSect="004A7949">
      <w:headerReference w:type="default" r:id="rId26"/>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9E6A6" w14:textId="77777777" w:rsidR="006B71DC" w:rsidRDefault="006B71DC" w:rsidP="00751395">
      <w:r>
        <w:separator/>
      </w:r>
    </w:p>
    <w:p w14:paraId="7DC246F1" w14:textId="77777777" w:rsidR="006B71DC" w:rsidRDefault="006B71DC"/>
    <w:p w14:paraId="2128872F" w14:textId="77777777" w:rsidR="006B71DC" w:rsidRDefault="006B71DC" w:rsidP="000A6772"/>
  </w:endnote>
  <w:endnote w:type="continuationSeparator" w:id="0">
    <w:p w14:paraId="111548D3" w14:textId="77777777" w:rsidR="006B71DC" w:rsidRDefault="006B71DC" w:rsidP="00751395">
      <w:r>
        <w:continuationSeparator/>
      </w:r>
    </w:p>
    <w:p w14:paraId="789775C7" w14:textId="77777777" w:rsidR="006B71DC" w:rsidRDefault="006B71DC"/>
    <w:p w14:paraId="658E5D29" w14:textId="77777777" w:rsidR="006B71DC" w:rsidRDefault="006B71DC" w:rsidP="000A6772"/>
  </w:endnote>
  <w:endnote w:type="continuationNotice" w:id="1">
    <w:p w14:paraId="390C9A94" w14:textId="77777777" w:rsidR="008A624C" w:rsidRDefault="008A62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B1C5458-2027-424A-B222-81FDFCE13E03}"/>
    <w:embedBold r:id="rId2" w:fontKey="{7DAECCCC-C115-4598-B00F-D377DCDC318D}"/>
    <w:embedItalic r:id="rId3" w:fontKey="{92F45307-0AE9-4344-B6A7-9889D9E9B994}"/>
    <w:embedBoldItalic r:id="rId4" w:fontKey="{64D9E830-4C68-4F62-BC1F-A222A6B844C4}"/>
  </w:font>
  <w:font w:name="MS Mincho">
    <w:altName w:val="ＭＳ 明朝"/>
    <w:panose1 w:val="02020609040205080304"/>
    <w:charset w:val="80"/>
    <w:family w:val="modern"/>
    <w:pitch w:val="fixed"/>
    <w:sig w:usb0="E00002FF" w:usb1="6AC7FDFB" w:usb2="00000012" w:usb3="00000000" w:csb0="0002009F" w:csb1="00000000"/>
    <w:embedRegular r:id="rId5" w:subsetted="1" w:fontKey="{411B5BF0-7037-4DB1-94B8-F69B7E3CD621}"/>
  </w:font>
  <w:font w:name="Cambria">
    <w:panose1 w:val="02040503050406030204"/>
    <w:charset w:val="00"/>
    <w:family w:val="roman"/>
    <w:pitch w:val="variable"/>
    <w:sig w:usb0="E00006FF" w:usb1="420024FF" w:usb2="02000000" w:usb3="00000000" w:csb0="0000019F" w:csb1="00000000"/>
    <w:embedRegular r:id="rId6" w:fontKey="{FE3609E4-3F7E-470E-A12A-9ECF483007F4}"/>
  </w:font>
  <w:font w:name="Corbel">
    <w:panose1 w:val="020B0503020204020204"/>
    <w:charset w:val="00"/>
    <w:family w:val="swiss"/>
    <w:pitch w:val="variable"/>
    <w:sig w:usb0="A00002EF" w:usb1="4000A44B" w:usb2="00000000" w:usb3="00000000" w:csb0="0000019F" w:csb1="00000000"/>
    <w:embedRegular r:id="rId7" w:fontKey="{4D3D179F-056D-4A98-A359-3B4856556BDC}"/>
    <w:embedBold r:id="rId8" w:fontKey="{FC56C2B1-0F66-4588-A8E6-6B10F9F9EC92}"/>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9" w:fontKey="{91DFC39F-4E0E-4DEC-B107-ABECF07F5B34}"/>
  </w:font>
  <w:font w:name="Arial Narrow">
    <w:panose1 w:val="020B0606020202030204"/>
    <w:charset w:val="00"/>
    <w:family w:val="swiss"/>
    <w:pitch w:val="variable"/>
    <w:sig w:usb0="00000287" w:usb1="00000800" w:usb2="00000000" w:usb3="00000000" w:csb0="0000009F" w:csb1="00000000"/>
    <w:embedRegular r:id="rId10" w:fontKey="{142B7EBB-41ED-47F9-B2A2-805AE437BE9C}"/>
  </w:font>
  <w:font w:name="Cambria Math">
    <w:panose1 w:val="02040503050406030204"/>
    <w:charset w:val="00"/>
    <w:family w:val="roman"/>
    <w:pitch w:val="variable"/>
    <w:sig w:usb0="E00006FF" w:usb1="420024FF" w:usb2="02000000" w:usb3="00000000" w:csb0="0000019F" w:csb1="00000000"/>
    <w:embedRegular r:id="rId11" w:fontKey="{6D92F7C3-3A7C-4F63-9F42-703692CA57C0}"/>
  </w:font>
  <w:font w:name="Tahoma">
    <w:panose1 w:val="020B0604030504040204"/>
    <w:charset w:val="00"/>
    <w:family w:val="swiss"/>
    <w:pitch w:val="variable"/>
    <w:sig w:usb0="E1002EFF" w:usb1="C000605B" w:usb2="00000029" w:usb3="00000000" w:csb0="000101FF" w:csb1="00000000"/>
    <w:embedRegular r:id="rId12" w:fontKey="{090640D0-D48C-4A7A-A176-FA1955861104}"/>
  </w:font>
  <w:font w:name="MS Gothic">
    <w:altName w:val="ＭＳ ゴシック"/>
    <w:panose1 w:val="020B0609070205080204"/>
    <w:charset w:val="80"/>
    <w:family w:val="modern"/>
    <w:pitch w:val="fixed"/>
    <w:sig w:usb0="E00002FF" w:usb1="6AC7FDFB" w:usb2="08000012" w:usb3="00000000" w:csb0="0002009F" w:csb1="00000000"/>
    <w:embedRegular r:id="rId13" w:subsetted="1" w:fontKey="{6C5AAFA6-0CFB-4A28-BCE8-1B03113542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E7EA" w14:textId="77777777" w:rsidR="006B71DC" w:rsidRDefault="006B71D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B44A" w14:textId="77777777" w:rsidR="006B71DC" w:rsidRPr="00123FAD" w:rsidRDefault="006B71DC"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0A640A4" w14:textId="77777777" w:rsidR="006B71DC" w:rsidRPr="00123FAD" w:rsidRDefault="006B71DC"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150AB18B" w14:textId="77777777" w:rsidR="006B71DC" w:rsidRPr="00123FAD" w:rsidRDefault="006B71DC"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5649CC6E" w14:textId="77777777" w:rsidR="006B71DC" w:rsidRDefault="006B71DC"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83474DF" w14:textId="77777777" w:rsidR="006B71DC" w:rsidRPr="00C93A6C" w:rsidRDefault="006B71DC"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A8AB" w14:textId="77777777" w:rsidR="006B71DC" w:rsidRPr="00123FAD" w:rsidRDefault="006B71DC"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2C76D95" w14:textId="77777777" w:rsidR="006B71DC" w:rsidRPr="00123FAD" w:rsidRDefault="006B71DC"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27C3AF38" w14:textId="77777777" w:rsidR="006B71DC" w:rsidRPr="00123FAD" w:rsidRDefault="006B71DC"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1925B2C4" w14:textId="77777777" w:rsidR="006B71DC" w:rsidRPr="00123FAD" w:rsidRDefault="006B71DC"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647BE40" w14:textId="77777777" w:rsidR="006B71DC" w:rsidRPr="008E55DB" w:rsidRDefault="006B71DC"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03BF6" w14:textId="77777777" w:rsidR="006B71DC" w:rsidRDefault="006B71DC" w:rsidP="00751395">
      <w:r>
        <w:separator/>
      </w:r>
    </w:p>
    <w:p w14:paraId="5CF92588" w14:textId="77777777" w:rsidR="006B71DC" w:rsidRDefault="006B71DC"/>
    <w:p w14:paraId="5D21B217" w14:textId="77777777" w:rsidR="006B71DC" w:rsidRDefault="006B71DC" w:rsidP="000A6772"/>
  </w:footnote>
  <w:footnote w:type="continuationSeparator" w:id="0">
    <w:p w14:paraId="28E490D0" w14:textId="77777777" w:rsidR="006B71DC" w:rsidRDefault="006B71DC" w:rsidP="00751395">
      <w:r>
        <w:continuationSeparator/>
      </w:r>
    </w:p>
    <w:p w14:paraId="639440B8" w14:textId="77777777" w:rsidR="006B71DC" w:rsidRDefault="006B71DC"/>
    <w:p w14:paraId="4983C5C9" w14:textId="77777777" w:rsidR="006B71DC" w:rsidRDefault="006B71DC" w:rsidP="000A6772"/>
  </w:footnote>
  <w:footnote w:type="continuationNotice" w:id="1">
    <w:p w14:paraId="7FF733D7" w14:textId="77777777" w:rsidR="008A624C" w:rsidRDefault="008A62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737D8" w14:textId="77777777" w:rsidR="006B71DC" w:rsidRDefault="006B71DC" w:rsidP="00306CDD">
    <w:pPr>
      <w:tabs>
        <w:tab w:val="center" w:pos="4730"/>
        <w:tab w:val="right" w:pos="9461"/>
      </w:tabs>
    </w:pPr>
    <w:r>
      <w:t>[Type text]</w:t>
    </w:r>
    <w:r>
      <w:tab/>
      <w:t>[Type text]</w:t>
    </w:r>
    <w:r>
      <w:tab/>
      <w:t>[Type text]</w:t>
    </w:r>
  </w:p>
  <w:p w14:paraId="47261A0F" w14:textId="77777777" w:rsidR="006B71DC" w:rsidRDefault="006B71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3C3C0" w14:textId="77777777" w:rsidR="006B71DC" w:rsidRDefault="006B71DC">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8A95FD0" w14:textId="77777777" w:rsidR="006B71DC" w:rsidRDefault="006B71DC"/>
  <w:p w14:paraId="54CD77D7" w14:textId="77777777" w:rsidR="006B71DC" w:rsidRDefault="006B71DC"/>
  <w:p w14:paraId="697B65AB" w14:textId="77777777" w:rsidR="006B71DC" w:rsidRDefault="006B71DC"/>
  <w:p w14:paraId="3DF846E9" w14:textId="77777777" w:rsidR="006B71DC" w:rsidRDefault="006B71DC"/>
  <w:p w14:paraId="78C520CC" w14:textId="77777777" w:rsidR="006B71DC" w:rsidRDefault="006B71DC"/>
  <w:p w14:paraId="3D882F3D" w14:textId="77777777" w:rsidR="006B71DC" w:rsidRDefault="006B71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3558" w14:textId="77777777" w:rsidR="006B71DC" w:rsidRDefault="006B71DC">
    <w:pPr>
      <w:pStyle w:val="Koptekst"/>
    </w:pPr>
    <w:r>
      <w:rPr>
        <w:noProof/>
        <w:szCs w:val="21"/>
        <w:lang w:val="nl-BE" w:eastAsia="nl-BE"/>
      </w:rPr>
      <mc:AlternateContent>
        <mc:Choice Requires="wps">
          <w:drawing>
            <wp:anchor distT="0" distB="0" distL="114300" distR="114300" simplePos="0" relativeHeight="251658241"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E57E" w14:textId="77777777" w:rsidR="006B71DC" w:rsidRPr="004106AB" w:rsidRDefault="006B71DC"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359109"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14:paraId="1582E57E" w14:textId="77777777" w:rsidR="006B71DC" w:rsidRPr="004106AB" w:rsidRDefault="006B71DC"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7777777" w:rsidR="006B71DC" w:rsidRPr="009C1EF6" w:rsidRDefault="006B71DC" w:rsidP="001C7225">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4B7D" w14:textId="77777777" w:rsidR="006B71DC" w:rsidRPr="004A7949" w:rsidRDefault="006B71DC" w:rsidP="004A7949">
    <w:pPr>
      <w:pStyle w:val="Koptekst"/>
    </w:pPr>
    <w:r>
      <w:rPr>
        <w:noProof/>
        <w:lang w:val="nl-BE" w:eastAsia="nl-BE"/>
      </w:rPr>
      <w:drawing>
        <wp:anchor distT="0" distB="0" distL="114300" distR="114300" simplePos="0" relativeHeight="25165824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85631D"/>
    <w:multiLevelType w:val="hybridMultilevel"/>
    <w:tmpl w:val="41863782"/>
    <w:lvl w:ilvl="0" w:tplc="6E4855FE">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F1847DC"/>
    <w:multiLevelType w:val="hybridMultilevel"/>
    <w:tmpl w:val="058E95B2"/>
    <w:lvl w:ilvl="0" w:tplc="38847ADC">
      <w:start w:val="1"/>
      <w:numFmt w:val="bullet"/>
      <w:lvlText w:val=""/>
      <w:lvlJc w:val="left"/>
      <w:pPr>
        <w:ind w:left="1080" w:hanging="360"/>
      </w:pPr>
      <w:rPr>
        <w:rFonts w:ascii="Symbol" w:hAnsi="Symbol" w:hint="default"/>
      </w:rPr>
    </w:lvl>
    <w:lvl w:ilvl="1" w:tplc="B60ECBCE">
      <w:start w:val="1"/>
      <w:numFmt w:val="bullet"/>
      <w:lvlText w:val="o"/>
      <w:lvlJc w:val="left"/>
      <w:pPr>
        <w:ind w:left="1800" w:hanging="360"/>
      </w:pPr>
      <w:rPr>
        <w:rFonts w:ascii="Courier New" w:hAnsi="Courier New" w:hint="default"/>
      </w:rPr>
    </w:lvl>
    <w:lvl w:ilvl="2" w:tplc="2A4C200E">
      <w:start w:val="1"/>
      <w:numFmt w:val="bullet"/>
      <w:lvlText w:val=""/>
      <w:lvlJc w:val="left"/>
      <w:pPr>
        <w:ind w:left="2520" w:hanging="360"/>
      </w:pPr>
      <w:rPr>
        <w:rFonts w:ascii="Wingdings" w:hAnsi="Wingdings" w:hint="default"/>
      </w:rPr>
    </w:lvl>
    <w:lvl w:ilvl="3" w:tplc="0610F744">
      <w:start w:val="1"/>
      <w:numFmt w:val="bullet"/>
      <w:lvlText w:val=""/>
      <w:lvlJc w:val="left"/>
      <w:pPr>
        <w:ind w:left="3240" w:hanging="360"/>
      </w:pPr>
      <w:rPr>
        <w:rFonts w:ascii="Symbol" w:hAnsi="Symbol" w:hint="default"/>
      </w:rPr>
    </w:lvl>
    <w:lvl w:ilvl="4" w:tplc="6EC60FEC">
      <w:start w:val="1"/>
      <w:numFmt w:val="bullet"/>
      <w:lvlText w:val="o"/>
      <w:lvlJc w:val="left"/>
      <w:pPr>
        <w:ind w:left="3960" w:hanging="360"/>
      </w:pPr>
      <w:rPr>
        <w:rFonts w:ascii="Courier New" w:hAnsi="Courier New" w:hint="default"/>
      </w:rPr>
    </w:lvl>
    <w:lvl w:ilvl="5" w:tplc="4558BEE2">
      <w:start w:val="1"/>
      <w:numFmt w:val="bullet"/>
      <w:lvlText w:val=""/>
      <w:lvlJc w:val="left"/>
      <w:pPr>
        <w:ind w:left="4680" w:hanging="360"/>
      </w:pPr>
      <w:rPr>
        <w:rFonts w:ascii="Wingdings" w:hAnsi="Wingdings" w:hint="default"/>
      </w:rPr>
    </w:lvl>
    <w:lvl w:ilvl="6" w:tplc="88326C02">
      <w:start w:val="1"/>
      <w:numFmt w:val="bullet"/>
      <w:lvlText w:val=""/>
      <w:lvlJc w:val="left"/>
      <w:pPr>
        <w:ind w:left="5400" w:hanging="360"/>
      </w:pPr>
      <w:rPr>
        <w:rFonts w:ascii="Symbol" w:hAnsi="Symbol" w:hint="default"/>
      </w:rPr>
    </w:lvl>
    <w:lvl w:ilvl="7" w:tplc="2AAED460">
      <w:start w:val="1"/>
      <w:numFmt w:val="bullet"/>
      <w:lvlText w:val="o"/>
      <w:lvlJc w:val="left"/>
      <w:pPr>
        <w:ind w:left="6120" w:hanging="360"/>
      </w:pPr>
      <w:rPr>
        <w:rFonts w:ascii="Courier New" w:hAnsi="Courier New" w:hint="default"/>
      </w:rPr>
    </w:lvl>
    <w:lvl w:ilvl="8" w:tplc="FB3E34A6">
      <w:start w:val="1"/>
      <w:numFmt w:val="bullet"/>
      <w:lvlText w:val=""/>
      <w:lvlJc w:val="left"/>
      <w:pPr>
        <w:ind w:left="6840" w:hanging="360"/>
      </w:pPr>
      <w:rPr>
        <w:rFonts w:ascii="Wingdings" w:hAnsi="Wingdings" w:hint="default"/>
      </w:rPr>
    </w:lvl>
  </w:abstractNum>
  <w:abstractNum w:abstractNumId="3"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10"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264AEC"/>
    <w:multiLevelType w:val="hybridMultilevel"/>
    <w:tmpl w:val="28DA827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2" w15:restartNumberingAfterBreak="0">
    <w:nsid w:val="51F97D06"/>
    <w:multiLevelType w:val="hybridMultilevel"/>
    <w:tmpl w:val="24261FA8"/>
    <w:lvl w:ilvl="0" w:tplc="6E4855FE">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AFB0641"/>
    <w:multiLevelType w:val="hybridMultilevel"/>
    <w:tmpl w:val="E386241C"/>
    <w:lvl w:ilvl="0" w:tplc="6E4855FE">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8" w15:restartNumberingAfterBreak="0">
    <w:nsid w:val="5F384162"/>
    <w:multiLevelType w:val="hybridMultilevel"/>
    <w:tmpl w:val="39E2F2B0"/>
    <w:lvl w:ilvl="0" w:tplc="8322438E">
      <w:start w:val="1"/>
      <w:numFmt w:val="bullet"/>
      <w:lvlText w:val=""/>
      <w:lvlJc w:val="left"/>
      <w:pPr>
        <w:ind w:left="1495" w:hanging="360"/>
      </w:pPr>
      <w:rPr>
        <w:rFonts w:ascii="Wingdings" w:hAnsi="Wingdings" w:cs="Times New Roman" w:hint="default"/>
      </w:rPr>
    </w:lvl>
    <w:lvl w:ilvl="1" w:tplc="08130003" w:tentative="1">
      <w:start w:val="1"/>
      <w:numFmt w:val="bullet"/>
      <w:lvlText w:val="o"/>
      <w:lvlJc w:val="left"/>
      <w:pPr>
        <w:ind w:left="2215" w:hanging="360"/>
      </w:pPr>
      <w:rPr>
        <w:rFonts w:ascii="Courier New" w:hAnsi="Courier New" w:cs="Courier New" w:hint="default"/>
      </w:rPr>
    </w:lvl>
    <w:lvl w:ilvl="2" w:tplc="08130005" w:tentative="1">
      <w:start w:val="1"/>
      <w:numFmt w:val="bullet"/>
      <w:lvlText w:val=""/>
      <w:lvlJc w:val="left"/>
      <w:pPr>
        <w:ind w:left="2935" w:hanging="360"/>
      </w:pPr>
      <w:rPr>
        <w:rFonts w:ascii="Wingdings" w:hAnsi="Wingdings" w:hint="default"/>
      </w:rPr>
    </w:lvl>
    <w:lvl w:ilvl="3" w:tplc="08130001" w:tentative="1">
      <w:start w:val="1"/>
      <w:numFmt w:val="bullet"/>
      <w:lvlText w:val=""/>
      <w:lvlJc w:val="left"/>
      <w:pPr>
        <w:ind w:left="3655" w:hanging="360"/>
      </w:pPr>
      <w:rPr>
        <w:rFonts w:ascii="Symbol" w:hAnsi="Symbol" w:hint="default"/>
      </w:rPr>
    </w:lvl>
    <w:lvl w:ilvl="4" w:tplc="08130003" w:tentative="1">
      <w:start w:val="1"/>
      <w:numFmt w:val="bullet"/>
      <w:lvlText w:val="o"/>
      <w:lvlJc w:val="left"/>
      <w:pPr>
        <w:ind w:left="4375" w:hanging="360"/>
      </w:pPr>
      <w:rPr>
        <w:rFonts w:ascii="Courier New" w:hAnsi="Courier New" w:cs="Courier New" w:hint="default"/>
      </w:rPr>
    </w:lvl>
    <w:lvl w:ilvl="5" w:tplc="08130005" w:tentative="1">
      <w:start w:val="1"/>
      <w:numFmt w:val="bullet"/>
      <w:lvlText w:val=""/>
      <w:lvlJc w:val="left"/>
      <w:pPr>
        <w:ind w:left="5095" w:hanging="360"/>
      </w:pPr>
      <w:rPr>
        <w:rFonts w:ascii="Wingdings" w:hAnsi="Wingdings" w:hint="default"/>
      </w:rPr>
    </w:lvl>
    <w:lvl w:ilvl="6" w:tplc="08130001" w:tentative="1">
      <w:start w:val="1"/>
      <w:numFmt w:val="bullet"/>
      <w:lvlText w:val=""/>
      <w:lvlJc w:val="left"/>
      <w:pPr>
        <w:ind w:left="5815" w:hanging="360"/>
      </w:pPr>
      <w:rPr>
        <w:rFonts w:ascii="Symbol" w:hAnsi="Symbol" w:hint="default"/>
      </w:rPr>
    </w:lvl>
    <w:lvl w:ilvl="7" w:tplc="08130003" w:tentative="1">
      <w:start w:val="1"/>
      <w:numFmt w:val="bullet"/>
      <w:lvlText w:val="o"/>
      <w:lvlJc w:val="left"/>
      <w:pPr>
        <w:ind w:left="6535" w:hanging="360"/>
      </w:pPr>
      <w:rPr>
        <w:rFonts w:ascii="Courier New" w:hAnsi="Courier New" w:cs="Courier New" w:hint="default"/>
      </w:rPr>
    </w:lvl>
    <w:lvl w:ilvl="8" w:tplc="08130005" w:tentative="1">
      <w:start w:val="1"/>
      <w:numFmt w:val="bullet"/>
      <w:lvlText w:val=""/>
      <w:lvlJc w:val="left"/>
      <w:pPr>
        <w:ind w:left="7255" w:hanging="360"/>
      </w:pPr>
      <w:rPr>
        <w:rFonts w:ascii="Wingdings" w:hAnsi="Wingdings" w:hint="default"/>
      </w:rPr>
    </w:lvl>
  </w:abstractNum>
  <w:abstractNum w:abstractNumId="29"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324165E"/>
    <w:multiLevelType w:val="hybridMultilevel"/>
    <w:tmpl w:val="7FD22D8E"/>
    <w:lvl w:ilvl="0" w:tplc="6E4855FE">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15:restartNumberingAfterBreak="0">
    <w:nsid w:val="728F169A"/>
    <w:multiLevelType w:val="hybridMultilevel"/>
    <w:tmpl w:val="6D42DFDA"/>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3"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4"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7"/>
  </w:num>
  <w:num w:numId="4">
    <w:abstractNumId w:val="29"/>
  </w:num>
  <w:num w:numId="5">
    <w:abstractNumId w:val="35"/>
  </w:num>
  <w:num w:numId="6">
    <w:abstractNumId w:val="13"/>
  </w:num>
  <w:num w:numId="7">
    <w:abstractNumId w:val="15"/>
  </w:num>
  <w:num w:numId="8">
    <w:abstractNumId w:val="0"/>
  </w:num>
  <w:num w:numId="9">
    <w:abstractNumId w:val="12"/>
  </w:num>
  <w:num w:numId="10">
    <w:abstractNumId w:val="26"/>
  </w:num>
  <w:num w:numId="11">
    <w:abstractNumId w:val="6"/>
  </w:num>
  <w:num w:numId="12">
    <w:abstractNumId w:val="3"/>
  </w:num>
  <w:num w:numId="13">
    <w:abstractNumId w:val="20"/>
  </w:num>
  <w:num w:numId="14">
    <w:abstractNumId w:val="21"/>
  </w:num>
  <w:num w:numId="15">
    <w:abstractNumId w:val="4"/>
  </w:num>
  <w:num w:numId="16">
    <w:abstractNumId w:val="33"/>
  </w:num>
  <w:num w:numId="17">
    <w:abstractNumId w:val="14"/>
  </w:num>
  <w:num w:numId="18">
    <w:abstractNumId w:val="19"/>
  </w:num>
  <w:num w:numId="19">
    <w:abstractNumId w:val="11"/>
  </w:num>
  <w:num w:numId="20">
    <w:abstractNumId w:val="5"/>
  </w:num>
  <w:num w:numId="21">
    <w:abstractNumId w:val="8"/>
  </w:num>
  <w:num w:numId="22">
    <w:abstractNumId w:val="31"/>
  </w:num>
  <w:num w:numId="23">
    <w:abstractNumId w:val="34"/>
  </w:num>
  <w:num w:numId="24">
    <w:abstractNumId w:val="24"/>
  </w:num>
  <w:num w:numId="25">
    <w:abstractNumId w:val="16"/>
  </w:num>
  <w:num w:numId="26">
    <w:abstractNumId w:val="27"/>
  </w:num>
  <w:num w:numId="27">
    <w:abstractNumId w:val="9"/>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7"/>
  </w:num>
  <w:num w:numId="31">
    <w:abstractNumId w:val="2"/>
  </w:num>
  <w:num w:numId="32">
    <w:abstractNumId w:val="25"/>
  </w:num>
  <w:num w:numId="33">
    <w:abstractNumId w:val="1"/>
  </w:num>
  <w:num w:numId="34">
    <w:abstractNumId w:val="32"/>
  </w:num>
  <w:num w:numId="35">
    <w:abstractNumId w:val="22"/>
  </w:num>
  <w:num w:numId="36">
    <w:abstractNumId w:val="30"/>
  </w:num>
  <w:num w:numId="37">
    <w:abstractNumId w:val="2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e Dejonghe">
    <w15:presenceInfo w15:providerId="AD" w15:userId="S-1-5-21-2091170726-2250300491-809371454-8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revisionView w:markup="0"/>
  <w:documentProtection w:edit="forms" w:enforcement="0"/>
  <w:defaultTabStop w:val="720"/>
  <w:hyphenationZone w:val="425"/>
  <w:drawingGridHorizontalSpacing w:val="105"/>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0DBE"/>
    <w:rsid w:val="000210DD"/>
    <w:rsid w:val="00035A27"/>
    <w:rsid w:val="00037302"/>
    <w:rsid w:val="00040589"/>
    <w:rsid w:val="00040826"/>
    <w:rsid w:val="00051741"/>
    <w:rsid w:val="00052E0E"/>
    <w:rsid w:val="00057D09"/>
    <w:rsid w:val="0006188B"/>
    <w:rsid w:val="000665D3"/>
    <w:rsid w:val="00067C2B"/>
    <w:rsid w:val="00070B11"/>
    <w:rsid w:val="000771FF"/>
    <w:rsid w:val="00080D74"/>
    <w:rsid w:val="00082B00"/>
    <w:rsid w:val="00083D93"/>
    <w:rsid w:val="0008549C"/>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868C5"/>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303D35"/>
    <w:rsid w:val="00306CDD"/>
    <w:rsid w:val="0031305A"/>
    <w:rsid w:val="00313DE4"/>
    <w:rsid w:val="00320130"/>
    <w:rsid w:val="00341809"/>
    <w:rsid w:val="003617CC"/>
    <w:rsid w:val="00367B86"/>
    <w:rsid w:val="00377FC1"/>
    <w:rsid w:val="003855D8"/>
    <w:rsid w:val="00393B59"/>
    <w:rsid w:val="00396462"/>
    <w:rsid w:val="003A6A67"/>
    <w:rsid w:val="003A73CC"/>
    <w:rsid w:val="003B2F83"/>
    <w:rsid w:val="003F5A54"/>
    <w:rsid w:val="00403259"/>
    <w:rsid w:val="00403342"/>
    <w:rsid w:val="004068B1"/>
    <w:rsid w:val="004106AB"/>
    <w:rsid w:val="00426EFC"/>
    <w:rsid w:val="00443E7D"/>
    <w:rsid w:val="0045002B"/>
    <w:rsid w:val="004530C9"/>
    <w:rsid w:val="00453401"/>
    <w:rsid w:val="00453E42"/>
    <w:rsid w:val="00462C97"/>
    <w:rsid w:val="00470068"/>
    <w:rsid w:val="00476AAB"/>
    <w:rsid w:val="004864FE"/>
    <w:rsid w:val="004A742F"/>
    <w:rsid w:val="004A7949"/>
    <w:rsid w:val="004B1FEC"/>
    <w:rsid w:val="004D2D34"/>
    <w:rsid w:val="004E6CD8"/>
    <w:rsid w:val="00506589"/>
    <w:rsid w:val="00506AD2"/>
    <w:rsid w:val="0051130E"/>
    <w:rsid w:val="00511A28"/>
    <w:rsid w:val="00516203"/>
    <w:rsid w:val="00516671"/>
    <w:rsid w:val="0054174A"/>
    <w:rsid w:val="00544F2E"/>
    <w:rsid w:val="00551DB3"/>
    <w:rsid w:val="00556458"/>
    <w:rsid w:val="00560AB0"/>
    <w:rsid w:val="00565B19"/>
    <w:rsid w:val="00573BB8"/>
    <w:rsid w:val="00577790"/>
    <w:rsid w:val="00584D4F"/>
    <w:rsid w:val="00585E08"/>
    <w:rsid w:val="005937E8"/>
    <w:rsid w:val="005977CB"/>
    <w:rsid w:val="005A4327"/>
    <w:rsid w:val="005B2435"/>
    <w:rsid w:val="005B5C63"/>
    <w:rsid w:val="005B71D1"/>
    <w:rsid w:val="005C5DAB"/>
    <w:rsid w:val="005C614B"/>
    <w:rsid w:val="005C7373"/>
    <w:rsid w:val="005C7563"/>
    <w:rsid w:val="005E207A"/>
    <w:rsid w:val="005F0ADD"/>
    <w:rsid w:val="005F4597"/>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52F3"/>
    <w:rsid w:val="006868A9"/>
    <w:rsid w:val="00692FDB"/>
    <w:rsid w:val="00695E27"/>
    <w:rsid w:val="006A4583"/>
    <w:rsid w:val="006A4BBC"/>
    <w:rsid w:val="006B491C"/>
    <w:rsid w:val="006B5F18"/>
    <w:rsid w:val="006B71DC"/>
    <w:rsid w:val="006C1CD8"/>
    <w:rsid w:val="006C3295"/>
    <w:rsid w:val="006C4723"/>
    <w:rsid w:val="006D574D"/>
    <w:rsid w:val="006D5C32"/>
    <w:rsid w:val="006E6A8A"/>
    <w:rsid w:val="006E6B19"/>
    <w:rsid w:val="00701F56"/>
    <w:rsid w:val="007025DD"/>
    <w:rsid w:val="007178A0"/>
    <w:rsid w:val="00721D63"/>
    <w:rsid w:val="00725227"/>
    <w:rsid w:val="007426E3"/>
    <w:rsid w:val="007447C0"/>
    <w:rsid w:val="007462BC"/>
    <w:rsid w:val="007506B4"/>
    <w:rsid w:val="007510B2"/>
    <w:rsid w:val="00751395"/>
    <w:rsid w:val="007521CB"/>
    <w:rsid w:val="007548F0"/>
    <w:rsid w:val="007630BC"/>
    <w:rsid w:val="00764B36"/>
    <w:rsid w:val="007668E5"/>
    <w:rsid w:val="00784F84"/>
    <w:rsid w:val="007A1772"/>
    <w:rsid w:val="007A2392"/>
    <w:rsid w:val="007A2FC7"/>
    <w:rsid w:val="007A7733"/>
    <w:rsid w:val="007C091D"/>
    <w:rsid w:val="007E1073"/>
    <w:rsid w:val="007F0DDF"/>
    <w:rsid w:val="007F2D76"/>
    <w:rsid w:val="00800C86"/>
    <w:rsid w:val="008024F8"/>
    <w:rsid w:val="00812DCB"/>
    <w:rsid w:val="00813708"/>
    <w:rsid w:val="008213CC"/>
    <w:rsid w:val="00834B12"/>
    <w:rsid w:val="00840DC4"/>
    <w:rsid w:val="0085557F"/>
    <w:rsid w:val="00863C83"/>
    <w:rsid w:val="00865C89"/>
    <w:rsid w:val="00870208"/>
    <w:rsid w:val="00881755"/>
    <w:rsid w:val="008944CD"/>
    <w:rsid w:val="008A5DF9"/>
    <w:rsid w:val="008A624C"/>
    <w:rsid w:val="008A6270"/>
    <w:rsid w:val="008A71D2"/>
    <w:rsid w:val="008A7762"/>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A7E12"/>
    <w:rsid w:val="009C1EF6"/>
    <w:rsid w:val="009C4ADA"/>
    <w:rsid w:val="009C7F68"/>
    <w:rsid w:val="009F2F78"/>
    <w:rsid w:val="00A05F6C"/>
    <w:rsid w:val="00A208F1"/>
    <w:rsid w:val="00A23BC7"/>
    <w:rsid w:val="00A24DA8"/>
    <w:rsid w:val="00A255F7"/>
    <w:rsid w:val="00A272EF"/>
    <w:rsid w:val="00A47692"/>
    <w:rsid w:val="00A47748"/>
    <w:rsid w:val="00A52967"/>
    <w:rsid w:val="00A60D72"/>
    <w:rsid w:val="00A6744B"/>
    <w:rsid w:val="00A70D34"/>
    <w:rsid w:val="00A82577"/>
    <w:rsid w:val="00A83114"/>
    <w:rsid w:val="00A851CA"/>
    <w:rsid w:val="00A93C6B"/>
    <w:rsid w:val="00A95143"/>
    <w:rsid w:val="00AA197E"/>
    <w:rsid w:val="00AA630A"/>
    <w:rsid w:val="00AC0595"/>
    <w:rsid w:val="00AC0BF2"/>
    <w:rsid w:val="00AC4F5B"/>
    <w:rsid w:val="00AC52DA"/>
    <w:rsid w:val="00AD0447"/>
    <w:rsid w:val="00AD7AE6"/>
    <w:rsid w:val="00AE0423"/>
    <w:rsid w:val="00AF0E5B"/>
    <w:rsid w:val="00B00ABF"/>
    <w:rsid w:val="00B02C3B"/>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4C5"/>
    <w:rsid w:val="00BE5CF9"/>
    <w:rsid w:val="00BF4E5B"/>
    <w:rsid w:val="00C0095D"/>
    <w:rsid w:val="00C06FBE"/>
    <w:rsid w:val="00C1474D"/>
    <w:rsid w:val="00C15460"/>
    <w:rsid w:val="00C2006E"/>
    <w:rsid w:val="00C246B3"/>
    <w:rsid w:val="00C319B2"/>
    <w:rsid w:val="00C324C0"/>
    <w:rsid w:val="00C3442C"/>
    <w:rsid w:val="00C7626F"/>
    <w:rsid w:val="00C85C07"/>
    <w:rsid w:val="00C93A6C"/>
    <w:rsid w:val="00CB508F"/>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23AF"/>
    <w:rsid w:val="00D853F0"/>
    <w:rsid w:val="00D86291"/>
    <w:rsid w:val="00D961BC"/>
    <w:rsid w:val="00D96F83"/>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54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44B7"/>
    <w:rsid w:val="00FC355B"/>
    <w:rsid w:val="00FC43D8"/>
    <w:rsid w:val="00FC4637"/>
    <w:rsid w:val="00FC638E"/>
    <w:rsid w:val="00FD337D"/>
    <w:rsid w:val="00FD39B1"/>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80BBC1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 w:type="character" w:styleId="Verwijzingopmerking">
    <w:name w:val="annotation reference"/>
    <w:uiPriority w:val="99"/>
    <w:semiHidden/>
    <w:unhideWhenUsed/>
    <w:rsid w:val="00052E0E"/>
    <w:rPr>
      <w:sz w:val="16"/>
      <w:szCs w:val="16"/>
    </w:rPr>
  </w:style>
  <w:style w:type="character" w:styleId="Tekstvantijdelijkeaanduiding">
    <w:name w:val="Placeholder Text"/>
    <w:basedOn w:val="Standaardalinea-lettertype"/>
    <w:uiPriority w:val="99"/>
    <w:semiHidden/>
    <w:rsid w:val="00A255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tage.odisee.be/onderwijs/basobrusseldilbeek/algemene-info/"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anne.dejonghe@odisee.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mailto:anne.dejonghe@odisee.b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tage.odisee.be/onderwijs/basobrusseldilbeek/lo/fase-1/semester-2-didactische-stag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sandra.termont@odisee.b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laura.blancquaert@odisee.be"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stage.odisee.be/onderwijs/basobrusseldilbeek/lo/fase-1/semester-1-didactische-practi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ne.debusscher@odisee.b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37669d0d-6ffe-4f40-be27-4519564f4cd8" xsi:nil="true"/>
    <Invited_Teachers xmlns="37669d0d-6ffe-4f40-be27-4519564f4cd8" xsi:nil="true"/>
    <Invited_Students xmlns="37669d0d-6ffe-4f40-be27-4519564f4cd8" xsi:nil="true"/>
    <Math_Settings xmlns="37669d0d-6ffe-4f40-be27-4519564f4cd8" xsi:nil="true"/>
    <Has_Teacher_Only_SectionGroup xmlns="37669d0d-6ffe-4f40-be27-4519564f4cd8" xsi:nil="true"/>
    <LMS_Mappings xmlns="37669d0d-6ffe-4f40-be27-4519564f4cd8" xsi:nil="true"/>
    <Templates xmlns="37669d0d-6ffe-4f40-be27-4519564f4cd8" xsi:nil="true"/>
    <Teachers xmlns="37669d0d-6ffe-4f40-be27-4519564f4cd8">
      <UserInfo>
        <DisplayName/>
        <AccountId xsi:nil="true"/>
        <AccountType/>
      </UserInfo>
    </Teachers>
    <CultureName xmlns="37669d0d-6ffe-4f40-be27-4519564f4cd8" xsi:nil="true"/>
    <Owner xmlns="37669d0d-6ffe-4f40-be27-4519564f4cd8">
      <UserInfo>
        <DisplayName/>
        <AccountId xsi:nil="true"/>
        <AccountType/>
      </UserInfo>
    </Owner>
    <TeamsChannelId xmlns="37669d0d-6ffe-4f40-be27-4519564f4cd8" xsi:nil="true"/>
    <NotebookType xmlns="37669d0d-6ffe-4f40-be27-4519564f4cd8" xsi:nil="true"/>
    <FolderType xmlns="37669d0d-6ffe-4f40-be27-4519564f4cd8" xsi:nil="true"/>
    <Students xmlns="37669d0d-6ffe-4f40-be27-4519564f4cd8">
      <UserInfo>
        <DisplayName/>
        <AccountId xsi:nil="true"/>
        <AccountType/>
      </UserInfo>
    </Students>
    <Student_Groups xmlns="37669d0d-6ffe-4f40-be27-4519564f4cd8">
      <UserInfo>
        <DisplayName/>
        <AccountId xsi:nil="true"/>
        <AccountType/>
      </UserInfo>
    </Student_Groups>
    <Distribution_Groups xmlns="37669d0d-6ffe-4f40-be27-4519564f4cd8" xsi:nil="true"/>
    <IsNotebookLocked xmlns="37669d0d-6ffe-4f40-be27-4519564f4cd8" xsi:nil="true"/>
    <DefaultSectionNames xmlns="37669d0d-6ffe-4f40-be27-4519564f4cd8" xsi:nil="true"/>
    <Is_Collaboration_Space_Locked xmlns="37669d0d-6ffe-4f40-be27-4519564f4cd8" xsi:nil="true"/>
    <Self_Registration_Enabled xmlns="37669d0d-6ffe-4f40-be27-4519564f4c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C0D0FAEEAE634C9889700E6E25B56B" ma:contentTypeVersion="34" ma:contentTypeDescription="Een nieuw document maken." ma:contentTypeScope="" ma:versionID="8f15e56a1d366b6d4ca5114a572d74af">
  <xsd:schema xmlns:xsd="http://www.w3.org/2001/XMLSchema" xmlns:xs="http://www.w3.org/2001/XMLSchema" xmlns:p="http://schemas.microsoft.com/office/2006/metadata/properties" xmlns:ns3="37669d0d-6ffe-4f40-be27-4519564f4cd8" xmlns:ns4="acb9bcf0-5308-457a-b074-2c5287520739" targetNamespace="http://schemas.microsoft.com/office/2006/metadata/properties" ma:root="true" ma:fieldsID="aec9439e8197d212c9d5bf9cd4722b7a" ns3:_="" ns4:_="">
    <xsd:import namespace="37669d0d-6ffe-4f40-be27-4519564f4cd8"/>
    <xsd:import namespace="acb9bcf0-5308-457a-b074-2c52875207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69d0d-6ffe-4f40-be27-4519564f4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b9bcf0-5308-457a-b074-2c528752073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42E5-3204-4D0C-8709-8426C19F22A2}">
  <ds:schemaRefs>
    <ds:schemaRef ds:uri="37669d0d-6ffe-4f40-be27-4519564f4cd8"/>
    <ds:schemaRef ds:uri="http://purl.org/dc/terms/"/>
    <ds:schemaRef ds:uri="acb9bcf0-5308-457a-b074-2c528752073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8966261C-C941-42D5-9EAB-087E765C8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69d0d-6ffe-4f40-be27-4519564f4cd8"/>
    <ds:schemaRef ds:uri="acb9bcf0-5308-457a-b074-2c5287520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397892-9CDA-4CCD-AEC1-BAC66644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1821</Words>
  <Characters>10021</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Inne Debusscher</cp:lastModifiedBy>
  <cp:revision>2</cp:revision>
  <cp:lastPrinted>2019-11-13T08:08:00Z</cp:lastPrinted>
  <dcterms:created xsi:type="dcterms:W3CDTF">2021-10-29T09:53:00Z</dcterms:created>
  <dcterms:modified xsi:type="dcterms:W3CDTF">2021-10-29T09:53:00Z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0x0101008CC0D0FAEEAE634C9889700E6E25B56B</vt:lpwstr>
  </property>
</Properties>
</file>