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767E" w14:textId="49F2F1DE" w:rsidR="00562B25" w:rsidRPr="00EF74C0" w:rsidRDefault="00C34F44" w:rsidP="00AD1636">
      <w:pPr>
        <w:jc w:val="right"/>
        <w:rPr>
          <w:sz w:val="20"/>
          <w:szCs w:val="20"/>
        </w:rPr>
      </w:pPr>
      <w:r w:rsidRPr="00EF74C0">
        <w:rPr>
          <w:sz w:val="20"/>
          <w:szCs w:val="20"/>
        </w:rPr>
        <w:t xml:space="preserve">Aalst, </w:t>
      </w:r>
      <w:r w:rsidR="00DA7EAC">
        <w:rPr>
          <w:sz w:val="20"/>
          <w:szCs w:val="20"/>
        </w:rPr>
        <w:t>18</w:t>
      </w:r>
      <w:r w:rsidR="00CF6D8A">
        <w:rPr>
          <w:sz w:val="20"/>
          <w:szCs w:val="20"/>
        </w:rPr>
        <w:t xml:space="preserve"> september 202</w:t>
      </w:r>
      <w:r w:rsidR="00DA7EAC">
        <w:rPr>
          <w:sz w:val="20"/>
          <w:szCs w:val="20"/>
        </w:rPr>
        <w:t>6</w:t>
      </w:r>
    </w:p>
    <w:p w14:paraId="7219FF68" w14:textId="0E43EF34" w:rsidR="00C34F44" w:rsidRPr="00EF74C0" w:rsidRDefault="00C34F44" w:rsidP="00674E3F">
      <w:pPr>
        <w:rPr>
          <w:sz w:val="20"/>
          <w:szCs w:val="20"/>
        </w:rPr>
      </w:pPr>
      <w:r w:rsidRPr="00EF74C0">
        <w:rPr>
          <w:sz w:val="20"/>
          <w:szCs w:val="20"/>
        </w:rPr>
        <w:t>Beste directie</w:t>
      </w:r>
      <w:r w:rsidR="00AD1636" w:rsidRPr="00EF74C0">
        <w:rPr>
          <w:sz w:val="20"/>
          <w:szCs w:val="20"/>
        </w:rPr>
        <w:br/>
      </w:r>
      <w:r w:rsidRPr="00EF74C0">
        <w:rPr>
          <w:sz w:val="20"/>
          <w:szCs w:val="20"/>
        </w:rPr>
        <w:t>Beste kleuteronderwijzer(es)</w:t>
      </w:r>
    </w:p>
    <w:p w14:paraId="6A682700" w14:textId="2E64B72A" w:rsidR="00AD1636" w:rsidRPr="00EF74C0" w:rsidRDefault="00A86416" w:rsidP="00AD1636">
      <w:pPr>
        <w:spacing w:after="0"/>
        <w:rPr>
          <w:sz w:val="20"/>
          <w:szCs w:val="20"/>
        </w:rPr>
      </w:pPr>
      <w:r>
        <w:rPr>
          <w:noProof/>
        </w:rPr>
        <w:drawing>
          <wp:anchor distT="0" distB="0" distL="114300" distR="114300" simplePos="0" relativeHeight="251658240" behindDoc="0" locked="0" layoutInCell="1" allowOverlap="1" wp14:anchorId="64F071E9" wp14:editId="5F77725F">
            <wp:simplePos x="0" y="0"/>
            <wp:positionH relativeFrom="leftMargin">
              <wp:posOffset>789709</wp:posOffset>
            </wp:positionH>
            <wp:positionV relativeFrom="paragraph">
              <wp:posOffset>252153</wp:posOffset>
            </wp:positionV>
            <wp:extent cx="796636" cy="796636"/>
            <wp:effectExtent l="0" t="0" r="3810"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110" cy="798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D8591A" w14:textId="3F321A0F" w:rsidR="007C5194" w:rsidRDefault="00C34F44" w:rsidP="00674E3F">
      <w:pPr>
        <w:rPr>
          <w:sz w:val="20"/>
          <w:szCs w:val="20"/>
        </w:rPr>
      </w:pPr>
      <w:r w:rsidRPr="00EF74C0">
        <w:rPr>
          <w:sz w:val="20"/>
          <w:szCs w:val="20"/>
        </w:rPr>
        <w:t xml:space="preserve">U bent bereid een derdejaarsstudent van onze opleiding </w:t>
      </w:r>
      <w:r w:rsidR="00EF74C0" w:rsidRPr="00EF74C0">
        <w:rPr>
          <w:sz w:val="20"/>
          <w:szCs w:val="20"/>
        </w:rPr>
        <w:t xml:space="preserve">Educatieve Bachelor in </w:t>
      </w:r>
      <w:r w:rsidRPr="00EF74C0">
        <w:rPr>
          <w:sz w:val="20"/>
          <w:szCs w:val="20"/>
        </w:rPr>
        <w:t xml:space="preserve">Kleuteronderwijs </w:t>
      </w:r>
      <w:r w:rsidR="00EF74C0" w:rsidRPr="00EF74C0">
        <w:rPr>
          <w:sz w:val="20"/>
          <w:szCs w:val="20"/>
        </w:rPr>
        <w:t xml:space="preserve">via </w:t>
      </w:r>
      <w:r w:rsidR="007A76A0">
        <w:rPr>
          <w:sz w:val="20"/>
          <w:szCs w:val="20"/>
        </w:rPr>
        <w:t>“</w:t>
      </w:r>
      <w:r w:rsidR="00EF74C0" w:rsidRPr="00EF74C0">
        <w:rPr>
          <w:sz w:val="20"/>
          <w:szCs w:val="20"/>
        </w:rPr>
        <w:t>Afstandsonderwijs</w:t>
      </w:r>
      <w:r w:rsidR="007A76A0">
        <w:rPr>
          <w:sz w:val="20"/>
          <w:szCs w:val="20"/>
        </w:rPr>
        <w:t>”</w:t>
      </w:r>
      <w:r w:rsidR="00EF74C0" w:rsidRPr="00EF74C0">
        <w:rPr>
          <w:sz w:val="20"/>
          <w:szCs w:val="20"/>
        </w:rPr>
        <w:t xml:space="preserve"> </w:t>
      </w:r>
      <w:r w:rsidRPr="00EF74C0">
        <w:rPr>
          <w:sz w:val="20"/>
          <w:szCs w:val="20"/>
        </w:rPr>
        <w:t xml:space="preserve">in uw school/klas te ontvangen voor een </w:t>
      </w:r>
      <w:r w:rsidR="00426BFA">
        <w:rPr>
          <w:sz w:val="20"/>
          <w:szCs w:val="20"/>
        </w:rPr>
        <w:t>(</w:t>
      </w:r>
      <w:r w:rsidRPr="00EF74C0">
        <w:rPr>
          <w:sz w:val="20"/>
          <w:szCs w:val="20"/>
        </w:rPr>
        <w:t>ingroei</w:t>
      </w:r>
      <w:r w:rsidR="00426BFA">
        <w:rPr>
          <w:sz w:val="20"/>
          <w:szCs w:val="20"/>
        </w:rPr>
        <w:t>)</w:t>
      </w:r>
      <w:r w:rsidRPr="00EF74C0">
        <w:rPr>
          <w:sz w:val="20"/>
          <w:szCs w:val="20"/>
        </w:rPr>
        <w:t xml:space="preserve">stage. </w:t>
      </w:r>
      <w:r w:rsidR="00EF74C0" w:rsidRPr="00EF74C0">
        <w:rPr>
          <w:sz w:val="20"/>
          <w:szCs w:val="20"/>
        </w:rPr>
        <w:t>Alle informatie over onze leerlijn stage en de ingroeistage in het bijzonder, kunt u vinden op onze stagewebsite:</w:t>
      </w:r>
      <w:r w:rsidR="007C5194">
        <w:rPr>
          <w:sz w:val="20"/>
          <w:szCs w:val="20"/>
        </w:rPr>
        <w:t xml:space="preserve"> </w:t>
      </w:r>
      <w:hyperlink r:id="rId12" w:history="1">
        <w:r w:rsidR="007C5194" w:rsidRPr="00DE4D86">
          <w:rPr>
            <w:rStyle w:val="Hyperlink"/>
            <w:sz w:val="20"/>
            <w:szCs w:val="20"/>
          </w:rPr>
          <w:t>https://stage.odisee.be/onderwijs/bakoaalsthao/</w:t>
        </w:r>
      </w:hyperlink>
    </w:p>
    <w:p w14:paraId="61BEF0D8" w14:textId="3C9DD3F5" w:rsidR="00C34F44" w:rsidRPr="00EF74C0" w:rsidRDefault="00C34F44" w:rsidP="00674E3F">
      <w:pPr>
        <w:rPr>
          <w:sz w:val="20"/>
          <w:szCs w:val="20"/>
        </w:rPr>
      </w:pPr>
      <w:r w:rsidRPr="00EF74C0">
        <w:rPr>
          <w:sz w:val="20"/>
          <w:szCs w:val="20"/>
        </w:rPr>
        <w:t xml:space="preserve">Zoals bekend duurt deze ingroeistage </w:t>
      </w:r>
      <w:r w:rsidR="00EF74C0" w:rsidRPr="00EF74C0">
        <w:rPr>
          <w:sz w:val="20"/>
          <w:szCs w:val="20"/>
        </w:rPr>
        <w:t>1 + 3</w:t>
      </w:r>
      <w:r w:rsidRPr="00EF74C0">
        <w:rPr>
          <w:sz w:val="20"/>
          <w:szCs w:val="20"/>
        </w:rPr>
        <w:t xml:space="preserve"> weken. De student wordt geankerd aan één klas, waar zij </w:t>
      </w:r>
      <w:r w:rsidR="00AD1636" w:rsidRPr="00EF74C0">
        <w:rPr>
          <w:sz w:val="20"/>
          <w:szCs w:val="20"/>
        </w:rPr>
        <w:t xml:space="preserve">gedurende </w:t>
      </w:r>
      <w:r w:rsidR="00EF74C0" w:rsidRPr="00EF74C0">
        <w:rPr>
          <w:sz w:val="20"/>
          <w:szCs w:val="20"/>
        </w:rPr>
        <w:t>1 + 3</w:t>
      </w:r>
      <w:r w:rsidRPr="00EF74C0">
        <w:rPr>
          <w:sz w:val="20"/>
          <w:szCs w:val="20"/>
        </w:rPr>
        <w:t xml:space="preserve"> weken actieve, effectieve stage doet. De titularis van deze klas is de mentor van het complete stagetraject. Deze mentor verwelkomen we graag op onze </w:t>
      </w:r>
      <w:r w:rsidR="007E4926">
        <w:rPr>
          <w:sz w:val="20"/>
          <w:szCs w:val="20"/>
        </w:rPr>
        <w:t>online-</w:t>
      </w:r>
      <w:proofErr w:type="spellStart"/>
      <w:r w:rsidRPr="00EF74C0">
        <w:rPr>
          <w:sz w:val="20"/>
          <w:szCs w:val="20"/>
        </w:rPr>
        <w:t>mentorenvorming</w:t>
      </w:r>
      <w:proofErr w:type="spellEnd"/>
      <w:r w:rsidRPr="00EF74C0">
        <w:rPr>
          <w:sz w:val="20"/>
          <w:szCs w:val="20"/>
        </w:rPr>
        <w:t xml:space="preserve">. </w:t>
      </w:r>
    </w:p>
    <w:p w14:paraId="752A71BF" w14:textId="4DFAFB1A" w:rsidR="00C34F44" w:rsidRPr="00EF74C0" w:rsidRDefault="00C34F44" w:rsidP="00674E3F">
      <w:pPr>
        <w:rPr>
          <w:sz w:val="20"/>
          <w:szCs w:val="20"/>
        </w:rPr>
      </w:pPr>
      <w:r w:rsidRPr="00EF74C0">
        <w:rPr>
          <w:sz w:val="20"/>
          <w:szCs w:val="20"/>
        </w:rPr>
        <w:t xml:space="preserve">Met deze </w:t>
      </w:r>
      <w:r w:rsidR="007E4926">
        <w:rPr>
          <w:sz w:val="20"/>
          <w:szCs w:val="20"/>
        </w:rPr>
        <w:t>online-</w:t>
      </w:r>
      <w:proofErr w:type="spellStart"/>
      <w:r w:rsidRPr="00EF74C0">
        <w:rPr>
          <w:sz w:val="20"/>
          <w:szCs w:val="20"/>
        </w:rPr>
        <w:t>mentorenvorming</w:t>
      </w:r>
      <w:proofErr w:type="spellEnd"/>
      <w:r w:rsidRPr="00EF74C0">
        <w:rPr>
          <w:sz w:val="20"/>
          <w:szCs w:val="20"/>
        </w:rPr>
        <w:t xml:space="preserve"> willen we u op de hoogte brengen van </w:t>
      </w:r>
      <w:r w:rsidR="00BA67D3" w:rsidRPr="00EF74C0">
        <w:rPr>
          <w:sz w:val="20"/>
          <w:szCs w:val="20"/>
        </w:rPr>
        <w:t>het</w:t>
      </w:r>
      <w:r w:rsidRPr="00EF74C0">
        <w:rPr>
          <w:sz w:val="20"/>
          <w:szCs w:val="20"/>
        </w:rPr>
        <w:t xml:space="preserve"> opzet en de verwachtingen van de ingroeistage. We lichten het portfolio toe en kaderen het binnen de totale opleiding. Naast het verstrekken van informatie wordt ook tijd gemaakt om in te gaan op </w:t>
      </w:r>
      <w:r w:rsidR="00664718">
        <w:rPr>
          <w:sz w:val="20"/>
          <w:szCs w:val="20"/>
        </w:rPr>
        <w:t>de verwachtingen rond coaching e</w:t>
      </w:r>
      <w:r w:rsidR="0094038C">
        <w:rPr>
          <w:sz w:val="20"/>
          <w:szCs w:val="20"/>
        </w:rPr>
        <w:t xml:space="preserve">n op </w:t>
      </w:r>
      <w:r w:rsidRPr="00EF74C0">
        <w:rPr>
          <w:sz w:val="20"/>
          <w:szCs w:val="20"/>
        </w:rPr>
        <w:t xml:space="preserve">specifieke vragen van uw kant. </w:t>
      </w:r>
    </w:p>
    <w:p w14:paraId="1EABF5BD" w14:textId="2DB12BBC" w:rsidR="00BA67D3" w:rsidRPr="00EF74C0" w:rsidRDefault="00BA67D3" w:rsidP="00BA67D3">
      <w:pPr>
        <w:pStyle w:val="commentcontentpara"/>
        <w:spacing w:before="0" w:beforeAutospacing="0" w:after="0" w:afterAutospacing="0"/>
        <w:rPr>
          <w:rFonts w:asciiTheme="minorHAnsi" w:eastAsiaTheme="minorHAnsi" w:hAnsiTheme="minorHAnsi" w:cstheme="minorBidi"/>
          <w:color w:val="181716" w:themeColor="text2"/>
          <w:sz w:val="20"/>
          <w:szCs w:val="20"/>
          <w:lang w:eastAsia="en-US"/>
        </w:rPr>
      </w:pPr>
      <w:r w:rsidRPr="00EF74C0">
        <w:rPr>
          <w:rFonts w:asciiTheme="minorHAnsi" w:eastAsiaTheme="minorHAnsi" w:hAnsiTheme="minorHAnsi" w:cstheme="minorBidi"/>
          <w:color w:val="181716" w:themeColor="text2"/>
          <w:sz w:val="20"/>
          <w:szCs w:val="20"/>
          <w:lang w:eastAsia="en-US"/>
        </w:rPr>
        <w:t xml:space="preserve">U kan de </w:t>
      </w:r>
      <w:r w:rsidR="00EB58EE">
        <w:rPr>
          <w:rFonts w:asciiTheme="minorHAnsi" w:eastAsiaTheme="minorHAnsi" w:hAnsiTheme="minorHAnsi" w:cstheme="minorBidi"/>
          <w:color w:val="181716" w:themeColor="text2"/>
          <w:sz w:val="20"/>
          <w:szCs w:val="20"/>
          <w:lang w:eastAsia="en-US"/>
        </w:rPr>
        <w:t>online-</w:t>
      </w:r>
      <w:proofErr w:type="spellStart"/>
      <w:r w:rsidRPr="00EF74C0">
        <w:rPr>
          <w:rFonts w:asciiTheme="minorHAnsi" w:eastAsiaTheme="minorHAnsi" w:hAnsiTheme="minorHAnsi" w:cstheme="minorBidi"/>
          <w:color w:val="181716" w:themeColor="text2"/>
          <w:sz w:val="20"/>
          <w:szCs w:val="20"/>
          <w:lang w:eastAsia="en-US"/>
        </w:rPr>
        <w:t>mentorenvorming</w:t>
      </w:r>
      <w:proofErr w:type="spellEnd"/>
      <w:r w:rsidRPr="00EF74C0">
        <w:rPr>
          <w:rFonts w:asciiTheme="minorHAnsi" w:eastAsiaTheme="minorHAnsi" w:hAnsiTheme="minorHAnsi" w:cstheme="minorBidi"/>
          <w:color w:val="181716" w:themeColor="text2"/>
          <w:sz w:val="20"/>
          <w:szCs w:val="20"/>
          <w:lang w:eastAsia="en-US"/>
        </w:rPr>
        <w:t xml:space="preserve"> volgen op één van onderstaande momenten. Bekijk gerust naar welk moment uw voorkeur uitgaat.</w:t>
      </w:r>
    </w:p>
    <w:p w14:paraId="150F816F" w14:textId="78BAC33B" w:rsidR="00EF74C0" w:rsidRDefault="0051323D" w:rsidP="00EF74C0">
      <w:pPr>
        <w:pStyle w:val="Lijstalinea"/>
        <w:numPr>
          <w:ilvl w:val="0"/>
          <w:numId w:val="11"/>
        </w:numPr>
        <w:rPr>
          <w:sz w:val="20"/>
          <w:szCs w:val="20"/>
        </w:rPr>
      </w:pPr>
      <w:r>
        <w:rPr>
          <w:sz w:val="20"/>
          <w:szCs w:val="20"/>
        </w:rPr>
        <w:t xml:space="preserve">Dinsdag </w:t>
      </w:r>
      <w:r w:rsidR="00B02FB9">
        <w:rPr>
          <w:sz w:val="20"/>
          <w:szCs w:val="20"/>
        </w:rPr>
        <w:t>2</w:t>
      </w:r>
      <w:r w:rsidR="00227B64">
        <w:rPr>
          <w:sz w:val="20"/>
          <w:szCs w:val="20"/>
        </w:rPr>
        <w:t>7</w:t>
      </w:r>
      <w:r>
        <w:rPr>
          <w:sz w:val="20"/>
          <w:szCs w:val="20"/>
        </w:rPr>
        <w:t xml:space="preserve"> </w:t>
      </w:r>
      <w:r w:rsidR="00DF7AAC">
        <w:rPr>
          <w:sz w:val="20"/>
          <w:szCs w:val="20"/>
        </w:rPr>
        <w:t>oktober</w:t>
      </w:r>
      <w:r w:rsidR="009A44BA">
        <w:rPr>
          <w:sz w:val="20"/>
          <w:szCs w:val="20"/>
        </w:rPr>
        <w:t xml:space="preserve"> 202</w:t>
      </w:r>
      <w:r w:rsidR="00D73652">
        <w:rPr>
          <w:sz w:val="20"/>
          <w:szCs w:val="20"/>
        </w:rPr>
        <w:t>6</w:t>
      </w:r>
      <w:r w:rsidR="000A44D4">
        <w:rPr>
          <w:sz w:val="20"/>
          <w:szCs w:val="20"/>
        </w:rPr>
        <w:t xml:space="preserve"> (18.30u – 20.</w:t>
      </w:r>
      <w:r w:rsidR="00B02FB9">
        <w:rPr>
          <w:sz w:val="20"/>
          <w:szCs w:val="20"/>
        </w:rPr>
        <w:t>00</w:t>
      </w:r>
      <w:r w:rsidR="000A44D4">
        <w:rPr>
          <w:sz w:val="20"/>
          <w:szCs w:val="20"/>
        </w:rPr>
        <w:t xml:space="preserve"> u)</w:t>
      </w:r>
    </w:p>
    <w:p w14:paraId="35CA30B8" w14:textId="583404FF" w:rsidR="000A44D4" w:rsidRDefault="000A44D4" w:rsidP="00EF74C0">
      <w:pPr>
        <w:pStyle w:val="Lijstalinea"/>
        <w:numPr>
          <w:ilvl w:val="0"/>
          <w:numId w:val="11"/>
        </w:numPr>
        <w:rPr>
          <w:sz w:val="20"/>
          <w:szCs w:val="20"/>
        </w:rPr>
      </w:pPr>
      <w:r>
        <w:rPr>
          <w:sz w:val="20"/>
          <w:szCs w:val="20"/>
        </w:rPr>
        <w:t>Woensdag 2</w:t>
      </w:r>
      <w:r w:rsidR="00227B64">
        <w:rPr>
          <w:sz w:val="20"/>
          <w:szCs w:val="20"/>
        </w:rPr>
        <w:t>8</w:t>
      </w:r>
      <w:r>
        <w:rPr>
          <w:sz w:val="20"/>
          <w:szCs w:val="20"/>
        </w:rPr>
        <w:t xml:space="preserve"> </w:t>
      </w:r>
      <w:r w:rsidR="00DF7AAC">
        <w:rPr>
          <w:sz w:val="20"/>
          <w:szCs w:val="20"/>
        </w:rPr>
        <w:t>oktober</w:t>
      </w:r>
      <w:r w:rsidR="009A44BA">
        <w:rPr>
          <w:sz w:val="20"/>
          <w:szCs w:val="20"/>
        </w:rPr>
        <w:t xml:space="preserve"> 202</w:t>
      </w:r>
      <w:r w:rsidR="00D73652">
        <w:rPr>
          <w:sz w:val="20"/>
          <w:szCs w:val="20"/>
        </w:rPr>
        <w:t>6</w:t>
      </w:r>
      <w:r>
        <w:rPr>
          <w:sz w:val="20"/>
          <w:szCs w:val="20"/>
        </w:rPr>
        <w:t xml:space="preserve"> (14.00u – 1</w:t>
      </w:r>
      <w:r w:rsidR="00B02FB9">
        <w:rPr>
          <w:sz w:val="20"/>
          <w:szCs w:val="20"/>
        </w:rPr>
        <w:t>5.30</w:t>
      </w:r>
      <w:r>
        <w:rPr>
          <w:sz w:val="20"/>
          <w:szCs w:val="20"/>
        </w:rPr>
        <w:t>u)</w:t>
      </w:r>
    </w:p>
    <w:p w14:paraId="75F50A83" w14:textId="38F1C8EE" w:rsidR="000A44D4" w:rsidRDefault="000A44D4" w:rsidP="00EF74C0">
      <w:pPr>
        <w:pStyle w:val="Lijstalinea"/>
        <w:numPr>
          <w:ilvl w:val="0"/>
          <w:numId w:val="11"/>
        </w:numPr>
        <w:rPr>
          <w:sz w:val="20"/>
          <w:szCs w:val="20"/>
        </w:rPr>
      </w:pPr>
      <w:r>
        <w:rPr>
          <w:sz w:val="20"/>
          <w:szCs w:val="20"/>
        </w:rPr>
        <w:t xml:space="preserve">Dinsdag </w:t>
      </w:r>
      <w:r w:rsidR="008073AA">
        <w:rPr>
          <w:sz w:val="20"/>
          <w:szCs w:val="20"/>
        </w:rPr>
        <w:t>5</w:t>
      </w:r>
      <w:r w:rsidR="00C66150">
        <w:rPr>
          <w:sz w:val="20"/>
          <w:szCs w:val="20"/>
        </w:rPr>
        <w:t xml:space="preserve"> januari 202</w:t>
      </w:r>
      <w:r w:rsidR="008D4744">
        <w:rPr>
          <w:sz w:val="20"/>
          <w:szCs w:val="20"/>
        </w:rPr>
        <w:t>7</w:t>
      </w:r>
      <w:r w:rsidR="00F36082">
        <w:rPr>
          <w:sz w:val="20"/>
          <w:szCs w:val="20"/>
        </w:rPr>
        <w:t xml:space="preserve"> (18.30u – 20.</w:t>
      </w:r>
      <w:r w:rsidR="00C66150">
        <w:rPr>
          <w:sz w:val="20"/>
          <w:szCs w:val="20"/>
        </w:rPr>
        <w:t>00</w:t>
      </w:r>
      <w:r w:rsidR="00F36082">
        <w:rPr>
          <w:sz w:val="20"/>
          <w:szCs w:val="20"/>
        </w:rPr>
        <w:t>u)</w:t>
      </w:r>
    </w:p>
    <w:p w14:paraId="4886034E" w14:textId="28158929" w:rsidR="00F36082" w:rsidRPr="00EF74C0" w:rsidRDefault="00F36082" w:rsidP="00EF74C0">
      <w:pPr>
        <w:pStyle w:val="Lijstalinea"/>
        <w:numPr>
          <w:ilvl w:val="0"/>
          <w:numId w:val="11"/>
        </w:numPr>
        <w:rPr>
          <w:sz w:val="20"/>
          <w:szCs w:val="20"/>
        </w:rPr>
      </w:pPr>
      <w:r>
        <w:rPr>
          <w:sz w:val="20"/>
          <w:szCs w:val="20"/>
        </w:rPr>
        <w:t xml:space="preserve">Woensdag </w:t>
      </w:r>
      <w:r w:rsidR="008D4744">
        <w:rPr>
          <w:sz w:val="20"/>
          <w:szCs w:val="20"/>
        </w:rPr>
        <w:t>6</w:t>
      </w:r>
      <w:r>
        <w:rPr>
          <w:sz w:val="20"/>
          <w:szCs w:val="20"/>
        </w:rPr>
        <w:t xml:space="preserve"> </w:t>
      </w:r>
      <w:r w:rsidR="00C66150">
        <w:rPr>
          <w:sz w:val="20"/>
          <w:szCs w:val="20"/>
        </w:rPr>
        <w:t>januari</w:t>
      </w:r>
      <w:r>
        <w:rPr>
          <w:sz w:val="20"/>
          <w:szCs w:val="20"/>
        </w:rPr>
        <w:t xml:space="preserve"> 202</w:t>
      </w:r>
      <w:r w:rsidR="008D4744">
        <w:rPr>
          <w:sz w:val="20"/>
          <w:szCs w:val="20"/>
        </w:rPr>
        <w:t>7</w:t>
      </w:r>
      <w:r>
        <w:rPr>
          <w:sz w:val="20"/>
          <w:szCs w:val="20"/>
        </w:rPr>
        <w:t xml:space="preserve"> (14.00u – 1</w:t>
      </w:r>
      <w:r w:rsidR="00C66150">
        <w:rPr>
          <w:sz w:val="20"/>
          <w:szCs w:val="20"/>
        </w:rPr>
        <w:t>5.30</w:t>
      </w:r>
      <w:r>
        <w:rPr>
          <w:sz w:val="20"/>
          <w:szCs w:val="20"/>
        </w:rPr>
        <w:t>u)</w:t>
      </w:r>
    </w:p>
    <w:p w14:paraId="3478208F" w14:textId="1FFBF6C0" w:rsidR="00C34F44" w:rsidRDefault="00AD1636" w:rsidP="00EF74C0">
      <w:pPr>
        <w:rPr>
          <w:sz w:val="20"/>
          <w:szCs w:val="20"/>
        </w:rPr>
      </w:pPr>
      <w:r w:rsidRPr="00EF74C0">
        <w:rPr>
          <w:sz w:val="20"/>
          <w:szCs w:val="20"/>
        </w:rPr>
        <w:t xml:space="preserve">Uw deelname aan één moment volstaat. </w:t>
      </w:r>
      <w:r w:rsidR="00BA67D3" w:rsidRPr="00EF74C0">
        <w:rPr>
          <w:sz w:val="20"/>
          <w:szCs w:val="20"/>
        </w:rPr>
        <w:t>Deze</w:t>
      </w:r>
      <w:r w:rsidRPr="00EF74C0">
        <w:rPr>
          <w:sz w:val="20"/>
          <w:szCs w:val="20"/>
        </w:rPr>
        <w:t xml:space="preserve"> vorming </w:t>
      </w:r>
      <w:r w:rsidR="00BA67D3" w:rsidRPr="00EF74C0">
        <w:rPr>
          <w:sz w:val="20"/>
          <w:szCs w:val="20"/>
        </w:rPr>
        <w:t xml:space="preserve">gaat </w:t>
      </w:r>
      <w:r w:rsidRPr="00EF74C0">
        <w:rPr>
          <w:sz w:val="20"/>
          <w:szCs w:val="20"/>
        </w:rPr>
        <w:t xml:space="preserve">online door d.m.v. een </w:t>
      </w:r>
      <w:r w:rsidR="007E4926">
        <w:rPr>
          <w:sz w:val="20"/>
          <w:szCs w:val="20"/>
        </w:rPr>
        <w:t>online-</w:t>
      </w:r>
      <w:proofErr w:type="spellStart"/>
      <w:r w:rsidRPr="00EF74C0">
        <w:rPr>
          <w:sz w:val="20"/>
          <w:szCs w:val="20"/>
        </w:rPr>
        <w:t>Teamsvergadering</w:t>
      </w:r>
      <w:proofErr w:type="spellEnd"/>
      <w:r w:rsidRPr="00EF74C0">
        <w:rPr>
          <w:sz w:val="20"/>
          <w:szCs w:val="20"/>
        </w:rPr>
        <w:t xml:space="preserve">. </w:t>
      </w:r>
      <w:r w:rsidR="00426BFA">
        <w:rPr>
          <w:sz w:val="20"/>
          <w:szCs w:val="20"/>
        </w:rPr>
        <w:t xml:space="preserve">Inschrijven doe je door te mailen naar </w:t>
      </w:r>
      <w:hyperlink r:id="rId13" w:history="1">
        <w:r w:rsidR="00426BFA" w:rsidRPr="00320C21">
          <w:rPr>
            <w:rStyle w:val="Hyperlink"/>
            <w:sz w:val="20"/>
            <w:szCs w:val="20"/>
          </w:rPr>
          <w:t>Filip.Vankeer@odisee.be</w:t>
        </w:r>
      </w:hyperlink>
      <w:r w:rsidR="0065597C">
        <w:rPr>
          <w:sz w:val="20"/>
          <w:szCs w:val="20"/>
        </w:rPr>
        <w:t>.</w:t>
      </w:r>
    </w:p>
    <w:p w14:paraId="4E454BA0" w14:textId="76AF3A21" w:rsidR="00AD1636" w:rsidRDefault="00C34F44" w:rsidP="00674E3F">
      <w:pPr>
        <w:rPr>
          <w:sz w:val="20"/>
          <w:szCs w:val="20"/>
        </w:rPr>
      </w:pPr>
      <w:r w:rsidRPr="00EF74C0">
        <w:rPr>
          <w:sz w:val="20"/>
          <w:szCs w:val="20"/>
        </w:rPr>
        <w:t>Wij danken u alvast van harte voor uw betrokkenheid bij het opleiden van onze studenten. Als u nog vragen hebt, kan u steeds bij ons terecht.</w:t>
      </w:r>
    </w:p>
    <w:p w14:paraId="3B5606D0" w14:textId="77777777" w:rsidR="00EF74C0" w:rsidRPr="00EF74C0" w:rsidRDefault="00EF74C0" w:rsidP="00674E3F">
      <w:pPr>
        <w:rPr>
          <w:sz w:val="20"/>
          <w:szCs w:val="20"/>
        </w:rPr>
      </w:pPr>
    </w:p>
    <w:p w14:paraId="53731091" w14:textId="3635A994" w:rsidR="00AD1636" w:rsidRPr="00F45D35" w:rsidRDefault="00AD1636" w:rsidP="00674E3F">
      <w:pPr>
        <w:rPr>
          <w:sz w:val="18"/>
        </w:rPr>
      </w:pPr>
      <w:r w:rsidRPr="00F45D35">
        <w:rPr>
          <w:sz w:val="18"/>
        </w:rPr>
        <w:t xml:space="preserve">Opleidingshoofd </w:t>
      </w:r>
      <w:r w:rsidRPr="00F45D35">
        <w:rPr>
          <w:sz w:val="18"/>
        </w:rPr>
        <w:tab/>
      </w:r>
      <w:r w:rsidR="00EF74C0" w:rsidRPr="00F45D35">
        <w:rPr>
          <w:sz w:val="18"/>
        </w:rPr>
        <w:tab/>
      </w:r>
      <w:r w:rsidR="00F45D35" w:rsidRPr="00F45D35">
        <w:rPr>
          <w:sz w:val="18"/>
        </w:rPr>
        <w:t>Afstand</w:t>
      </w:r>
      <w:r w:rsidR="006560FD" w:rsidRPr="00F45D35">
        <w:rPr>
          <w:sz w:val="18"/>
        </w:rPr>
        <w:t>-</w:t>
      </w:r>
      <w:r w:rsidRPr="00F45D35">
        <w:rPr>
          <w:sz w:val="18"/>
        </w:rPr>
        <w:t>Stagecoördinator</w:t>
      </w:r>
      <w:r w:rsidRPr="00F45D35">
        <w:rPr>
          <w:sz w:val="18"/>
        </w:rPr>
        <w:tab/>
      </w:r>
      <w:r w:rsidR="00EF74C0" w:rsidRPr="00F45D35">
        <w:rPr>
          <w:sz w:val="18"/>
        </w:rPr>
        <w:t>Stage</w:t>
      </w:r>
      <w:r w:rsidR="0094038C" w:rsidRPr="00F45D35">
        <w:rPr>
          <w:sz w:val="18"/>
        </w:rPr>
        <w:t>verantwoordelijke 3</w:t>
      </w:r>
      <w:r w:rsidR="009F297A" w:rsidRPr="00F45D35">
        <w:rPr>
          <w:sz w:val="18"/>
        </w:rPr>
        <w:t xml:space="preserve"> </w:t>
      </w:r>
      <w:r w:rsidR="0094038C" w:rsidRPr="00F45D35">
        <w:rPr>
          <w:sz w:val="18"/>
        </w:rPr>
        <w:t>KO</w:t>
      </w:r>
      <w:r w:rsidR="00F45D35" w:rsidRPr="00F45D35">
        <w:rPr>
          <w:sz w:val="18"/>
        </w:rPr>
        <w:t>-afstand</w:t>
      </w:r>
    </w:p>
    <w:p w14:paraId="00AA8F4F" w14:textId="6450ECE7" w:rsidR="00AD1636" w:rsidRPr="00EF74C0" w:rsidRDefault="00F45D35" w:rsidP="00674E3F">
      <w:pPr>
        <w:rPr>
          <w:sz w:val="20"/>
          <w:szCs w:val="20"/>
        </w:rPr>
      </w:pPr>
      <w:r w:rsidRPr="00F45D35">
        <w:rPr>
          <w:sz w:val="18"/>
        </w:rPr>
        <w:t>Lara Stalpaert</w:t>
      </w:r>
      <w:r w:rsidRPr="00F45D35">
        <w:rPr>
          <w:sz w:val="18"/>
        </w:rPr>
        <w:tab/>
      </w:r>
      <w:r w:rsidR="00AD1636" w:rsidRPr="00F45D35">
        <w:rPr>
          <w:sz w:val="18"/>
        </w:rPr>
        <w:tab/>
        <w:t>Evelien Wijnant</w:t>
      </w:r>
      <w:r w:rsidR="00AD1636" w:rsidRPr="00F45D35">
        <w:rPr>
          <w:sz w:val="18"/>
        </w:rPr>
        <w:tab/>
      </w:r>
      <w:r w:rsidR="00AD1636" w:rsidRPr="00F45D35">
        <w:rPr>
          <w:sz w:val="18"/>
        </w:rPr>
        <w:tab/>
      </w:r>
      <w:r w:rsidR="007B550B" w:rsidRPr="00F45D35">
        <w:rPr>
          <w:sz w:val="18"/>
        </w:rPr>
        <w:t>Filip Van Keer</w:t>
      </w:r>
      <w:r w:rsidR="00AD1636" w:rsidRPr="00F45D35">
        <w:rPr>
          <w:sz w:val="18"/>
        </w:rPr>
        <w:br/>
      </w:r>
      <w:r w:rsidR="00AD1636" w:rsidRPr="00EF74C0">
        <w:rPr>
          <w:sz w:val="20"/>
          <w:szCs w:val="20"/>
        </w:rPr>
        <w:tab/>
      </w:r>
      <w:r w:rsidR="00AD1636" w:rsidRPr="00EF74C0">
        <w:rPr>
          <w:sz w:val="20"/>
          <w:szCs w:val="20"/>
        </w:rPr>
        <w:tab/>
      </w:r>
      <w:r w:rsidR="00AD1636" w:rsidRPr="00EF74C0">
        <w:rPr>
          <w:sz w:val="20"/>
          <w:szCs w:val="20"/>
        </w:rPr>
        <w:tab/>
      </w:r>
      <w:r w:rsidR="00AD1636" w:rsidRPr="00EF74C0">
        <w:rPr>
          <w:sz w:val="20"/>
          <w:szCs w:val="20"/>
        </w:rPr>
        <w:tab/>
      </w:r>
      <w:r w:rsidR="00AD1636" w:rsidRPr="00EF74C0">
        <w:rPr>
          <w:sz w:val="20"/>
          <w:szCs w:val="20"/>
        </w:rPr>
        <w:tab/>
      </w:r>
      <w:r w:rsidR="00AD1636" w:rsidRPr="00EF74C0">
        <w:rPr>
          <w:sz w:val="20"/>
          <w:szCs w:val="20"/>
        </w:rPr>
        <w:tab/>
      </w:r>
    </w:p>
    <w:sectPr w:rsidR="00AD1636" w:rsidRPr="00EF74C0" w:rsidSect="0094038C">
      <w:headerReference w:type="default" r:id="rId14"/>
      <w:footerReference w:type="default" r:id="rId15"/>
      <w:pgSz w:w="11906" w:h="16838" w:code="9"/>
      <w:pgMar w:top="2410" w:right="1416" w:bottom="1843" w:left="3119"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377D" w14:textId="77777777" w:rsidR="009B7251" w:rsidRDefault="009B7251" w:rsidP="00674E3F">
      <w:r>
        <w:separator/>
      </w:r>
    </w:p>
  </w:endnote>
  <w:endnote w:type="continuationSeparator" w:id="0">
    <w:p w14:paraId="6E418530" w14:textId="77777777" w:rsidR="009B7251" w:rsidRDefault="009B7251" w:rsidP="0067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B3DF" w14:textId="77777777" w:rsidR="00064D97" w:rsidRDefault="00064D97">
    <w:pPr>
      <w:pStyle w:val="Voettekst"/>
    </w:pPr>
    <w:r>
      <w:rPr>
        <w:noProof/>
      </w:rPr>
      <w:drawing>
        <wp:anchor distT="0" distB="0" distL="114300" distR="114300" simplePos="0" relativeHeight="251658240" behindDoc="1" locked="0" layoutInCell="1" allowOverlap="1" wp14:anchorId="6DA75FBA" wp14:editId="49105A3B">
          <wp:simplePos x="0" y="0"/>
          <wp:positionH relativeFrom="page">
            <wp:align>left</wp:align>
          </wp:positionH>
          <wp:positionV relativeFrom="page">
            <wp:align>bottom</wp:align>
          </wp:positionV>
          <wp:extent cx="4680000" cy="1799460"/>
          <wp:effectExtent l="0" t="0" r="635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a:blip r:embed="rId1">
                    <a:extLst>
                      <a:ext uri="{28A0092B-C50C-407E-A947-70E740481C1C}">
                        <a14:useLocalDpi xmlns:a14="http://schemas.microsoft.com/office/drawing/2010/main" val="0"/>
                      </a:ext>
                    </a:extLst>
                  </a:blip>
                  <a:stretch>
                    <a:fillRect/>
                  </a:stretch>
                </pic:blipFill>
                <pic:spPr>
                  <a:xfrm>
                    <a:off x="0" y="0"/>
                    <a:ext cx="4680000" cy="17994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5C2EE" w14:textId="77777777" w:rsidR="009B7251" w:rsidRDefault="009B7251" w:rsidP="00674E3F">
      <w:r>
        <w:separator/>
      </w:r>
    </w:p>
  </w:footnote>
  <w:footnote w:type="continuationSeparator" w:id="0">
    <w:p w14:paraId="40020F8A" w14:textId="77777777" w:rsidR="009B7251" w:rsidRDefault="009B7251" w:rsidP="00674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0ACE" w14:textId="77777777" w:rsidR="00151965" w:rsidRDefault="00151965" w:rsidP="00AD1636">
    <w:pPr>
      <w:pStyle w:val="Koptekst"/>
      <w:jc w:val="right"/>
      <w:rPr>
        <w:b/>
        <w:sz w:val="24"/>
      </w:rPr>
    </w:pPr>
  </w:p>
  <w:p w14:paraId="26AC6B76" w14:textId="77777777" w:rsidR="00AD1636" w:rsidRPr="00151965" w:rsidRDefault="00AD1636" w:rsidP="00AD1636">
    <w:pPr>
      <w:pStyle w:val="Koptekst"/>
      <w:jc w:val="right"/>
      <w:rPr>
        <w:b/>
        <w:sz w:val="24"/>
      </w:rPr>
    </w:pPr>
    <w:r w:rsidRPr="00151965">
      <w:rPr>
        <w:b/>
        <w:sz w:val="24"/>
      </w:rPr>
      <w:t>Educatieve Bachelor in Kleuteronderwijs</w:t>
    </w:r>
  </w:p>
  <w:p w14:paraId="3FA353A0" w14:textId="0136B3D7" w:rsidR="00151965" w:rsidRDefault="00151965" w:rsidP="00AD1636">
    <w:pPr>
      <w:pStyle w:val="Koptekst"/>
      <w:jc w:val="right"/>
    </w:pPr>
    <w:proofErr w:type="spellStart"/>
    <w:r>
      <w:t>AfstandsOnderwijs</w:t>
    </w:r>
    <w:proofErr w:type="spellEnd"/>
  </w:p>
  <w:p w14:paraId="77CBFF15" w14:textId="77777777" w:rsidR="00151965" w:rsidRDefault="00151965" w:rsidP="00AD1636">
    <w:pPr>
      <w:pStyle w:val="Koptekst"/>
      <w:jc w:val="right"/>
    </w:pPr>
    <w:r>
      <w:t>Campus Aalst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14D5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48F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68E6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9EB7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D6C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25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44CA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58A9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41A8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707A5729"/>
    <w:multiLevelType w:val="hybridMultilevel"/>
    <w:tmpl w:val="0BDC40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52003142">
    <w:abstractNumId w:val="9"/>
  </w:num>
  <w:num w:numId="2" w16cid:durableId="1253204510">
    <w:abstractNumId w:val="7"/>
  </w:num>
  <w:num w:numId="3" w16cid:durableId="50462899">
    <w:abstractNumId w:val="6"/>
  </w:num>
  <w:num w:numId="4" w16cid:durableId="2061661153">
    <w:abstractNumId w:val="5"/>
  </w:num>
  <w:num w:numId="5" w16cid:durableId="1180894932">
    <w:abstractNumId w:val="4"/>
  </w:num>
  <w:num w:numId="6" w16cid:durableId="829057263">
    <w:abstractNumId w:val="8"/>
  </w:num>
  <w:num w:numId="7" w16cid:durableId="1266380395">
    <w:abstractNumId w:val="3"/>
  </w:num>
  <w:num w:numId="8" w16cid:durableId="2003511344">
    <w:abstractNumId w:val="2"/>
  </w:num>
  <w:num w:numId="9" w16cid:durableId="1658151186">
    <w:abstractNumId w:val="1"/>
  </w:num>
  <w:num w:numId="10" w16cid:durableId="2005863232">
    <w:abstractNumId w:val="0"/>
  </w:num>
  <w:num w:numId="11" w16cid:durableId="20427057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44"/>
    <w:rsid w:val="0002516D"/>
    <w:rsid w:val="00064D97"/>
    <w:rsid w:val="00075C83"/>
    <w:rsid w:val="000A44D4"/>
    <w:rsid w:val="000D790A"/>
    <w:rsid w:val="00113A3B"/>
    <w:rsid w:val="00151965"/>
    <w:rsid w:val="001D260B"/>
    <w:rsid w:val="001F5FE8"/>
    <w:rsid w:val="00227B64"/>
    <w:rsid w:val="002A75A5"/>
    <w:rsid w:val="00322DF0"/>
    <w:rsid w:val="00325F96"/>
    <w:rsid w:val="00426BFA"/>
    <w:rsid w:val="0051323D"/>
    <w:rsid w:val="00562B25"/>
    <w:rsid w:val="00580367"/>
    <w:rsid w:val="005D6A79"/>
    <w:rsid w:val="0065597C"/>
    <w:rsid w:val="006560FD"/>
    <w:rsid w:val="00664718"/>
    <w:rsid w:val="00666FCC"/>
    <w:rsid w:val="00674E3F"/>
    <w:rsid w:val="006A5F65"/>
    <w:rsid w:val="006E5D5B"/>
    <w:rsid w:val="007052AB"/>
    <w:rsid w:val="00763A45"/>
    <w:rsid w:val="007769C5"/>
    <w:rsid w:val="007A76A0"/>
    <w:rsid w:val="007B550B"/>
    <w:rsid w:val="007C5194"/>
    <w:rsid w:val="007D0C32"/>
    <w:rsid w:val="007E4926"/>
    <w:rsid w:val="008073AA"/>
    <w:rsid w:val="00886A5D"/>
    <w:rsid w:val="008D4744"/>
    <w:rsid w:val="00920F8D"/>
    <w:rsid w:val="0094038C"/>
    <w:rsid w:val="009936AA"/>
    <w:rsid w:val="009A44BA"/>
    <w:rsid w:val="009B7251"/>
    <w:rsid w:val="009F297A"/>
    <w:rsid w:val="00A86416"/>
    <w:rsid w:val="00AD05D0"/>
    <w:rsid w:val="00AD1636"/>
    <w:rsid w:val="00B02FB9"/>
    <w:rsid w:val="00B049EA"/>
    <w:rsid w:val="00BA67D3"/>
    <w:rsid w:val="00BC7718"/>
    <w:rsid w:val="00BF43DD"/>
    <w:rsid w:val="00C076E9"/>
    <w:rsid w:val="00C34F44"/>
    <w:rsid w:val="00C53D7F"/>
    <w:rsid w:val="00C66150"/>
    <w:rsid w:val="00C74CC5"/>
    <w:rsid w:val="00CF6D8A"/>
    <w:rsid w:val="00D703F9"/>
    <w:rsid w:val="00D73652"/>
    <w:rsid w:val="00DA7EAC"/>
    <w:rsid w:val="00DB14F8"/>
    <w:rsid w:val="00DB21D4"/>
    <w:rsid w:val="00DD0C0E"/>
    <w:rsid w:val="00DF7AAC"/>
    <w:rsid w:val="00E30426"/>
    <w:rsid w:val="00E3587F"/>
    <w:rsid w:val="00E916BA"/>
    <w:rsid w:val="00EA3B20"/>
    <w:rsid w:val="00EB58EE"/>
    <w:rsid w:val="00EC2D3A"/>
    <w:rsid w:val="00ED3CFB"/>
    <w:rsid w:val="00EF74C0"/>
    <w:rsid w:val="00F36082"/>
    <w:rsid w:val="00F45D35"/>
    <w:rsid w:val="00FF32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000AC"/>
  <w15:chartTrackingRefBased/>
  <w15:docId w15:val="{5B18217E-193A-402E-AA29-A51FCDED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A3B"/>
    <w:pPr>
      <w:spacing w:after="280" w:line="280" w:lineRule="exact"/>
    </w:pPr>
    <w:rPr>
      <w:color w:val="181716" w:themeColor="text2"/>
      <w:szCs w:val="18"/>
    </w:rPr>
  </w:style>
  <w:style w:type="paragraph" w:styleId="Kop1">
    <w:name w:val="heading 1"/>
    <w:basedOn w:val="Standaard"/>
    <w:next w:val="Standaard"/>
    <w:link w:val="Kop1Char"/>
    <w:uiPriority w:val="9"/>
    <w:qFormat/>
    <w:rsid w:val="00C53D7F"/>
    <w:pPr>
      <w:tabs>
        <w:tab w:val="left" w:pos="1588"/>
      </w:tabs>
      <w:spacing w:before="160" w:after="400" w:line="480" w:lineRule="exact"/>
      <w:ind w:left="360" w:hanging="360"/>
      <w:outlineLvl w:val="0"/>
    </w:pPr>
    <w:rPr>
      <w:rFonts w:ascii="Calibri" w:eastAsia="Arial" w:hAnsi="Calibri" w:cs="Calibri"/>
      <w:b/>
      <w:bCs/>
      <w:color w:val="1F416B" w:themeColor="text1"/>
      <w:sz w:val="54"/>
      <w:szCs w:val="54"/>
      <w:lang w:val="en-GB" w:eastAsia="nl-NL"/>
      <w14:numForm w14:val="lining"/>
    </w:rPr>
  </w:style>
  <w:style w:type="paragraph" w:styleId="Kop2">
    <w:name w:val="heading 2"/>
    <w:basedOn w:val="Standaard"/>
    <w:next w:val="Standaard"/>
    <w:link w:val="Kop2Char"/>
    <w:uiPriority w:val="9"/>
    <w:qFormat/>
    <w:rsid w:val="00C53D7F"/>
    <w:pPr>
      <w:numPr>
        <w:ilvl w:val="1"/>
      </w:numPr>
      <w:spacing w:before="480" w:after="240" w:line="240" w:lineRule="auto"/>
      <w:ind w:left="576" w:hanging="576"/>
      <w:outlineLvl w:val="1"/>
    </w:pPr>
    <w:rPr>
      <w:rFonts w:ascii="Calibri" w:eastAsia="Arial" w:hAnsi="Calibri" w:cs="Calibri"/>
      <w:color w:val="1F416B" w:themeColor="text1"/>
      <w:sz w:val="40"/>
      <w:szCs w:val="40"/>
      <w:lang w:val="en-GB" w:eastAsia="nl-NL"/>
      <w14:numForm w14:val="lining"/>
    </w:rPr>
  </w:style>
  <w:style w:type="paragraph" w:styleId="Kop3">
    <w:name w:val="heading 3"/>
    <w:basedOn w:val="Standaard"/>
    <w:next w:val="Standaard"/>
    <w:link w:val="Kop3Char"/>
    <w:uiPriority w:val="9"/>
    <w:qFormat/>
    <w:rsid w:val="00C53D7F"/>
    <w:pPr>
      <w:spacing w:before="360" w:after="200" w:line="240" w:lineRule="auto"/>
      <w:outlineLvl w:val="2"/>
    </w:pPr>
    <w:rPr>
      <w:rFonts w:ascii="Calibri" w:eastAsia="Arial" w:hAnsi="Calibri" w:cs="Calibri"/>
      <w:b/>
      <w:color w:val="1F416B" w:themeColor="text1"/>
      <w:sz w:val="36"/>
      <w:szCs w:val="36"/>
      <w:lang w:val="en-GB" w:eastAsia="nl-NL"/>
      <w14:numForm w14:val="lining"/>
    </w:rPr>
  </w:style>
  <w:style w:type="paragraph" w:styleId="Kop4">
    <w:name w:val="heading 4"/>
    <w:basedOn w:val="Standaard"/>
    <w:next w:val="Standaard"/>
    <w:link w:val="Kop4Char"/>
    <w:uiPriority w:val="9"/>
    <w:qFormat/>
    <w:rsid w:val="00C53D7F"/>
    <w:p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Kop5">
    <w:name w:val="heading 5"/>
    <w:basedOn w:val="Standaard"/>
    <w:next w:val="Standaard"/>
    <w:link w:val="Kop5Char"/>
    <w:uiPriority w:val="9"/>
    <w:qFormat/>
    <w:rsid w:val="00C53D7F"/>
    <w:p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Kop6">
    <w:name w:val="heading 6"/>
    <w:basedOn w:val="Standaard"/>
    <w:next w:val="Standaard"/>
    <w:link w:val="Kop6Char"/>
    <w:uiPriority w:val="9"/>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Kop7">
    <w:name w:val="heading 7"/>
    <w:basedOn w:val="Standaard"/>
    <w:next w:val="Standaard"/>
    <w:link w:val="Kop7Char"/>
    <w:uiPriority w:val="9"/>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Kop8">
    <w:name w:val="heading 8"/>
    <w:basedOn w:val="Standaard"/>
    <w:next w:val="Standaard"/>
    <w:link w:val="Kop8Char"/>
    <w:uiPriority w:val="9"/>
    <w:qFormat/>
    <w:rsid w:val="00C53D7F"/>
    <w:pPr>
      <w:spacing w:before="200" w:after="0" w:line="240" w:lineRule="auto"/>
      <w:outlineLvl w:val="7"/>
    </w:pPr>
    <w:rPr>
      <w:rFonts w:ascii="Calibri" w:eastAsia="Arial" w:hAnsi="Calibri" w:cs="Calibri"/>
      <w:b/>
      <w:color w:val="1F416B" w:themeColor="text1"/>
      <w:sz w:val="20"/>
      <w:szCs w:val="20"/>
      <w:lang w:val="en-GB" w:eastAsia="nl-NL"/>
      <w14:numForm w14:val="lining"/>
    </w:rPr>
  </w:style>
  <w:style w:type="paragraph" w:styleId="Kop9">
    <w:name w:val="heading 9"/>
    <w:basedOn w:val="Standaard"/>
    <w:next w:val="Standaard"/>
    <w:link w:val="Kop9Char"/>
    <w:uiPriority w:val="9"/>
    <w:qFormat/>
    <w:rsid w:val="00C53D7F"/>
    <w:pPr>
      <w:spacing w:before="180" w:after="120" w:line="240" w:lineRule="auto"/>
      <w:outlineLvl w:val="8"/>
    </w:pPr>
    <w:rPr>
      <w:rFonts w:ascii="Calibri" w:eastAsia="Arial" w:hAnsi="Calibri" w:cs="Calibri"/>
      <w:color w:val="1F416B" w:themeColor="text1"/>
      <w:lang w:val="en-GB" w:eastAsia="nl-NL"/>
      <w14:numForm w14:val="lini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3D7F"/>
    <w:rPr>
      <w:rFonts w:ascii="Calibri" w:eastAsia="Arial" w:hAnsi="Calibri" w:cs="Calibri"/>
      <w:b/>
      <w:bCs/>
      <w:color w:val="1F416B" w:themeColor="text1"/>
      <w:sz w:val="54"/>
      <w:szCs w:val="54"/>
      <w:lang w:val="en-GB" w:eastAsia="nl-NL"/>
      <w14:numForm w14:val="lining"/>
    </w:rPr>
  </w:style>
  <w:style w:type="character" w:customStyle="1" w:styleId="Kop2Char">
    <w:name w:val="Kop 2 Char"/>
    <w:basedOn w:val="Standaardalinea-lettertype"/>
    <w:link w:val="Kop2"/>
    <w:uiPriority w:val="9"/>
    <w:rsid w:val="00E3587F"/>
    <w:rPr>
      <w:rFonts w:ascii="Calibri" w:eastAsia="Arial" w:hAnsi="Calibri" w:cs="Calibri"/>
      <w:color w:val="1F416B" w:themeColor="text1"/>
      <w:sz w:val="40"/>
      <w:szCs w:val="40"/>
      <w:lang w:val="en-GB" w:eastAsia="nl-NL"/>
      <w14:numForm w14:val="lining"/>
    </w:rPr>
  </w:style>
  <w:style w:type="character" w:customStyle="1" w:styleId="Kop3Char">
    <w:name w:val="Kop 3 Char"/>
    <w:basedOn w:val="Standaardalinea-lettertype"/>
    <w:link w:val="Kop3"/>
    <w:uiPriority w:val="9"/>
    <w:rsid w:val="00E3587F"/>
    <w:rPr>
      <w:rFonts w:ascii="Calibri" w:eastAsia="Arial" w:hAnsi="Calibri" w:cs="Calibri"/>
      <w:b/>
      <w:color w:val="1F416B" w:themeColor="text1"/>
      <w:sz w:val="36"/>
      <w:szCs w:val="36"/>
      <w:lang w:val="en-GB" w:eastAsia="nl-NL"/>
      <w14:numForm w14:val="lining"/>
    </w:rPr>
  </w:style>
  <w:style w:type="character" w:customStyle="1" w:styleId="Kop4Char">
    <w:name w:val="Kop 4 Char"/>
    <w:basedOn w:val="Standaardalinea-lettertype"/>
    <w:link w:val="Kop4"/>
    <w:uiPriority w:val="9"/>
    <w:rsid w:val="00E3587F"/>
    <w:rPr>
      <w:rFonts w:ascii="Calibri" w:eastAsia="Arial" w:hAnsi="Calibri" w:cs="Calibri"/>
      <w:color w:val="1F416B" w:themeColor="text1"/>
      <w:sz w:val="32"/>
      <w:szCs w:val="32"/>
      <w:lang w:val="en-GB" w:eastAsia="nl-NL"/>
      <w14:numForm w14:val="lining"/>
    </w:rPr>
  </w:style>
  <w:style w:type="character" w:customStyle="1" w:styleId="Kop5Char">
    <w:name w:val="Kop 5 Char"/>
    <w:basedOn w:val="Standaardalinea-lettertype"/>
    <w:link w:val="Kop5"/>
    <w:uiPriority w:val="9"/>
    <w:rsid w:val="00E3587F"/>
    <w:rPr>
      <w:rFonts w:ascii="Calibri" w:eastAsia="Arial" w:hAnsi="Calibri" w:cs="Calibri"/>
      <w:b/>
      <w:color w:val="1F416B" w:themeColor="text1"/>
      <w:sz w:val="28"/>
      <w:szCs w:val="28"/>
      <w:lang w:val="en-GB" w:eastAsia="nl-NL"/>
      <w14:numForm w14:val="lining"/>
    </w:rPr>
  </w:style>
  <w:style w:type="character" w:customStyle="1" w:styleId="Kop6Char">
    <w:name w:val="Kop 6 Char"/>
    <w:basedOn w:val="Standaardalinea-lettertype"/>
    <w:link w:val="Kop6"/>
    <w:uiPriority w:val="9"/>
    <w:rsid w:val="00E3587F"/>
    <w:rPr>
      <w:rFonts w:ascii="Calibri" w:eastAsia="Arial" w:hAnsi="Calibri" w:cs="Calibri"/>
      <w:b/>
      <w:color w:val="1F416B" w:themeColor="text1"/>
      <w:sz w:val="24"/>
      <w:szCs w:val="24"/>
      <w:lang w:val="en-GB" w:eastAsia="nl-NL"/>
      <w14:numForm w14:val="lining"/>
    </w:rPr>
  </w:style>
  <w:style w:type="character" w:customStyle="1" w:styleId="Kop7Char">
    <w:name w:val="Kop 7 Char"/>
    <w:basedOn w:val="Standaardalinea-lettertype"/>
    <w:link w:val="Kop7"/>
    <w:uiPriority w:val="9"/>
    <w:rsid w:val="00E3587F"/>
    <w:rPr>
      <w:rFonts w:ascii="Calibri" w:eastAsia="Arial" w:hAnsi="Calibri" w:cs="Calibri"/>
      <w:b/>
      <w:color w:val="1F416B" w:themeColor="text1"/>
      <w:sz w:val="18"/>
      <w:szCs w:val="18"/>
      <w:lang w:val="en-GB" w:eastAsia="nl-NL"/>
      <w14:numForm w14:val="lining"/>
    </w:rPr>
  </w:style>
  <w:style w:type="character" w:customStyle="1" w:styleId="Kop8Char">
    <w:name w:val="Kop 8 Char"/>
    <w:basedOn w:val="Standaardalinea-lettertype"/>
    <w:link w:val="Kop8"/>
    <w:uiPriority w:val="9"/>
    <w:rsid w:val="00E3587F"/>
    <w:rPr>
      <w:rFonts w:ascii="Calibri" w:eastAsia="Arial" w:hAnsi="Calibri" w:cs="Calibri"/>
      <w:b/>
      <w:color w:val="1F416B" w:themeColor="text1"/>
      <w:sz w:val="20"/>
      <w:szCs w:val="20"/>
      <w:lang w:val="en-GB" w:eastAsia="nl-NL"/>
      <w14:numForm w14:val="lining"/>
    </w:rPr>
  </w:style>
  <w:style w:type="character" w:customStyle="1" w:styleId="Kop9Char">
    <w:name w:val="Kop 9 Char"/>
    <w:basedOn w:val="Standaardalinea-lettertype"/>
    <w:link w:val="Kop9"/>
    <w:uiPriority w:val="9"/>
    <w:rsid w:val="00E3587F"/>
    <w:rPr>
      <w:rFonts w:ascii="Calibri" w:eastAsia="Arial" w:hAnsi="Calibri" w:cs="Calibri"/>
      <w:color w:val="1F416B" w:themeColor="text1"/>
      <w:sz w:val="18"/>
      <w:szCs w:val="18"/>
      <w:lang w:val="en-GB" w:eastAsia="nl-NL"/>
      <w14:numForm w14:val="lining"/>
    </w:rPr>
  </w:style>
  <w:style w:type="paragraph" w:styleId="Koptekst">
    <w:name w:val="header"/>
    <w:basedOn w:val="Standaard"/>
    <w:link w:val="KoptekstChar"/>
    <w:uiPriority w:val="99"/>
    <w:unhideWhenUsed/>
    <w:rsid w:val="00DD0C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C0E"/>
  </w:style>
  <w:style w:type="paragraph" w:styleId="Voettekst">
    <w:name w:val="footer"/>
    <w:basedOn w:val="Standaard"/>
    <w:link w:val="VoettekstChar"/>
    <w:uiPriority w:val="13"/>
    <w:rsid w:val="00DD0C0E"/>
    <w:pPr>
      <w:tabs>
        <w:tab w:val="center" w:pos="4536"/>
        <w:tab w:val="right" w:pos="9072"/>
      </w:tabs>
      <w:spacing w:after="0" w:line="240" w:lineRule="auto"/>
    </w:pPr>
  </w:style>
  <w:style w:type="character" w:customStyle="1" w:styleId="VoettekstChar">
    <w:name w:val="Voettekst Char"/>
    <w:basedOn w:val="Standaardalinea-lettertype"/>
    <w:link w:val="Voettekst"/>
    <w:uiPriority w:val="13"/>
    <w:rsid w:val="00674E3F"/>
    <w:rPr>
      <w:color w:val="181716" w:themeColor="text2"/>
      <w:sz w:val="18"/>
      <w:szCs w:val="18"/>
    </w:rPr>
  </w:style>
  <w:style w:type="paragraph" w:customStyle="1" w:styleId="adres">
    <w:name w:val="adres"/>
    <w:basedOn w:val="Standaard"/>
    <w:qFormat/>
    <w:rsid w:val="00113A3B"/>
    <w:pPr>
      <w:spacing w:after="0" w:line="360" w:lineRule="exact"/>
      <w:ind w:left="3572"/>
    </w:pPr>
    <w:rPr>
      <w:szCs w:val="20"/>
    </w:rPr>
  </w:style>
  <w:style w:type="character" w:styleId="Tekstvantijdelijkeaanduiding">
    <w:name w:val="Placeholder Text"/>
    <w:basedOn w:val="Standaardalinea-lettertype"/>
    <w:uiPriority w:val="99"/>
    <w:semiHidden/>
    <w:rsid w:val="00ED3CFB"/>
    <w:rPr>
      <w:color w:val="808080"/>
    </w:rPr>
  </w:style>
  <w:style w:type="paragraph" w:styleId="Ondertitel">
    <w:name w:val="Subtitle"/>
    <w:basedOn w:val="Standaard"/>
    <w:next w:val="Standaard"/>
    <w:link w:val="OndertitelChar"/>
    <w:uiPriority w:val="8"/>
    <w:qFormat/>
    <w:rsid w:val="00674E3F"/>
    <w:pPr>
      <w:numPr>
        <w:ilvl w:val="1"/>
      </w:numPr>
      <w:spacing w:after="160"/>
    </w:pPr>
    <w:rPr>
      <w:rFonts w:eastAsiaTheme="minorEastAsia"/>
      <w:color w:val="1F416B" w:themeColor="text1"/>
      <w:spacing w:val="15"/>
      <w:szCs w:val="22"/>
    </w:rPr>
  </w:style>
  <w:style w:type="character" w:customStyle="1" w:styleId="OndertitelChar">
    <w:name w:val="Ondertitel Char"/>
    <w:basedOn w:val="Standaardalinea-lettertype"/>
    <w:link w:val="Ondertitel"/>
    <w:uiPriority w:val="8"/>
    <w:rsid w:val="00E3587F"/>
    <w:rPr>
      <w:rFonts w:eastAsiaTheme="minorEastAsia"/>
      <w:color w:val="1F416B" w:themeColor="text1"/>
      <w:spacing w:val="15"/>
    </w:rPr>
  </w:style>
  <w:style w:type="character" w:styleId="Subtielebenadrukking">
    <w:name w:val="Subtle Emphasis"/>
    <w:basedOn w:val="Standaardalinea-lettertype"/>
    <w:uiPriority w:val="19"/>
    <w:qFormat/>
    <w:rsid w:val="00674E3F"/>
    <w:rPr>
      <w:i/>
      <w:iCs/>
      <w:color w:val="00639C" w:themeColor="accent1"/>
    </w:rPr>
  </w:style>
  <w:style w:type="character" w:styleId="Intensievebenadrukking">
    <w:name w:val="Intense Emphasis"/>
    <w:basedOn w:val="Standaardalinea-lettertype"/>
    <w:uiPriority w:val="21"/>
    <w:semiHidden/>
    <w:qFormat/>
    <w:rsid w:val="00674E3F"/>
    <w:rPr>
      <w:i/>
      <w:iCs/>
      <w:color w:val="00639C" w:themeColor="accent1"/>
    </w:rPr>
  </w:style>
  <w:style w:type="paragraph" w:styleId="Citaat">
    <w:name w:val="Quote"/>
    <w:basedOn w:val="Standaard"/>
    <w:next w:val="Standaard"/>
    <w:link w:val="CitaatChar"/>
    <w:uiPriority w:val="29"/>
    <w:qFormat/>
    <w:rsid w:val="00674E3F"/>
    <w:pPr>
      <w:spacing w:before="200" w:after="160"/>
      <w:ind w:left="864" w:right="864"/>
      <w:jc w:val="center"/>
    </w:pPr>
    <w:rPr>
      <w:i/>
      <w:iCs/>
      <w:color w:val="00639C" w:themeColor="accent1"/>
    </w:rPr>
  </w:style>
  <w:style w:type="character" w:customStyle="1" w:styleId="CitaatChar">
    <w:name w:val="Citaat Char"/>
    <w:basedOn w:val="Standaardalinea-lettertype"/>
    <w:link w:val="Citaat"/>
    <w:uiPriority w:val="29"/>
    <w:rsid w:val="00674E3F"/>
    <w:rPr>
      <w:i/>
      <w:iCs/>
      <w:color w:val="00639C" w:themeColor="accent1"/>
      <w:sz w:val="18"/>
      <w:szCs w:val="18"/>
    </w:rPr>
  </w:style>
  <w:style w:type="paragraph" w:styleId="Duidelijkcitaat">
    <w:name w:val="Intense Quote"/>
    <w:basedOn w:val="Standaard"/>
    <w:next w:val="Standaard"/>
    <w:link w:val="DuidelijkcitaatChar"/>
    <w:uiPriority w:val="30"/>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DuidelijkcitaatChar">
    <w:name w:val="Duidelijk citaat Char"/>
    <w:basedOn w:val="Standaardalinea-lettertype"/>
    <w:link w:val="Duidelijkcitaat"/>
    <w:uiPriority w:val="30"/>
    <w:rsid w:val="00674E3F"/>
    <w:rPr>
      <w:i/>
      <w:iCs/>
      <w:color w:val="00639C" w:themeColor="accent1"/>
      <w:sz w:val="18"/>
      <w:szCs w:val="18"/>
    </w:rPr>
  </w:style>
  <w:style w:type="character" w:styleId="Subtieleverwijzing">
    <w:name w:val="Subtle Reference"/>
    <w:basedOn w:val="Standaardalinea-lettertype"/>
    <w:uiPriority w:val="31"/>
    <w:qFormat/>
    <w:rsid w:val="00674E3F"/>
    <w:rPr>
      <w:smallCaps/>
      <w:color w:val="00639C" w:themeColor="accent1"/>
    </w:rPr>
  </w:style>
  <w:style w:type="paragraph" w:styleId="Lijstopsomteken">
    <w:name w:val="List Bullet"/>
    <w:basedOn w:val="Standaard"/>
    <w:uiPriority w:val="12"/>
    <w:rsid w:val="00674E3F"/>
    <w:pPr>
      <w:numPr>
        <w:numId w:val="1"/>
      </w:numPr>
      <w:contextualSpacing/>
    </w:pPr>
  </w:style>
  <w:style w:type="paragraph" w:styleId="Lijstopsomteken2">
    <w:name w:val="List Bullet 2"/>
    <w:basedOn w:val="Standaard"/>
    <w:uiPriority w:val="99"/>
    <w:semiHidden/>
    <w:rsid w:val="00674E3F"/>
    <w:pPr>
      <w:numPr>
        <w:numId w:val="2"/>
      </w:numPr>
      <w:contextualSpacing/>
    </w:pPr>
  </w:style>
  <w:style w:type="character" w:customStyle="1" w:styleId="SmartLinkError">
    <w:name w:val="Smart Link Error"/>
    <w:basedOn w:val="Standaardalinea-lettertype"/>
    <w:uiPriority w:val="99"/>
    <w:semiHidden/>
    <w:unhideWhenUsed/>
    <w:rsid w:val="00674E3F"/>
    <w:rPr>
      <w:color w:val="E73F16" w:themeColor="accent2"/>
    </w:rPr>
  </w:style>
  <w:style w:type="character" w:styleId="Vermelding">
    <w:name w:val="Mention"/>
    <w:basedOn w:val="Standaardalinea-lettertype"/>
    <w:uiPriority w:val="99"/>
    <w:semiHidden/>
    <w:unhideWhenUsed/>
    <w:rsid w:val="00674E3F"/>
    <w:rPr>
      <w:color w:val="00639C" w:themeColor="accent1"/>
      <w:shd w:val="clear" w:color="auto" w:fill="E1DFDD"/>
    </w:rPr>
  </w:style>
  <w:style w:type="character" w:styleId="Hashtag">
    <w:name w:val="Hashtag"/>
    <w:basedOn w:val="Standaardalinea-lettertype"/>
    <w:uiPriority w:val="99"/>
    <w:semiHidden/>
    <w:unhideWhenUsed/>
    <w:rsid w:val="00674E3F"/>
    <w:rPr>
      <w:color w:val="00639C" w:themeColor="accent1"/>
      <w:shd w:val="clear" w:color="auto" w:fill="E1DFDD"/>
    </w:rPr>
  </w:style>
  <w:style w:type="paragraph" w:styleId="Lijstalinea">
    <w:name w:val="List Paragraph"/>
    <w:basedOn w:val="Standaard"/>
    <w:uiPriority w:val="34"/>
    <w:qFormat/>
    <w:rsid w:val="00C34F44"/>
    <w:pPr>
      <w:ind w:left="720"/>
      <w:contextualSpacing/>
    </w:pPr>
  </w:style>
  <w:style w:type="character" w:styleId="Hyperlink">
    <w:name w:val="Hyperlink"/>
    <w:basedOn w:val="Standaardalinea-lettertype"/>
    <w:uiPriority w:val="99"/>
    <w:unhideWhenUsed/>
    <w:rsid w:val="00AD1636"/>
    <w:rPr>
      <w:color w:val="0563C1" w:themeColor="hyperlink"/>
      <w:u w:val="single"/>
    </w:rPr>
  </w:style>
  <w:style w:type="character" w:styleId="Onopgelostemelding">
    <w:name w:val="Unresolved Mention"/>
    <w:basedOn w:val="Standaardalinea-lettertype"/>
    <w:uiPriority w:val="99"/>
    <w:semiHidden/>
    <w:unhideWhenUsed/>
    <w:rsid w:val="00AD1636"/>
    <w:rPr>
      <w:color w:val="605E5C"/>
      <w:shd w:val="clear" w:color="auto" w:fill="E1DFDD"/>
    </w:rPr>
  </w:style>
  <w:style w:type="paragraph" w:customStyle="1" w:styleId="commentcontentpara">
    <w:name w:val="commentcontentpara"/>
    <w:basedOn w:val="Standaard"/>
    <w:rsid w:val="00BA67D3"/>
    <w:pPr>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styleId="GevolgdeHyperlink">
    <w:name w:val="FollowedHyperlink"/>
    <w:basedOn w:val="Standaardalinea-lettertype"/>
    <w:uiPriority w:val="99"/>
    <w:semiHidden/>
    <w:unhideWhenUsed/>
    <w:rsid w:val="007C51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393314">
      <w:bodyDiv w:val="1"/>
      <w:marLeft w:val="0"/>
      <w:marRight w:val="0"/>
      <w:marTop w:val="0"/>
      <w:marBottom w:val="0"/>
      <w:divBdr>
        <w:top w:val="none" w:sz="0" w:space="0" w:color="auto"/>
        <w:left w:val="none" w:sz="0" w:space="0" w:color="auto"/>
        <w:bottom w:val="none" w:sz="0" w:space="0" w:color="auto"/>
        <w:right w:val="none" w:sz="0" w:space="0" w:color="auto"/>
      </w:divBdr>
      <w:divsChild>
        <w:div w:id="534120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lip.Vankeer@odisee.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ge.odisee.be/onderwijs/bakoaalstha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E16D82D681F41A09D62CF3C224F92" ma:contentTypeVersion="14" ma:contentTypeDescription="Een nieuw document maken." ma:contentTypeScope="" ma:versionID="b1bfa93b86a8348cfa382cff3c806816">
  <xsd:schema xmlns:xsd="http://www.w3.org/2001/XMLSchema" xmlns:xs="http://www.w3.org/2001/XMLSchema" xmlns:p="http://schemas.microsoft.com/office/2006/metadata/properties" xmlns:ns3="80034071-0fce-4d4f-b3c3-720c9e51e77c" xmlns:ns4="90190635-98e5-471f-8cc9-b4a263478fb6" targetNamespace="http://schemas.microsoft.com/office/2006/metadata/properties" ma:root="true" ma:fieldsID="970244b0d9c7f3e90d45246c1f37ee41" ns3:_="" ns4:_="">
    <xsd:import namespace="80034071-0fce-4d4f-b3c3-720c9e51e77c"/>
    <xsd:import namespace="90190635-98e5-471f-8cc9-b4a263478f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34071-0fce-4d4f-b3c3-720c9e51e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190635-98e5-471f-8cc9-b4a263478fb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47FF2-C386-4C01-84AC-BF1B1C5FA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34071-0fce-4d4f-b3c3-720c9e51e77c"/>
    <ds:schemaRef ds:uri="90190635-98e5-471f-8cc9-b4a263478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CC57D-3402-4363-AFCA-9E2DB159A089}">
  <ds:schemaRefs>
    <ds:schemaRef ds:uri="http://schemas.openxmlformats.org/officeDocument/2006/bibliography"/>
  </ds:schemaRefs>
</ds:datastoreItem>
</file>

<file path=customXml/itemProps3.xml><?xml version="1.0" encoding="utf-8"?>
<ds:datastoreItem xmlns:ds="http://schemas.openxmlformats.org/officeDocument/2006/customXml" ds:itemID="{7948FA75-0866-42EE-BEE1-BEC9B49374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BE98B1-9F1B-466F-8422-1D5AF891B5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289</Words>
  <Characters>1594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Van Rentergem</dc:creator>
  <cp:keywords/>
  <dc:description/>
  <cp:lastModifiedBy>Filip Van Keer</cp:lastModifiedBy>
  <cp:revision>31</cp:revision>
  <dcterms:created xsi:type="dcterms:W3CDTF">2024-09-24T08:40:00Z</dcterms:created>
  <dcterms:modified xsi:type="dcterms:W3CDTF">2026-09-21T12:49:00Z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0x010100EBFE16D82D681F41A09D62CF3C224F92</vt:lpwstr>
  </property>
</Properties>
</file>