
<file path=[Content_Types].xml><?xml version="1.0" encoding="utf-8"?>
<Types xmlns="http://schemas.openxmlformats.org/package/2006/content-types">
  <Default Extension="bin" ContentType="application/vnd.ms-office.activeX"/>
  <Default Extension="emf" ContentType="image/x-emf"/>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02C3B" w:rsidRPr="007B79B3" w:rsidRDefault="00B02C3B" w:rsidP="00FD337D">
      <w:pPr>
        <w:tabs>
          <w:tab w:val="left" w:pos="454"/>
          <w:tab w:val="left" w:pos="4139"/>
          <w:tab w:val="left" w:pos="6804"/>
        </w:tabs>
        <w:rPr>
          <w:rFonts w:asciiTheme="majorHAnsi" w:hAnsiTheme="majorHAnsi" w:cstheme="majorHAnsi"/>
          <w:sz w:val="18"/>
          <w:szCs w:val="18"/>
          <w:lang w:val="de-DE"/>
        </w:rPr>
        <w:sectPr w:rsidR="00B02C3B" w:rsidRPr="007B79B3"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14:paraId="0A37501D" w14:textId="77777777" w:rsidR="004106AB" w:rsidRPr="007B79B3" w:rsidRDefault="004106AB" w:rsidP="004106AB">
      <w:pPr>
        <w:rPr>
          <w:rFonts w:asciiTheme="majorHAnsi" w:hAnsiTheme="majorHAnsi" w:cstheme="majorHAnsi"/>
          <w:sz w:val="18"/>
          <w:szCs w:val="18"/>
          <w:lang w:val="nl-BE"/>
        </w:rPr>
      </w:pPr>
    </w:p>
    <w:p w14:paraId="46D68455" w14:textId="77777777" w:rsidR="001C1CC1" w:rsidRPr="007B79B3" w:rsidRDefault="001C1CC1" w:rsidP="001C1CC1">
      <w:pPr>
        <w:pStyle w:val="Titel"/>
        <w:tabs>
          <w:tab w:val="right" w:leader="dot" w:pos="9072"/>
        </w:tabs>
        <w:ind w:right="11"/>
        <w:rPr>
          <w:rFonts w:asciiTheme="majorHAnsi" w:hAnsiTheme="majorHAnsi" w:cstheme="majorHAnsi"/>
          <w:b/>
          <w:bCs/>
          <w:sz w:val="18"/>
          <w:szCs w:val="18"/>
        </w:rPr>
      </w:pPr>
      <w:r w:rsidRPr="007B79B3">
        <w:rPr>
          <w:rFonts w:asciiTheme="majorHAnsi" w:hAnsiTheme="majorHAnsi" w:cstheme="majorHAnsi"/>
          <w:b/>
          <w:bCs/>
          <w:sz w:val="18"/>
          <w:szCs w:val="18"/>
        </w:rPr>
        <w:t xml:space="preserve">STAGEOVEREENKOMST </w:t>
      </w:r>
    </w:p>
    <w:p w14:paraId="2E9F92A9" w14:textId="77777777" w:rsidR="001C1CC1" w:rsidRPr="007B79B3" w:rsidRDefault="001C1CC1" w:rsidP="001C1CC1">
      <w:pPr>
        <w:pStyle w:val="Titel"/>
        <w:tabs>
          <w:tab w:val="right" w:leader="dot" w:pos="9072"/>
        </w:tabs>
        <w:ind w:right="11"/>
        <w:rPr>
          <w:rFonts w:asciiTheme="majorHAnsi" w:hAnsiTheme="majorHAnsi" w:cstheme="majorHAnsi"/>
          <w:b/>
          <w:bCs/>
          <w:sz w:val="18"/>
          <w:szCs w:val="18"/>
        </w:rPr>
      </w:pPr>
      <w:r w:rsidRPr="007B79B3">
        <w:rPr>
          <w:rFonts w:asciiTheme="majorHAnsi" w:hAnsiTheme="majorHAnsi" w:cstheme="majorHAnsi"/>
          <w:b/>
          <w:bCs/>
          <w:sz w:val="18"/>
          <w:szCs w:val="18"/>
        </w:rPr>
        <w:t>Stageplaats – Student – Odisee</w:t>
      </w:r>
    </w:p>
    <w:p w14:paraId="3ACA38CF" w14:textId="77777777" w:rsidR="001C1CC1" w:rsidRPr="007B79B3" w:rsidRDefault="001C1CC1" w:rsidP="001C1CC1">
      <w:pPr>
        <w:tabs>
          <w:tab w:val="right" w:leader="dot" w:pos="9072"/>
        </w:tabs>
        <w:spacing w:line="240" w:lineRule="auto"/>
        <w:rPr>
          <w:rFonts w:asciiTheme="majorHAnsi" w:hAnsiTheme="majorHAnsi" w:cstheme="majorHAnsi"/>
          <w:sz w:val="18"/>
          <w:szCs w:val="18"/>
          <w:lang w:val="nl-NL"/>
        </w:rPr>
      </w:pPr>
    </w:p>
    <w:p w14:paraId="7AF227C0" w14:textId="014C36A2" w:rsidR="001C1CC1" w:rsidRPr="007B79B3" w:rsidRDefault="001C1CC1" w:rsidP="001C1CC1">
      <w:pPr>
        <w:tabs>
          <w:tab w:val="right" w:leader="dot" w:pos="8507"/>
        </w:tabs>
        <w:spacing w:line="240" w:lineRule="auto"/>
        <w:ind w:right="-665"/>
        <w:rPr>
          <w:rFonts w:asciiTheme="majorHAnsi" w:hAnsiTheme="majorHAnsi" w:cstheme="majorHAnsi"/>
          <w:sz w:val="18"/>
          <w:szCs w:val="18"/>
          <w:lang w:val="nl-NL"/>
        </w:rPr>
      </w:pPr>
      <w:r w:rsidRPr="007B79B3">
        <w:rPr>
          <w:rFonts w:asciiTheme="majorHAnsi" w:hAnsiTheme="majorHAnsi" w:cstheme="majorHAnsi"/>
          <w:sz w:val="18"/>
          <w:szCs w:val="18"/>
          <w:lang w:val="nl-NL"/>
        </w:rPr>
        <w:t xml:space="preserve">Tussen (naam stageplaats: </w:t>
      </w:r>
      <w:r w:rsidR="00E23B6F">
        <w:rPr>
          <w:rFonts w:asciiTheme="majorHAnsi" w:hAnsiTheme="majorHAnsi" w:cstheme="majorHAnsi"/>
          <w:sz w:val="18"/>
          <w:szCs w:val="18"/>
          <w:lang w:val="nl-NL"/>
        </w:rPr>
        <w:t xml:space="preserve">hoofdafdeling, </w:t>
      </w:r>
      <w:r w:rsidRPr="007B79B3">
        <w:rPr>
          <w:rFonts w:asciiTheme="majorHAnsi" w:hAnsiTheme="majorHAnsi" w:cstheme="majorHAnsi"/>
          <w:sz w:val="18"/>
          <w:szCs w:val="18"/>
          <w:lang w:val="nl-NL"/>
        </w:rPr>
        <w:t>administratieve zetel)</w:t>
      </w:r>
    </w:p>
    <w:p w14:paraId="70E2708F" w14:textId="63D88A12" w:rsidR="00F40CF2" w:rsidRDefault="005814D0" w:rsidP="00F40CF2">
      <w:pPr>
        <w:tabs>
          <w:tab w:val="right" w:leader="dot" w:pos="9072"/>
        </w:tabs>
        <w:spacing w:before="120" w:after="120" w:line="240" w:lineRule="auto"/>
        <w:jc w:val="both"/>
        <w:rPr>
          <w:rFonts w:asciiTheme="majorHAnsi" w:hAnsiTheme="majorHAnsi" w:cstheme="majorHAnsi"/>
          <w:sz w:val="18"/>
          <w:szCs w:val="18"/>
          <w:lang w:val="nl-NL"/>
        </w:rPr>
      </w:pPr>
      <w:sdt>
        <w:sdtPr>
          <w:rPr>
            <w:rFonts w:asciiTheme="majorHAnsi" w:hAnsiTheme="majorHAnsi" w:cstheme="majorHAnsi"/>
            <w:sz w:val="18"/>
            <w:szCs w:val="18"/>
            <w:lang w:val="nl-NL"/>
          </w:rPr>
          <w:id w:val="279769717"/>
          <w:placeholder>
            <w:docPart w:val="ADAAD8E099DF43A487C9E07D80063844"/>
          </w:placeholder>
          <w:showingPlcHdr/>
        </w:sdtPr>
        <w:sdtEndPr/>
        <w:sdtContent>
          <w:permStart w:id="768159217" w:edGrp="everyone"/>
          <w:r w:rsidR="00F40CF2" w:rsidRPr="00B10B1E">
            <w:rPr>
              <w:rStyle w:val="Tekstvantijdelijkeaanduiding"/>
            </w:rPr>
            <w:t>Klik of tik om tekst in te voeren.</w:t>
          </w:r>
          <w:permEnd w:id="768159217"/>
        </w:sdtContent>
      </w:sdt>
    </w:p>
    <w:p w14:paraId="38237AB4" w14:textId="4B1CAD56" w:rsidR="00E23B6F" w:rsidRDefault="00E23B6F" w:rsidP="009037F0">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Straat en nummer (hoofdafdeling)</w:t>
      </w:r>
      <w:r w:rsid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id w:val="2054878038"/>
          <w:placeholder>
            <w:docPart w:val="101A783759C24E7AAFFB3C56B93E4F33"/>
          </w:placeholder>
          <w:showingPlcHdr/>
        </w:sdtPr>
        <w:sdtEndPr/>
        <w:sdtContent>
          <w:permStart w:id="2002262056" w:edGrp="everyone"/>
          <w:r w:rsidRPr="00B10B1E">
            <w:rPr>
              <w:rStyle w:val="Tekstvantijdelijkeaanduiding"/>
            </w:rPr>
            <w:t>Klik of tik om tekst in te voeren.</w:t>
          </w:r>
          <w:permEnd w:id="2002262056"/>
        </w:sdtContent>
      </w:sdt>
    </w:p>
    <w:p w14:paraId="5EC3E31E" w14:textId="77777777" w:rsidR="009037F0" w:rsidRPr="005814D0" w:rsidRDefault="009037F0" w:rsidP="004A7949">
      <w:pPr>
        <w:tabs>
          <w:tab w:val="right" w:leader="dot" w:pos="8507"/>
        </w:tabs>
        <w:spacing w:line="240" w:lineRule="auto"/>
        <w:ind w:right="-665"/>
        <w:rPr>
          <w:rFonts w:asciiTheme="majorHAnsi" w:hAnsiTheme="majorHAnsi" w:cstheme="majorHAnsi"/>
          <w:sz w:val="10"/>
          <w:szCs w:val="10"/>
          <w:lang w:val="nl-NL"/>
        </w:rPr>
      </w:pPr>
    </w:p>
    <w:p w14:paraId="2D42C0AC" w14:textId="6782B07A" w:rsidR="00E23B6F" w:rsidRDefault="00E23B6F" w:rsidP="009037F0">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Postcode en gemeente (hoofdafdeling)</w:t>
      </w:r>
      <w:r w:rsid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id w:val="1051660076"/>
          <w:placeholder>
            <w:docPart w:val="9224A35381E3418796574B55782EEAEC"/>
          </w:placeholder>
          <w:showingPlcHdr/>
        </w:sdtPr>
        <w:sdtEndPr/>
        <w:sdtContent>
          <w:permStart w:id="691933655" w:edGrp="everyone"/>
          <w:r w:rsidRPr="00B10B1E">
            <w:rPr>
              <w:rStyle w:val="Tekstvantijdelijkeaanduiding"/>
            </w:rPr>
            <w:t>Klik of tik om tekst in te voeren.</w:t>
          </w:r>
          <w:permEnd w:id="691933655"/>
        </w:sdtContent>
      </w:sdt>
    </w:p>
    <w:p w14:paraId="0BA3A0AD" w14:textId="77777777" w:rsidR="00E23B6F" w:rsidRPr="005814D0" w:rsidRDefault="00E23B6F" w:rsidP="004A7949">
      <w:pPr>
        <w:tabs>
          <w:tab w:val="right" w:leader="dot" w:pos="8507"/>
        </w:tabs>
        <w:spacing w:line="240" w:lineRule="auto"/>
        <w:ind w:right="-665"/>
        <w:rPr>
          <w:rFonts w:asciiTheme="majorHAnsi" w:hAnsiTheme="majorHAnsi" w:cstheme="majorHAnsi"/>
          <w:sz w:val="10"/>
          <w:szCs w:val="10"/>
          <w:lang w:val="nl-NL"/>
        </w:rPr>
      </w:pPr>
    </w:p>
    <w:p w14:paraId="091E3279" w14:textId="2D76ADC9" w:rsidR="00034CBF" w:rsidRPr="007B79B3" w:rsidRDefault="009C1EF6" w:rsidP="004A7949">
      <w:pPr>
        <w:tabs>
          <w:tab w:val="right" w:leader="dot" w:pos="8507"/>
        </w:tabs>
        <w:spacing w:line="240" w:lineRule="auto"/>
        <w:ind w:right="-665"/>
        <w:rPr>
          <w:rFonts w:asciiTheme="majorHAnsi" w:hAnsiTheme="majorHAnsi" w:cstheme="majorHAnsi"/>
          <w:sz w:val="18"/>
          <w:szCs w:val="18"/>
          <w:lang w:val="nl-NL"/>
        </w:rPr>
      </w:pPr>
      <w:r w:rsidRPr="007B79B3">
        <w:rPr>
          <w:rFonts w:asciiTheme="majorHAnsi" w:hAnsiTheme="majorHAnsi" w:cstheme="majorHAnsi"/>
          <w:sz w:val="18"/>
          <w:szCs w:val="18"/>
          <w:lang w:val="nl-NL"/>
        </w:rPr>
        <w:t>Ondernemingsnummer (nr. KBO)</w:t>
      </w:r>
      <w:r w:rsidR="001C1CC1">
        <w:rPr>
          <w:rFonts w:asciiTheme="majorHAnsi" w:hAnsiTheme="majorHAnsi" w:cstheme="majorHAnsi"/>
          <w:sz w:val="22"/>
          <w:szCs w:val="22"/>
          <w:lang w:val="nl-NL"/>
        </w:rPr>
        <w:t>:</w:t>
      </w:r>
      <w:r w:rsidRPr="00163EFD">
        <w:rPr>
          <w:rFonts w:asciiTheme="majorHAnsi" w:hAnsiTheme="majorHAnsi" w:cstheme="majorHAnsi"/>
          <w:sz w:val="32"/>
          <w:szCs w:val="32"/>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06"/>
        <w:gridCol w:w="606"/>
        <w:gridCol w:w="606"/>
        <w:gridCol w:w="397"/>
        <w:gridCol w:w="606"/>
        <w:gridCol w:w="606"/>
        <w:gridCol w:w="606"/>
        <w:gridCol w:w="397"/>
        <w:gridCol w:w="606"/>
        <w:gridCol w:w="606"/>
        <w:gridCol w:w="606"/>
      </w:tblGrid>
      <w:tr w:rsidR="00F40CF2" w14:paraId="3CDCE4A3" w14:textId="77777777" w:rsidTr="00F40CF2">
        <w:tc>
          <w:tcPr>
            <w:tcW w:w="397" w:type="dxa"/>
          </w:tcPr>
          <w:permStart w:id="1378890273" w:edGrp="everyone" w:colFirst="11" w:colLast="11"/>
          <w:permStart w:id="445543482" w:edGrp="everyone" w:colFirst="10" w:colLast="10"/>
          <w:permStart w:id="1468399630" w:edGrp="everyone" w:colFirst="9" w:colLast="9"/>
          <w:permStart w:id="332753580" w:edGrp="everyone" w:colFirst="7" w:colLast="7"/>
          <w:permStart w:id="701240555" w:edGrp="everyone" w:colFirst="6" w:colLast="6"/>
          <w:permStart w:id="1901407043" w:edGrp="everyone" w:colFirst="5" w:colLast="5"/>
          <w:permStart w:id="1871253230" w:edGrp="everyone" w:colFirst="3" w:colLast="3"/>
          <w:permStart w:id="937764887" w:edGrp="everyone" w:colFirst="2" w:colLast="2"/>
          <w:permStart w:id="590284790" w:edGrp="everyone" w:colFirst="1" w:colLast="1"/>
          <w:permStart w:id="113470307" w:edGrp="everyone" w:colFirst="0" w:colLast="0"/>
          <w:p w14:paraId="509B2E9F" w14:textId="52ACBBD5"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721D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5pt;height:18pt" o:ole="">
                  <v:imagedata r:id="rId16" o:title=""/>
                </v:shape>
                <w:control r:id="rId17" w:name="TextBox1" w:shapeid="_x0000_i1045"/>
              </w:object>
            </w:r>
          </w:p>
        </w:tc>
        <w:tc>
          <w:tcPr>
            <w:tcW w:w="397" w:type="dxa"/>
          </w:tcPr>
          <w:p w14:paraId="6C587B20" w14:textId="25744BBB"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3245211B">
                <v:shape id="_x0000_i1056" type="#_x0000_t75" style="width:19.5pt;height:18pt" o:ole="">
                  <v:imagedata r:id="rId16" o:title=""/>
                </v:shape>
                <w:control r:id="rId18" w:name="TextBox11" w:shapeid="_x0000_i1056"/>
              </w:object>
            </w:r>
          </w:p>
        </w:tc>
        <w:tc>
          <w:tcPr>
            <w:tcW w:w="397" w:type="dxa"/>
          </w:tcPr>
          <w:p w14:paraId="19787403" w14:textId="207857A2"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2A421A78">
                <v:shape id="_x0000_i1057" type="#_x0000_t75" style="width:19.5pt;height:18pt" o:ole="">
                  <v:imagedata r:id="rId16" o:title=""/>
                </v:shape>
                <w:control r:id="rId19" w:name="TextBox12" w:shapeid="_x0000_i1057"/>
              </w:object>
            </w:r>
          </w:p>
        </w:tc>
        <w:tc>
          <w:tcPr>
            <w:tcW w:w="397" w:type="dxa"/>
          </w:tcPr>
          <w:p w14:paraId="3D075475" w14:textId="5C07D525"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5C1FADF4">
                <v:shape id="_x0000_i1058" type="#_x0000_t75" style="width:19.5pt;height:18pt" o:ole="">
                  <v:imagedata r:id="rId16" o:title=""/>
                </v:shape>
                <w:control r:id="rId20" w:name="TextBox13" w:shapeid="_x0000_i1058"/>
              </w:object>
            </w:r>
          </w:p>
        </w:tc>
        <w:tc>
          <w:tcPr>
            <w:tcW w:w="397" w:type="dxa"/>
            <w:vAlign w:val="bottom"/>
          </w:tcPr>
          <w:p w14:paraId="5D3FDD46" w14:textId="3565E188" w:rsidR="00F40CF2" w:rsidRDefault="00F40CF2" w:rsidP="00F40CF2">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w:t>
            </w:r>
          </w:p>
        </w:tc>
        <w:tc>
          <w:tcPr>
            <w:tcW w:w="397" w:type="dxa"/>
          </w:tcPr>
          <w:p w14:paraId="7618BF49" w14:textId="356330F0"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2089E777">
                <v:shape id="_x0000_i1059" type="#_x0000_t75" style="width:19.5pt;height:18pt" o:ole="">
                  <v:imagedata r:id="rId16" o:title=""/>
                </v:shape>
                <w:control r:id="rId21" w:name="TextBox14" w:shapeid="_x0000_i1059"/>
              </w:object>
            </w:r>
          </w:p>
        </w:tc>
        <w:tc>
          <w:tcPr>
            <w:tcW w:w="397" w:type="dxa"/>
          </w:tcPr>
          <w:p w14:paraId="2E6F5333" w14:textId="70A57778"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776F043">
                <v:shape id="_x0000_i1060" type="#_x0000_t75" style="width:19.5pt;height:18pt" o:ole="">
                  <v:imagedata r:id="rId16" o:title=""/>
                </v:shape>
                <w:control r:id="rId22" w:name="TextBox15" w:shapeid="_x0000_i1060"/>
              </w:object>
            </w:r>
          </w:p>
        </w:tc>
        <w:tc>
          <w:tcPr>
            <w:tcW w:w="397" w:type="dxa"/>
          </w:tcPr>
          <w:p w14:paraId="7FD792C8" w14:textId="5A9A569A"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611B01D1">
                <v:shape id="_x0000_i1061" type="#_x0000_t75" style="width:19.5pt;height:18pt" o:ole="">
                  <v:imagedata r:id="rId16" o:title=""/>
                </v:shape>
                <w:control r:id="rId23" w:name="TextBox16" w:shapeid="_x0000_i1061"/>
              </w:object>
            </w:r>
          </w:p>
        </w:tc>
        <w:tc>
          <w:tcPr>
            <w:tcW w:w="397" w:type="dxa"/>
            <w:vAlign w:val="bottom"/>
          </w:tcPr>
          <w:p w14:paraId="0C26F8E6" w14:textId="56913D34" w:rsidR="00F40CF2" w:rsidRDefault="00F40CF2" w:rsidP="00F40CF2">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w:t>
            </w:r>
          </w:p>
        </w:tc>
        <w:tc>
          <w:tcPr>
            <w:tcW w:w="397" w:type="dxa"/>
          </w:tcPr>
          <w:p w14:paraId="4E2734F2" w14:textId="4EE48F46"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1CE5E58F">
                <v:shape id="_x0000_i1062" type="#_x0000_t75" style="width:19.5pt;height:18pt" o:ole="">
                  <v:imagedata r:id="rId16" o:title=""/>
                </v:shape>
                <w:control r:id="rId24" w:name="TextBox17" w:shapeid="_x0000_i1062"/>
              </w:object>
            </w:r>
          </w:p>
        </w:tc>
        <w:tc>
          <w:tcPr>
            <w:tcW w:w="397" w:type="dxa"/>
          </w:tcPr>
          <w:p w14:paraId="5126F3E4" w14:textId="4E1E3A23"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DD18FE9">
                <v:shape id="_x0000_i1063" type="#_x0000_t75" style="width:19.5pt;height:18pt" o:ole="">
                  <v:imagedata r:id="rId16" o:title=""/>
                </v:shape>
                <w:control r:id="rId25" w:name="TextBox18" w:shapeid="_x0000_i1063"/>
              </w:object>
            </w:r>
          </w:p>
        </w:tc>
        <w:tc>
          <w:tcPr>
            <w:tcW w:w="397" w:type="dxa"/>
          </w:tcPr>
          <w:p w14:paraId="5E6752B5" w14:textId="781AF5CA"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60DCC81C">
                <v:shape id="_x0000_i1064" type="#_x0000_t75" style="width:19.5pt;height:18pt" o:ole="">
                  <v:imagedata r:id="rId16" o:title=""/>
                </v:shape>
                <w:control r:id="rId26" w:name="TextBox19" w:shapeid="_x0000_i1064"/>
              </w:object>
            </w:r>
          </w:p>
        </w:tc>
      </w:tr>
      <w:permEnd w:id="1378890273"/>
      <w:permEnd w:id="445543482"/>
      <w:permEnd w:id="1468399630"/>
      <w:permEnd w:id="332753580"/>
      <w:permEnd w:id="701240555"/>
      <w:permEnd w:id="1901407043"/>
      <w:permEnd w:id="1871253230"/>
      <w:permEnd w:id="937764887"/>
      <w:permEnd w:id="590284790"/>
      <w:permEnd w:id="113470307"/>
    </w:tbl>
    <w:p w14:paraId="1442C50B" w14:textId="08B45499" w:rsidR="009C1EF6" w:rsidRPr="007B79B3" w:rsidRDefault="009C1EF6" w:rsidP="004A7949">
      <w:pPr>
        <w:tabs>
          <w:tab w:val="right" w:leader="dot" w:pos="8507"/>
        </w:tabs>
        <w:spacing w:line="240" w:lineRule="auto"/>
        <w:ind w:right="-665"/>
        <w:rPr>
          <w:rFonts w:asciiTheme="majorHAnsi" w:hAnsiTheme="majorHAnsi" w:cstheme="majorHAnsi"/>
          <w:sz w:val="18"/>
          <w:szCs w:val="18"/>
          <w:lang w:val="nl-NL"/>
        </w:rPr>
      </w:pPr>
    </w:p>
    <w:p w14:paraId="2C199004" w14:textId="1741DC80" w:rsidR="009C1EF6" w:rsidRPr="007B79B3" w:rsidRDefault="00E23B6F"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V</w:t>
      </w:r>
      <w:r w:rsidR="009C1EF6" w:rsidRPr="007B79B3">
        <w:rPr>
          <w:rFonts w:asciiTheme="majorHAnsi" w:hAnsiTheme="majorHAnsi" w:cstheme="majorHAnsi"/>
          <w:sz w:val="18"/>
          <w:szCs w:val="18"/>
          <w:lang w:val="nl-NL"/>
        </w:rPr>
        <w:t xml:space="preserve">ertegenwoordigd door </w:t>
      </w:r>
      <w:r w:rsidRPr="00E23B6F">
        <w:rPr>
          <w:rFonts w:asciiTheme="majorHAnsi" w:hAnsiTheme="majorHAnsi" w:cstheme="majorHAnsi"/>
          <w:sz w:val="18"/>
          <w:szCs w:val="18"/>
          <w:lang w:val="nl-NL"/>
        </w:rPr>
        <w:t>(</w:t>
      </w:r>
      <w:r w:rsidR="009037F0">
        <w:rPr>
          <w:rFonts w:asciiTheme="majorHAnsi" w:hAnsiTheme="majorHAnsi" w:cstheme="majorHAnsi"/>
          <w:sz w:val="18"/>
          <w:szCs w:val="18"/>
          <w:lang w:val="nl-NL"/>
        </w:rPr>
        <w:t xml:space="preserve">voornaam en naam van </w:t>
      </w:r>
      <w:r w:rsidRPr="00E23B6F">
        <w:rPr>
          <w:rFonts w:asciiTheme="majorHAnsi" w:hAnsiTheme="majorHAnsi" w:cstheme="majorHAnsi"/>
          <w:sz w:val="18"/>
          <w:szCs w:val="18"/>
          <w:lang w:val="nl-NL"/>
        </w:rPr>
        <w:t>de verantwoordelijke die het contract ondertekent):</w:t>
      </w:r>
    </w:p>
    <w:p w14:paraId="7D161192" w14:textId="4A22CDA1" w:rsidR="009C1EF6" w:rsidRPr="007B79B3" w:rsidRDefault="005814D0" w:rsidP="005814D0">
      <w:pPr>
        <w:tabs>
          <w:tab w:val="right" w:leader="dot" w:pos="9072"/>
        </w:tabs>
        <w:spacing w:before="120" w:after="120" w:line="240" w:lineRule="auto"/>
        <w:jc w:val="both"/>
        <w:rPr>
          <w:rFonts w:asciiTheme="majorHAnsi" w:hAnsiTheme="majorHAnsi" w:cstheme="majorHAnsi"/>
          <w:sz w:val="18"/>
          <w:szCs w:val="18"/>
          <w:lang w:val="nl-NL"/>
        </w:rPr>
      </w:pPr>
      <w:sdt>
        <w:sdtPr>
          <w:rPr>
            <w:rFonts w:asciiTheme="majorHAnsi" w:hAnsiTheme="majorHAnsi" w:cstheme="majorHAnsi"/>
            <w:sz w:val="18"/>
            <w:szCs w:val="18"/>
            <w:lang w:val="nl-NL"/>
          </w:rPr>
          <w:id w:val="581949261"/>
          <w:placeholder>
            <w:docPart w:val="B3A57341AA3043B19FE365C7D09CA481"/>
          </w:placeholder>
          <w:showingPlcHdr/>
        </w:sdtPr>
        <w:sdtEndPr/>
        <w:sdtContent>
          <w:permStart w:id="218186272" w:edGrp="everyone"/>
          <w:r w:rsidR="00EB0385" w:rsidRPr="00B10B1E">
            <w:rPr>
              <w:rStyle w:val="Tekstvantijdelijkeaanduiding"/>
            </w:rPr>
            <w:t>Klik of tik om tekst in te voeren.</w:t>
          </w:r>
          <w:permEnd w:id="218186272"/>
        </w:sdtContent>
      </w:sdt>
      <w:bookmarkStart w:id="0" w:name="_Hlk76638446"/>
      <w:r>
        <w:rPr>
          <w:rFonts w:asciiTheme="majorHAnsi" w:hAnsiTheme="majorHAnsi" w:cstheme="majorHAnsi"/>
          <w:sz w:val="18"/>
          <w:szCs w:val="18"/>
          <w:lang w:val="nl-NL"/>
        </w:rPr>
        <w:t xml:space="preserve">  h</w:t>
      </w:r>
      <w:r w:rsidR="009C1EF6" w:rsidRPr="007B79B3">
        <w:rPr>
          <w:rFonts w:asciiTheme="majorHAnsi" w:hAnsiTheme="majorHAnsi" w:cstheme="majorHAnsi"/>
          <w:sz w:val="18"/>
          <w:szCs w:val="18"/>
          <w:lang w:val="nl-NL"/>
        </w:rPr>
        <w:t>ierna genoemd “de stageplaats”</w:t>
      </w:r>
    </w:p>
    <w:bookmarkEnd w:id="0"/>
    <w:p w14:paraId="5997CC1D"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p>
    <w:p w14:paraId="5CA07124"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en de vzw Odisee, Warmoesberg 26, 1000 Brussel met ondernemingsnummer 0408429584</w:t>
      </w:r>
    </w:p>
    <w:p w14:paraId="542301F5" w14:textId="5E79DF92" w:rsidR="009C1EF6" w:rsidRPr="007B79B3" w:rsidRDefault="009C1EF6" w:rsidP="1304584F">
      <w:pPr>
        <w:pStyle w:val="Plattetekstinspringen"/>
        <w:tabs>
          <w:tab w:val="clear" w:pos="9072"/>
          <w:tab w:val="right" w:leader="dot" w:pos="7700"/>
        </w:tabs>
        <w:ind w:left="0"/>
        <w:rPr>
          <w:rFonts w:asciiTheme="majorHAnsi" w:hAnsiTheme="majorHAnsi" w:cstheme="majorBidi"/>
          <w:sz w:val="18"/>
          <w:szCs w:val="18"/>
        </w:rPr>
      </w:pPr>
      <w:r w:rsidRPr="007B79B3">
        <w:rPr>
          <w:rFonts w:asciiTheme="majorHAnsi" w:hAnsiTheme="majorHAnsi" w:cstheme="majorBidi"/>
          <w:sz w:val="18"/>
          <w:szCs w:val="18"/>
        </w:rPr>
        <w:t>vertegenwoordigd door</w:t>
      </w:r>
      <w:r w:rsidR="004F58E5">
        <w:rPr>
          <w:rFonts w:asciiTheme="majorHAnsi" w:hAnsiTheme="majorHAnsi" w:cstheme="majorBidi"/>
          <w:sz w:val="18"/>
          <w:szCs w:val="18"/>
        </w:rPr>
        <w:t xml:space="preserve"> de </w:t>
      </w:r>
      <w:r w:rsidR="004F58E5" w:rsidRPr="0019409A">
        <w:rPr>
          <w:rFonts w:asciiTheme="majorHAnsi" w:hAnsiTheme="majorHAnsi" w:cstheme="majorBidi"/>
          <w:sz w:val="18"/>
          <w:szCs w:val="18"/>
        </w:rPr>
        <w:t>stagecoördinator</w:t>
      </w:r>
      <w:r w:rsidR="00FF588F" w:rsidRPr="0019409A">
        <w:rPr>
          <w:rFonts w:asciiTheme="majorHAnsi" w:hAnsiTheme="majorHAnsi" w:cstheme="majorBidi"/>
          <w:sz w:val="18"/>
          <w:szCs w:val="18"/>
        </w:rPr>
        <w:t xml:space="preserve"> </w:t>
      </w:r>
      <w:r w:rsidR="00AD1647" w:rsidRPr="00757291">
        <w:rPr>
          <w:rFonts w:asciiTheme="majorHAnsi" w:hAnsiTheme="majorHAnsi" w:cstheme="majorBidi"/>
          <w:sz w:val="18"/>
          <w:szCs w:val="18"/>
        </w:rPr>
        <w:t>Evelien Wijnant</w:t>
      </w:r>
    </w:p>
    <w:p w14:paraId="45F3C459"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hierna genoemd “de hogeschool”</w:t>
      </w:r>
    </w:p>
    <w:p w14:paraId="3FE9F23F"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p>
    <w:p w14:paraId="5E3B1749" w14:textId="5FE972CF" w:rsidR="009C1EF6" w:rsidRDefault="009C1EF6" w:rsidP="009C1EF6">
      <w:pPr>
        <w:tabs>
          <w:tab w:val="right" w:leader="dot" w:pos="9072"/>
        </w:tabs>
        <w:spacing w:line="240" w:lineRule="auto"/>
        <w:rPr>
          <w:rFonts w:asciiTheme="majorHAnsi" w:hAnsiTheme="majorHAnsi" w:cstheme="majorBidi"/>
          <w:sz w:val="18"/>
          <w:szCs w:val="18"/>
          <w:lang w:val="nl-NL"/>
        </w:rPr>
      </w:pPr>
      <w:r w:rsidRPr="007B79B3">
        <w:rPr>
          <w:rFonts w:asciiTheme="majorHAnsi" w:hAnsiTheme="majorHAnsi" w:cstheme="majorBidi"/>
          <w:sz w:val="18"/>
          <w:szCs w:val="18"/>
          <w:lang w:val="nl-NL"/>
        </w:rPr>
        <w:t>en de student</w:t>
      </w:r>
    </w:p>
    <w:p w14:paraId="19E65182" w14:textId="77777777" w:rsidR="00E23B6F" w:rsidRDefault="00E23B6F" w:rsidP="009C1EF6">
      <w:pPr>
        <w:tabs>
          <w:tab w:val="right" w:leader="dot" w:pos="9072"/>
        </w:tabs>
        <w:spacing w:line="240" w:lineRule="auto"/>
        <w:rPr>
          <w:rFonts w:asciiTheme="majorHAnsi" w:hAnsiTheme="majorHAnsi" w:cstheme="majorBidi"/>
          <w:sz w:val="18"/>
          <w:szCs w:val="18"/>
          <w:lang w:val="nl-NL"/>
        </w:rPr>
      </w:pPr>
    </w:p>
    <w:p w14:paraId="4A7072FA" w14:textId="2E0CA47E" w:rsidR="00E23B6F" w:rsidRPr="006115B6" w:rsidRDefault="00E23B6F" w:rsidP="006115B6">
      <w:pPr>
        <w:tabs>
          <w:tab w:val="right" w:leader="dot" w:pos="9072"/>
        </w:tabs>
        <w:spacing w:line="240" w:lineRule="auto"/>
        <w:rPr>
          <w:rFonts w:asciiTheme="majorHAnsi" w:hAnsiTheme="majorHAnsi" w:cstheme="majorBidi"/>
          <w:sz w:val="18"/>
          <w:szCs w:val="18"/>
          <w:lang w:val="nl-NL"/>
        </w:rPr>
      </w:pPr>
      <w:r>
        <w:rPr>
          <w:rFonts w:asciiTheme="majorHAnsi" w:hAnsiTheme="majorHAnsi" w:cstheme="majorBidi"/>
          <w:sz w:val="18"/>
          <w:szCs w:val="18"/>
          <w:lang w:val="nl-NL"/>
        </w:rPr>
        <w:t xml:space="preserve">Voornaam: </w:t>
      </w:r>
      <w:sdt>
        <w:sdtPr>
          <w:rPr>
            <w:rFonts w:asciiTheme="majorHAnsi" w:hAnsiTheme="majorHAnsi" w:cstheme="majorBidi"/>
            <w:sz w:val="18"/>
            <w:szCs w:val="18"/>
            <w:lang w:val="nl-NL"/>
          </w:rPr>
          <w:alias w:val="Voornaam student"/>
          <w:tag w:val="Voornaam student"/>
          <w:id w:val="1365022733"/>
          <w:placeholder>
            <w:docPart w:val="B2EC3132AD0C49769B05A31F11AFA464"/>
          </w:placeholder>
          <w:showingPlcHdr/>
        </w:sdtPr>
        <w:sdtEndPr/>
        <w:sdtContent>
          <w:permStart w:id="1457990770" w:edGrp="everyone"/>
          <w:r w:rsidR="00EB0385" w:rsidRPr="00B10B1E">
            <w:rPr>
              <w:rStyle w:val="Tekstvantijdelijkeaanduiding"/>
            </w:rPr>
            <w:t>Klik of tik om tekst in te voeren.</w:t>
          </w:r>
          <w:permEnd w:id="1457990770"/>
        </w:sdtContent>
      </w:sdt>
      <w:r w:rsidR="006115B6">
        <w:rPr>
          <w:rFonts w:asciiTheme="majorHAnsi" w:hAnsiTheme="majorHAnsi" w:cstheme="majorBidi"/>
          <w:sz w:val="18"/>
          <w:szCs w:val="18"/>
          <w:lang w:val="nl-NL"/>
        </w:rPr>
        <w:t xml:space="preserve"> </w:t>
      </w:r>
      <w:r w:rsidR="006115B6">
        <w:rPr>
          <w:rFonts w:asciiTheme="majorHAnsi" w:hAnsiTheme="majorHAnsi" w:cstheme="majorHAnsi"/>
          <w:sz w:val="18"/>
          <w:szCs w:val="18"/>
          <w:lang w:val="nl-NL"/>
        </w:rPr>
        <w:t xml:space="preserve">     N</w:t>
      </w:r>
      <w:r>
        <w:rPr>
          <w:rFonts w:asciiTheme="majorHAnsi" w:hAnsiTheme="majorHAnsi" w:cstheme="majorHAnsi"/>
          <w:sz w:val="18"/>
          <w:szCs w:val="18"/>
          <w:lang w:val="nl-NL"/>
        </w:rPr>
        <w:t xml:space="preserve">aam: </w:t>
      </w:r>
      <w:r w:rsidR="00E775D7">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alias w:val="Naam student"/>
          <w:tag w:val="Naam student"/>
          <w:id w:val="-377710711"/>
          <w:placeholder>
            <w:docPart w:val="6A250175585F4F0E80DF8979036474AB"/>
          </w:placeholder>
          <w:showingPlcHdr/>
          <w:text/>
        </w:sdtPr>
        <w:sdtEndPr/>
        <w:sdtContent>
          <w:permStart w:id="1501251443" w:edGrp="everyone"/>
          <w:r w:rsidR="00E775D7" w:rsidRPr="006F2237">
            <w:rPr>
              <w:rStyle w:val="Tekstvantijdelijkeaanduiding"/>
            </w:rPr>
            <w:t>Klik of tik om tekst in te voeren.</w:t>
          </w:r>
          <w:permEnd w:id="1501251443"/>
        </w:sdtContent>
      </w:sdt>
    </w:p>
    <w:p w14:paraId="266DAC82" w14:textId="661B32EF" w:rsidR="00E23B6F" w:rsidRPr="00E23B6F" w:rsidRDefault="00E23B6F" w:rsidP="00E23B6F">
      <w:pPr>
        <w:autoSpaceDE w:val="0"/>
        <w:autoSpaceDN w:val="0"/>
        <w:adjustRightInd w:val="0"/>
        <w:spacing w:line="240" w:lineRule="auto"/>
        <w:rPr>
          <w:rFonts w:asciiTheme="majorHAnsi" w:hAnsiTheme="majorHAnsi" w:cstheme="majorHAnsi"/>
          <w:sz w:val="18"/>
          <w:szCs w:val="18"/>
          <w:lang w:val="nl-NL"/>
        </w:rPr>
      </w:pPr>
      <w:r w:rsidRPr="00E23B6F">
        <w:rPr>
          <w:rFonts w:asciiTheme="majorHAnsi" w:hAnsiTheme="majorHAnsi" w:cstheme="majorHAnsi"/>
          <w:sz w:val="18"/>
          <w:szCs w:val="18"/>
          <w:lang w:val="nl-NL"/>
        </w:rPr>
        <w:t xml:space="preserve">e-mailadres: </w:t>
      </w:r>
      <w:sdt>
        <w:sdtPr>
          <w:rPr>
            <w:rFonts w:asciiTheme="majorHAnsi" w:hAnsiTheme="majorHAnsi" w:cstheme="majorHAnsi"/>
            <w:sz w:val="18"/>
            <w:szCs w:val="18"/>
            <w:lang w:val="nl-NL"/>
          </w:rPr>
          <w:alias w:val="e-mailadres student"/>
          <w:tag w:val="e-mailadres student"/>
          <w:id w:val="1597518632"/>
          <w:placeholder>
            <w:docPart w:val="85B92292AE264040A5116FC44782F47B"/>
          </w:placeholder>
          <w:showingPlcHdr/>
          <w:text/>
        </w:sdtPr>
        <w:sdtEndPr/>
        <w:sdtContent>
          <w:permStart w:id="40502448" w:edGrp="everyone"/>
          <w:r w:rsidR="00AD3BE6" w:rsidRPr="006F2237">
            <w:rPr>
              <w:rStyle w:val="Tekstvantijdelijkeaanduiding"/>
            </w:rPr>
            <w:t>Klik of tik om tekst in te voeren.</w:t>
          </w:r>
          <w:permEnd w:id="40502448"/>
        </w:sdtContent>
      </w:sdt>
    </w:p>
    <w:p w14:paraId="7305BD32" w14:textId="56F7AC1F" w:rsidR="007F0DDF" w:rsidRPr="007B79B3" w:rsidRDefault="007F0DDF" w:rsidP="004A7949">
      <w:pPr>
        <w:tabs>
          <w:tab w:val="right" w:leader="dot" w:pos="9072"/>
        </w:tabs>
        <w:spacing w:line="240" w:lineRule="auto"/>
        <w:rPr>
          <w:rFonts w:asciiTheme="majorHAnsi" w:hAnsiTheme="majorHAnsi" w:cstheme="majorHAnsi"/>
          <w:sz w:val="18"/>
          <w:szCs w:val="18"/>
          <w:lang w:val="nl-NL"/>
        </w:rPr>
      </w:pPr>
    </w:p>
    <w:p w14:paraId="29DDDA36" w14:textId="3C791B28" w:rsidR="009C1EF6" w:rsidRPr="007B79B3" w:rsidRDefault="009C1EF6" w:rsidP="004A7949">
      <w:pPr>
        <w:tabs>
          <w:tab w:val="right" w:leader="dot" w:pos="9072"/>
        </w:tabs>
        <w:spacing w:line="240" w:lineRule="auto"/>
        <w:ind w:right="-458"/>
        <w:rPr>
          <w:rFonts w:asciiTheme="majorHAnsi" w:hAnsiTheme="majorHAnsi" w:cstheme="majorHAnsi"/>
          <w:sz w:val="18"/>
          <w:szCs w:val="18"/>
          <w:lang w:val="nl-NL"/>
        </w:rPr>
      </w:pPr>
      <w:r w:rsidRPr="0019409A">
        <w:rPr>
          <w:rFonts w:asciiTheme="majorHAnsi" w:hAnsiTheme="majorHAnsi" w:cstheme="majorBidi"/>
          <w:sz w:val="18"/>
          <w:szCs w:val="18"/>
          <w:lang w:val="nl-NL"/>
        </w:rPr>
        <w:t>ingeschreven aan de hogeschool voor de</w:t>
      </w:r>
      <w:r w:rsidR="0019522E" w:rsidRPr="0019409A">
        <w:rPr>
          <w:rFonts w:asciiTheme="majorHAnsi" w:hAnsiTheme="majorHAnsi" w:cstheme="majorBidi"/>
          <w:sz w:val="18"/>
          <w:szCs w:val="18"/>
          <w:lang w:val="nl-NL"/>
        </w:rPr>
        <w:t xml:space="preserve"> Educatieve B</w:t>
      </w:r>
      <w:r w:rsidRPr="0019409A">
        <w:rPr>
          <w:rFonts w:asciiTheme="majorHAnsi" w:hAnsiTheme="majorHAnsi" w:cstheme="majorBidi"/>
          <w:sz w:val="18"/>
          <w:szCs w:val="18"/>
          <w:lang w:val="nl-NL"/>
        </w:rPr>
        <w:t>acheloropleidin</w:t>
      </w:r>
      <w:r w:rsidR="001A7EAA" w:rsidRPr="0019409A">
        <w:rPr>
          <w:rFonts w:asciiTheme="majorHAnsi" w:hAnsiTheme="majorHAnsi" w:cstheme="majorBidi"/>
          <w:sz w:val="18"/>
          <w:szCs w:val="18"/>
          <w:lang w:val="nl-NL"/>
        </w:rPr>
        <w:t>g</w:t>
      </w:r>
      <w:r w:rsidR="0019522E" w:rsidRPr="0019409A">
        <w:rPr>
          <w:rFonts w:asciiTheme="majorHAnsi" w:hAnsiTheme="majorHAnsi" w:cstheme="majorBidi"/>
          <w:sz w:val="18"/>
          <w:szCs w:val="18"/>
          <w:lang w:val="nl-NL"/>
        </w:rPr>
        <w:t xml:space="preserve"> Kleuteronderwijs, </w:t>
      </w:r>
      <w:r w:rsidR="00E23B6F">
        <w:rPr>
          <w:rFonts w:asciiTheme="majorHAnsi" w:hAnsiTheme="majorHAnsi" w:cstheme="majorBidi"/>
          <w:sz w:val="18"/>
          <w:szCs w:val="18"/>
          <w:lang w:val="nl-NL"/>
        </w:rPr>
        <w:t>C</w:t>
      </w:r>
      <w:r w:rsidR="0019522E" w:rsidRPr="0019409A">
        <w:rPr>
          <w:rFonts w:asciiTheme="majorHAnsi" w:hAnsiTheme="majorHAnsi" w:cstheme="majorBidi"/>
          <w:sz w:val="18"/>
          <w:szCs w:val="18"/>
          <w:lang w:val="nl-NL"/>
        </w:rPr>
        <w:t>ampus Aalst voor het</w:t>
      </w:r>
      <w:r w:rsidR="00502CFB">
        <w:rPr>
          <w:rFonts w:asciiTheme="majorHAnsi" w:hAnsiTheme="majorHAnsi" w:cstheme="majorBidi"/>
          <w:sz w:val="18"/>
          <w:szCs w:val="18"/>
          <w:lang w:val="nl-NL"/>
        </w:rPr>
        <w:t xml:space="preserve"> OPO </w:t>
      </w:r>
      <w:r w:rsidR="0019522E" w:rsidRPr="0019409A">
        <w:rPr>
          <w:rFonts w:asciiTheme="majorHAnsi" w:hAnsiTheme="majorHAnsi" w:cstheme="majorBidi"/>
          <w:sz w:val="18"/>
          <w:szCs w:val="18"/>
          <w:lang w:val="nl-NL"/>
        </w:rPr>
        <w:t xml:space="preserve"> </w:t>
      </w:r>
      <w:sdt>
        <w:sdtPr>
          <w:rPr>
            <w:rFonts w:asciiTheme="majorHAnsi" w:hAnsiTheme="majorHAnsi" w:cstheme="majorBidi"/>
            <w:sz w:val="18"/>
            <w:szCs w:val="18"/>
            <w:lang w:val="nl-NL"/>
          </w:rPr>
          <w:alias w:val="OPO"/>
          <w:tag w:val="ct"/>
          <w:id w:val="-1796511436"/>
          <w:placeholder>
            <w:docPart w:val="A3119EF11CAA4FBBB7BEA60B47533F09"/>
          </w:placeholder>
          <w:showingPlcHdr/>
          <w:comboBox>
            <w:listItem w:displayText="HAO Didactische oefeningen 1" w:value="HAO Didactische oefeningen 1"/>
            <w:listItem w:displayText="HAO Didactische oefeningen 2" w:value="HAO Didactische oefeningen 2"/>
            <w:listItem w:displayText="HAO Actieve stage 1" w:value="HAO Actieve stage 1"/>
            <w:listItem w:displayText="HAO Actieve stage 2" w:value="HAO Actieve stage 2"/>
            <w:listItem w:displayText="HAO Actieve stage 3" w:value="HAO Actieve stage 3"/>
            <w:listItem w:displayText="HAO Ingroeistage 3" w:value="HAO Ingroeistage 3"/>
          </w:comboBox>
        </w:sdtPr>
        <w:sdtEndPr/>
        <w:sdtContent>
          <w:permStart w:id="463473905" w:edGrp="everyone"/>
          <w:r w:rsidR="00502CFB" w:rsidRPr="00B10B1E">
            <w:rPr>
              <w:rStyle w:val="Tekstvantijdelijkeaanduiding"/>
            </w:rPr>
            <w:t>Kies een item.</w:t>
          </w:r>
          <w:permEnd w:id="463473905"/>
        </w:sdtContent>
      </w:sdt>
      <w:r w:rsidR="00502CFB" w:rsidRPr="0019409A">
        <w:rPr>
          <w:rFonts w:asciiTheme="majorHAnsi" w:hAnsiTheme="majorHAnsi" w:cstheme="majorBidi"/>
          <w:sz w:val="18"/>
          <w:szCs w:val="18"/>
          <w:lang w:val="nl-NL"/>
        </w:rPr>
        <w:t xml:space="preserve"> </w:t>
      </w:r>
    </w:p>
    <w:p w14:paraId="0F0CD640"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r w:rsidRPr="007B79B3">
        <w:rPr>
          <w:rFonts w:asciiTheme="majorHAnsi" w:hAnsiTheme="majorHAnsi" w:cstheme="majorHAnsi"/>
          <w:sz w:val="18"/>
          <w:szCs w:val="18"/>
          <w:lang w:val="nl-BE"/>
        </w:rPr>
        <w:t>hierna genoemd “de student”.</w:t>
      </w:r>
    </w:p>
    <w:p w14:paraId="52E56223"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p>
    <w:p w14:paraId="03427042"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BE"/>
        </w:rPr>
      </w:pPr>
      <w:r w:rsidRPr="007B79B3">
        <w:rPr>
          <w:rFonts w:asciiTheme="majorHAnsi" w:hAnsiTheme="majorHAnsi" w:cstheme="majorHAnsi"/>
          <w:sz w:val="18"/>
          <w:szCs w:val="18"/>
          <w:lang w:val="nl-BE"/>
        </w:rPr>
        <w:t>Wordt overeengekomen als volgt:</w:t>
      </w:r>
    </w:p>
    <w:p w14:paraId="07547A01"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p>
    <w:p w14:paraId="6070027B" w14:textId="2528B9EC" w:rsidR="009C1EF6" w:rsidRPr="0019409A" w:rsidRDefault="009C1EF6" w:rsidP="00691C74">
      <w:pPr>
        <w:numPr>
          <w:ilvl w:val="0"/>
          <w:numId w:val="28"/>
        </w:numPr>
        <w:tabs>
          <w:tab w:val="clear" w:pos="720"/>
          <w:tab w:val="num" w:pos="567"/>
          <w:tab w:val="right" w:leader="dot" w:pos="9072"/>
        </w:tabs>
        <w:spacing w:line="240" w:lineRule="auto"/>
        <w:ind w:left="567" w:hanging="567"/>
        <w:rPr>
          <w:rFonts w:asciiTheme="majorHAnsi" w:eastAsiaTheme="majorEastAsia" w:hAnsiTheme="majorHAnsi" w:cstheme="majorBidi"/>
          <w:sz w:val="18"/>
          <w:szCs w:val="18"/>
          <w:lang w:val="nl-NL"/>
        </w:rPr>
      </w:pPr>
      <w:r w:rsidRPr="007B79B3">
        <w:rPr>
          <w:rFonts w:asciiTheme="majorHAnsi" w:hAnsiTheme="majorHAnsi" w:cstheme="majorBidi"/>
          <w:sz w:val="18"/>
          <w:szCs w:val="18"/>
          <w:lang w:val="nl-NL"/>
        </w:rPr>
        <w:t xml:space="preserve">De stageplaats zal de student </w:t>
      </w:r>
      <w:r w:rsidR="00606E9B" w:rsidRPr="007B79B3">
        <w:rPr>
          <w:rFonts w:asciiTheme="majorHAnsi" w:hAnsiTheme="majorHAnsi" w:cstheme="majorHAnsi"/>
          <w:sz w:val="18"/>
          <w:szCs w:val="18"/>
          <w:lang w:val="nl-NL"/>
        </w:rPr>
        <w:t xml:space="preserve">binnen de periode van </w:t>
      </w:r>
      <w:r w:rsidR="00320374" w:rsidRPr="007B79B3">
        <w:rPr>
          <w:rFonts w:asciiTheme="majorHAnsi" w:hAnsiTheme="majorHAnsi" w:cstheme="majorHAnsi"/>
          <w:sz w:val="18"/>
          <w:szCs w:val="18"/>
          <w:lang w:val="nl-NL"/>
        </w:rPr>
        <w:t>1 september 2021 tot en met 30 juni 2022</w:t>
      </w:r>
      <w:r w:rsidR="00606E9B" w:rsidRPr="007B79B3">
        <w:rPr>
          <w:rFonts w:asciiTheme="majorHAnsi" w:hAnsiTheme="majorHAnsi" w:cstheme="majorHAnsi"/>
          <w:sz w:val="18"/>
          <w:szCs w:val="18"/>
          <w:lang w:val="nl-NL"/>
        </w:rPr>
        <w:t xml:space="preserve"> </w:t>
      </w:r>
      <w:r w:rsidRPr="007B79B3">
        <w:rPr>
          <w:rFonts w:asciiTheme="majorHAnsi" w:hAnsiTheme="majorHAnsi" w:cstheme="majorBidi"/>
          <w:sz w:val="18"/>
          <w:szCs w:val="18"/>
          <w:lang w:val="nl-NL"/>
        </w:rPr>
        <w:t xml:space="preserve">stage laten lopen op </w:t>
      </w:r>
      <w:r w:rsidRPr="0019409A">
        <w:rPr>
          <w:rFonts w:asciiTheme="majorHAnsi" w:hAnsiTheme="majorHAnsi" w:cstheme="majorBidi"/>
          <w:sz w:val="18"/>
          <w:szCs w:val="18"/>
          <w:lang w:val="nl-NL"/>
        </w:rPr>
        <w:t>de stageplaats.</w:t>
      </w:r>
      <w:r w:rsidR="00320374" w:rsidRPr="0019409A">
        <w:rPr>
          <w:rFonts w:asciiTheme="majorHAnsi" w:hAnsiTheme="majorHAnsi" w:cstheme="majorBidi"/>
          <w:sz w:val="18"/>
          <w:szCs w:val="18"/>
          <w:lang w:val="nl-NL"/>
        </w:rPr>
        <w:t xml:space="preserve"> </w:t>
      </w:r>
    </w:p>
    <w:p w14:paraId="5043CB0F" w14:textId="77777777" w:rsidR="009C1EF6" w:rsidRPr="005814D0" w:rsidRDefault="009C1EF6" w:rsidP="009C1EF6">
      <w:pPr>
        <w:tabs>
          <w:tab w:val="right" w:leader="dot" w:pos="9072"/>
        </w:tabs>
        <w:spacing w:line="240" w:lineRule="auto"/>
        <w:rPr>
          <w:rFonts w:asciiTheme="majorHAnsi" w:hAnsiTheme="majorHAnsi" w:cstheme="majorHAnsi"/>
          <w:sz w:val="14"/>
          <w:szCs w:val="14"/>
          <w:lang w:val="nl-NL"/>
        </w:rPr>
      </w:pPr>
    </w:p>
    <w:p w14:paraId="5D3071B1" w14:textId="77777777" w:rsidR="008E29EC" w:rsidRPr="00E25A0B" w:rsidRDefault="008E29EC" w:rsidP="008E29EC">
      <w:pPr>
        <w:tabs>
          <w:tab w:val="right" w:leader="dot" w:pos="9072"/>
        </w:tabs>
        <w:spacing w:line="240" w:lineRule="auto"/>
        <w:ind w:left="567"/>
        <w:rPr>
          <w:rFonts w:asciiTheme="majorHAnsi" w:hAnsiTheme="majorHAnsi" w:cstheme="majorHAnsi"/>
          <w:sz w:val="18"/>
          <w:szCs w:val="18"/>
          <w:lang w:val="nl-NL"/>
        </w:rPr>
      </w:pPr>
      <w:r w:rsidRPr="00E25A0B">
        <w:rPr>
          <w:rFonts w:asciiTheme="majorHAnsi" w:hAnsiTheme="majorHAnsi" w:cstheme="majorHAnsi"/>
          <w:sz w:val="18"/>
          <w:szCs w:val="18"/>
          <w:lang w:val="nl-NL"/>
        </w:rPr>
        <w:t>De stageplaats verklaart zich akkoord de student de stage te laten uitvoeren op de stageplaats, waar de  student reeds actief is als werknemer in het kader van een arbeidsovereenkomst.</w:t>
      </w:r>
    </w:p>
    <w:p w14:paraId="26867C47" w14:textId="77777777" w:rsidR="008E29EC" w:rsidRPr="00E25A0B" w:rsidRDefault="008E29EC" w:rsidP="008E29EC">
      <w:pPr>
        <w:tabs>
          <w:tab w:val="right" w:leader="dot" w:pos="9072"/>
        </w:tabs>
        <w:spacing w:line="240" w:lineRule="auto"/>
        <w:ind w:left="567"/>
        <w:rPr>
          <w:rFonts w:asciiTheme="majorHAnsi" w:hAnsiTheme="majorHAnsi" w:cstheme="majorHAnsi"/>
          <w:sz w:val="18"/>
          <w:szCs w:val="18"/>
          <w:lang w:val="nl-NL"/>
        </w:rPr>
      </w:pPr>
    </w:p>
    <w:p w14:paraId="3A21A4A3" w14:textId="7B66D5C6" w:rsidR="009C1EF6" w:rsidRDefault="009C1EF6" w:rsidP="009C1EF6">
      <w:pPr>
        <w:tabs>
          <w:tab w:val="right" w:leader="dot" w:pos="9072"/>
        </w:tabs>
        <w:spacing w:line="240" w:lineRule="auto"/>
        <w:ind w:left="567"/>
        <w:rPr>
          <w:rFonts w:asciiTheme="majorHAnsi" w:hAnsiTheme="majorHAnsi" w:cstheme="majorHAnsi"/>
          <w:sz w:val="18"/>
          <w:szCs w:val="18"/>
          <w:lang w:val="nl-NL"/>
        </w:rPr>
      </w:pPr>
      <w:r w:rsidRPr="0019409A">
        <w:rPr>
          <w:rFonts w:asciiTheme="majorHAnsi" w:hAnsiTheme="majorHAnsi" w:cstheme="majorHAnsi"/>
          <w:sz w:val="18"/>
          <w:szCs w:val="18"/>
          <w:lang w:val="nl-NL"/>
        </w:rPr>
        <w:t>De taken van de student in het kader van deze stage zijn</w:t>
      </w:r>
      <w:r w:rsidR="005955B7" w:rsidRPr="0019409A">
        <w:rPr>
          <w:rFonts w:asciiTheme="majorHAnsi" w:hAnsiTheme="majorHAnsi" w:cstheme="majorHAnsi"/>
          <w:sz w:val="18"/>
          <w:szCs w:val="18"/>
          <w:lang w:val="nl-NL"/>
        </w:rPr>
        <w:t xml:space="preserve"> terug te vinden op de stagewebsite: </w:t>
      </w:r>
      <w:hyperlink r:id="rId27" w:history="1">
        <w:r w:rsidR="00AD1647" w:rsidRPr="00CD0271">
          <w:rPr>
            <w:rStyle w:val="Hyperlink"/>
            <w:rFonts w:asciiTheme="majorHAnsi" w:hAnsiTheme="majorHAnsi" w:cstheme="majorHAnsi"/>
            <w:sz w:val="18"/>
            <w:szCs w:val="18"/>
            <w:lang w:val="nl-NL"/>
          </w:rPr>
          <w:t>https://stage.odisee.be/onderwijs/bakoaalsthao/</w:t>
        </w:r>
      </w:hyperlink>
      <w:hyperlink r:id="rId28" w:history="1"/>
      <w:r w:rsidR="00691C74" w:rsidRPr="0019409A">
        <w:rPr>
          <w:rFonts w:asciiTheme="majorHAnsi" w:hAnsiTheme="majorHAnsi" w:cstheme="majorHAnsi"/>
          <w:sz w:val="18"/>
          <w:szCs w:val="18"/>
          <w:lang w:val="nl-NL"/>
        </w:rPr>
        <w:t>.</w:t>
      </w:r>
    </w:p>
    <w:p w14:paraId="3323FA2D" w14:textId="064163E6" w:rsidR="008E29EC" w:rsidRDefault="008E29EC" w:rsidP="009C1EF6">
      <w:pPr>
        <w:tabs>
          <w:tab w:val="right" w:leader="dot" w:pos="9072"/>
        </w:tabs>
        <w:spacing w:line="240" w:lineRule="auto"/>
        <w:ind w:left="567"/>
        <w:rPr>
          <w:rFonts w:asciiTheme="majorHAnsi" w:hAnsiTheme="majorHAnsi" w:cstheme="majorHAnsi"/>
          <w:sz w:val="18"/>
          <w:szCs w:val="18"/>
          <w:lang w:val="nl-NL"/>
        </w:rPr>
      </w:pPr>
    </w:p>
    <w:p w14:paraId="054B9DC0" w14:textId="77777777" w:rsidR="008E29EC" w:rsidRPr="00E25A0B" w:rsidRDefault="008E29EC" w:rsidP="008E29EC">
      <w:pPr>
        <w:tabs>
          <w:tab w:val="right" w:leader="dot" w:pos="9072"/>
        </w:tabs>
        <w:spacing w:line="240" w:lineRule="auto"/>
        <w:ind w:left="567"/>
        <w:rPr>
          <w:rFonts w:asciiTheme="majorHAnsi" w:hAnsiTheme="majorHAnsi" w:cstheme="majorHAnsi"/>
          <w:sz w:val="18"/>
          <w:szCs w:val="18"/>
          <w:lang w:val="nl-NL"/>
        </w:rPr>
      </w:pPr>
      <w:r w:rsidRPr="00E25A0B">
        <w:rPr>
          <w:rFonts w:asciiTheme="majorHAnsi" w:hAnsiTheme="majorHAnsi" w:cstheme="majorHAnsi"/>
          <w:sz w:val="18"/>
          <w:szCs w:val="18"/>
          <w:lang w:val="nl-NL"/>
        </w:rPr>
        <w:t>De stageplaats houdt bij het invullen van de werkpostfiche rekening met alle taken die zullen worden uitgevoerd in het kader van de stage, ongeacht of die taken overeenstemmen met de taken die reeds worden uitgevoerd in het kader van de arbeidsovereenkomst.</w:t>
      </w:r>
    </w:p>
    <w:p w14:paraId="15A20FFA" w14:textId="77777777" w:rsidR="008E29EC" w:rsidRPr="0019409A" w:rsidRDefault="008E29EC" w:rsidP="009C1EF6">
      <w:pPr>
        <w:tabs>
          <w:tab w:val="right" w:leader="dot" w:pos="9072"/>
        </w:tabs>
        <w:spacing w:line="240" w:lineRule="auto"/>
        <w:ind w:left="567"/>
        <w:rPr>
          <w:rFonts w:asciiTheme="majorHAnsi" w:hAnsiTheme="majorHAnsi" w:cstheme="majorHAnsi"/>
          <w:sz w:val="18"/>
          <w:szCs w:val="18"/>
          <w:lang w:val="nl-NL"/>
        </w:rPr>
      </w:pPr>
    </w:p>
    <w:p w14:paraId="07459315" w14:textId="77777777" w:rsidR="009C1EF6" w:rsidRPr="005814D0" w:rsidRDefault="009C1EF6" w:rsidP="009C1EF6">
      <w:pPr>
        <w:tabs>
          <w:tab w:val="left" w:pos="550"/>
          <w:tab w:val="right" w:leader="dot" w:pos="9072"/>
        </w:tabs>
        <w:spacing w:line="240" w:lineRule="auto"/>
        <w:rPr>
          <w:rFonts w:asciiTheme="majorHAnsi" w:hAnsiTheme="majorHAnsi" w:cstheme="majorHAnsi"/>
          <w:sz w:val="14"/>
          <w:szCs w:val="14"/>
          <w:lang w:val="nl-BE"/>
        </w:rPr>
      </w:pPr>
    </w:p>
    <w:p w14:paraId="55121A88" w14:textId="33EDF5CE" w:rsidR="00067B8C" w:rsidRPr="0019409A" w:rsidRDefault="00067B8C" w:rsidP="0AB34D0B">
      <w:pPr>
        <w:numPr>
          <w:ilvl w:val="0"/>
          <w:numId w:val="28"/>
        </w:numPr>
        <w:tabs>
          <w:tab w:val="clear" w:pos="720"/>
          <w:tab w:val="num" w:pos="567"/>
          <w:tab w:val="left" w:pos="993"/>
          <w:tab w:val="right" w:leader="dot" w:pos="9072"/>
          <w:tab w:val="right" w:leader="dot" w:pos="9130"/>
        </w:tabs>
        <w:spacing w:before="60" w:line="240" w:lineRule="auto"/>
        <w:ind w:left="550" w:right="11" w:hanging="567"/>
        <w:rPr>
          <w:rFonts w:ascii="Calibri" w:eastAsia="Calibri" w:hAnsi="Calibri" w:cs="Calibri"/>
          <w:b/>
          <w:bCs/>
          <w:i/>
          <w:iCs/>
          <w:sz w:val="18"/>
          <w:szCs w:val="18"/>
          <w:lang w:val="nl-BE"/>
        </w:rPr>
      </w:pPr>
      <w:r w:rsidRPr="0019409A">
        <w:rPr>
          <w:rFonts w:ascii="Calibri" w:hAnsi="Calibri" w:cs="Calibri"/>
          <w:sz w:val="18"/>
          <w:szCs w:val="18"/>
          <w:lang w:val="nl-BE"/>
        </w:rPr>
        <w:t>Tijdens de periode vermeld in punt 1 loopt de student stage</w:t>
      </w:r>
      <w:r w:rsidRPr="0019409A">
        <w:rPr>
          <w:rStyle w:val="Verwijzingopmerking"/>
          <w:rFonts w:ascii="Calibri" w:hAnsi="Calibri" w:cs="Calibri"/>
          <w:sz w:val="18"/>
          <w:szCs w:val="18"/>
          <w:lang w:val="nl-BE"/>
        </w:rPr>
        <w:t xml:space="preserve">, </w:t>
      </w:r>
      <w:r w:rsidRPr="0019409A">
        <w:rPr>
          <w:rFonts w:ascii="Calibri" w:hAnsi="Calibri" w:cs="Calibri"/>
          <w:sz w:val="18"/>
          <w:szCs w:val="18"/>
          <w:lang w:val="nl-BE"/>
        </w:rPr>
        <w:t xml:space="preserve">volgens het uurrooster dat </w:t>
      </w:r>
      <w:r w:rsidR="008E29EC" w:rsidRPr="00E25A0B">
        <w:rPr>
          <w:rFonts w:asciiTheme="majorHAnsi" w:hAnsiTheme="majorHAnsi" w:cstheme="majorHAnsi"/>
          <w:sz w:val="18"/>
          <w:szCs w:val="18"/>
          <w:lang w:val="nl-NL"/>
        </w:rPr>
        <w:t>in het kader van de stage</w:t>
      </w:r>
      <w:r w:rsidR="008E29EC" w:rsidRPr="0019409A">
        <w:rPr>
          <w:rFonts w:ascii="Calibri" w:hAnsi="Calibri" w:cs="Calibri"/>
          <w:sz w:val="18"/>
          <w:szCs w:val="18"/>
          <w:lang w:val="nl-BE"/>
        </w:rPr>
        <w:t xml:space="preserve"> </w:t>
      </w:r>
      <w:r w:rsidRPr="0019409A">
        <w:rPr>
          <w:rFonts w:ascii="Calibri" w:hAnsi="Calibri" w:cs="Calibri"/>
          <w:sz w:val="18"/>
          <w:szCs w:val="18"/>
          <w:lang w:val="nl-BE"/>
        </w:rPr>
        <w:t>wordt afgesproken.</w:t>
      </w:r>
      <w:r w:rsidR="00EB09ED" w:rsidRPr="0019409A">
        <w:rPr>
          <w:rFonts w:ascii="Calibri" w:hAnsi="Calibri" w:cs="Calibri"/>
          <w:sz w:val="18"/>
          <w:szCs w:val="18"/>
          <w:lang w:val="nl-BE"/>
        </w:rPr>
        <w:t xml:space="preserve"> Timing en planning zijn afhankelijk van het OPO en worden beschreven op de stagewebsite: </w:t>
      </w:r>
      <w:hyperlink r:id="rId29" w:history="1">
        <w:r w:rsidR="00AD1647" w:rsidRPr="00757291">
          <w:rPr>
            <w:rStyle w:val="Hyperlink"/>
            <w:rFonts w:asciiTheme="majorHAnsi" w:hAnsiTheme="majorHAnsi" w:cstheme="majorHAnsi"/>
            <w:sz w:val="18"/>
            <w:szCs w:val="18"/>
            <w:lang w:val="nl-NL"/>
          </w:rPr>
          <w:t>https://stage.odisee.be/onderwijs/bakoaalsthao/</w:t>
        </w:r>
      </w:hyperlink>
      <w:r w:rsidR="00EB09ED" w:rsidRPr="0019409A">
        <w:rPr>
          <w:rFonts w:asciiTheme="majorHAnsi" w:hAnsiTheme="majorHAnsi" w:cstheme="majorHAnsi"/>
          <w:sz w:val="18"/>
          <w:szCs w:val="18"/>
          <w:lang w:val="nl-NL"/>
        </w:rPr>
        <w:t>.</w:t>
      </w:r>
    </w:p>
    <w:p w14:paraId="324230D6" w14:textId="3290B989" w:rsidR="009C1EF6" w:rsidRPr="007B79B3" w:rsidRDefault="009C1EF6" w:rsidP="00B86D64">
      <w:pPr>
        <w:tabs>
          <w:tab w:val="left" w:pos="993"/>
          <w:tab w:val="right" w:leader="dot" w:pos="9072"/>
          <w:tab w:val="right" w:leader="dot" w:pos="9130"/>
        </w:tabs>
        <w:spacing w:line="240" w:lineRule="auto"/>
        <w:ind w:left="567"/>
        <w:rPr>
          <w:rFonts w:asciiTheme="majorHAnsi" w:hAnsiTheme="majorHAnsi" w:cstheme="majorHAnsi"/>
          <w:sz w:val="18"/>
          <w:szCs w:val="18"/>
          <w:lang w:val="nl-NL"/>
        </w:rPr>
      </w:pPr>
    </w:p>
    <w:p w14:paraId="7CEBB2B7" w14:textId="745400C8" w:rsidR="009C1EF6" w:rsidRPr="007B79B3" w:rsidRDefault="009C1EF6" w:rsidP="073F1B51">
      <w:pPr>
        <w:pStyle w:val="Plattetekstinspringen"/>
        <w:tabs>
          <w:tab w:val="clear" w:pos="9072"/>
          <w:tab w:val="left" w:pos="993"/>
          <w:tab w:val="right" w:leader="dot" w:pos="9130"/>
        </w:tabs>
        <w:spacing w:before="60"/>
        <w:ind w:left="550" w:right="11"/>
        <w:rPr>
          <w:rFonts w:asciiTheme="majorHAnsi" w:hAnsiTheme="majorHAnsi" w:cstheme="majorBidi"/>
          <w:strike/>
          <w:sz w:val="18"/>
          <w:szCs w:val="18"/>
        </w:rPr>
      </w:pPr>
      <w:r w:rsidRPr="007B79B3">
        <w:rPr>
          <w:rFonts w:asciiTheme="majorHAnsi" w:hAnsiTheme="majorHAnsi" w:cstheme="majorBidi"/>
          <w:sz w:val="18"/>
          <w:szCs w:val="18"/>
        </w:rPr>
        <w:t>De stageplaats waakt erover dat de stage niet leidt tot een aanwezigheid op de stageplaats van meer dan 38u per week.</w:t>
      </w:r>
      <w:r w:rsidR="006F69DC" w:rsidRPr="007B79B3">
        <w:rPr>
          <w:rFonts w:asciiTheme="majorHAnsi" w:hAnsiTheme="majorHAnsi" w:cstheme="majorBidi"/>
          <w:sz w:val="18"/>
          <w:szCs w:val="18"/>
        </w:rPr>
        <w:t xml:space="preserve"> </w:t>
      </w:r>
    </w:p>
    <w:p w14:paraId="73A01C3F" w14:textId="67A1525D" w:rsidR="073F1B51" w:rsidRPr="007B79B3" w:rsidRDefault="073F1B51" w:rsidP="073F1B51">
      <w:pPr>
        <w:pStyle w:val="Plattetekstinspringen"/>
        <w:spacing w:before="60"/>
        <w:ind w:left="550" w:right="11"/>
        <w:rPr>
          <w:rFonts w:asciiTheme="majorHAnsi" w:hAnsiTheme="majorHAnsi" w:cstheme="majorBidi"/>
          <w:sz w:val="18"/>
          <w:szCs w:val="18"/>
        </w:rPr>
      </w:pPr>
    </w:p>
    <w:p w14:paraId="4F67B919" w14:textId="33DA3F15"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lastRenderedPageBreak/>
        <w:t>Ingevolge de maatregelen tegen corona, kunnen de stageplaats en de hogeschool na het afsluiten van deze overeenkomst in onderling akkoord beslissen om:</w:t>
      </w:r>
    </w:p>
    <w:p w14:paraId="6621147E" w14:textId="07F2EFA2"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gedeeltelijk om te zetten naar stage op afstand, waarbij de begeleiding vermeld in punt 5 gedeeltelijk op afstand gebeurt</w:t>
      </w:r>
    </w:p>
    <w:p w14:paraId="14DC5AD9" w14:textId="7D68C45F"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helemaal om te zetten naar stage op afstand, waarbij de begeleiding vermeld in punt 5 op afstand gebeurt</w:t>
      </w:r>
    </w:p>
    <w:p w14:paraId="45E611F4" w14:textId="43BC6676"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stage verder te zetten via een combinatie van stage met fysieke aanwezigheid op de stageplaats en stage op afstand, waarbij de begeleiding vermeld in punt 5 gedeeltelijk op afstand gebeurt</w:t>
      </w:r>
    </w:p>
    <w:p w14:paraId="4DC942EE" w14:textId="6A76B27B"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stage verder te zetten via stage op afstand, waarbij de begeleiding vermeld in punt 5 wordt verder gezet op afstand</w:t>
      </w:r>
    </w:p>
    <w:p w14:paraId="05789D9D" w14:textId="3C3370FE"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 xml:space="preserve">de stage vervroegd te beëindigen </w:t>
      </w:r>
    </w:p>
    <w:p w14:paraId="2E3309E9" w14:textId="68D32D2A"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te annuleren.</w:t>
      </w:r>
    </w:p>
    <w:p w14:paraId="6CF3BB78" w14:textId="080EC0AE"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t xml:space="preserve">Deze beslissing wordt genomen op basis van de mogelijkheid tot inbedding van de stagiair in de organisatie, de mogelijkheid tot aanpassing van de stageopdracht en de mogelijkheid van reële begeleiding van de stage op afstand. </w:t>
      </w:r>
    </w:p>
    <w:p w14:paraId="7F19A64A" w14:textId="374DC880"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t>De beslissing wordt via wederzijds e-mailverkeer schriftelijk bevestigd. Bij vervroegde beëindiging wordt daarenboven een bijlage bij de stageovereenkomst afgesloten a.d.h.v. het modelformulier.</w:t>
      </w:r>
    </w:p>
    <w:p w14:paraId="6DFB9E20" w14:textId="77777777" w:rsidR="009C1EF6" w:rsidRPr="005814D0" w:rsidRDefault="009C1EF6" w:rsidP="00B86D64">
      <w:pPr>
        <w:tabs>
          <w:tab w:val="left" w:pos="550"/>
          <w:tab w:val="right" w:leader="dot" w:pos="9072"/>
        </w:tabs>
        <w:spacing w:line="240" w:lineRule="auto"/>
        <w:rPr>
          <w:rFonts w:asciiTheme="majorHAnsi" w:hAnsiTheme="majorHAnsi" w:cstheme="majorHAnsi"/>
          <w:sz w:val="14"/>
          <w:szCs w:val="14"/>
          <w:lang w:val="nl-NL"/>
        </w:rPr>
      </w:pPr>
    </w:p>
    <w:p w14:paraId="0C248356" w14:textId="77777777" w:rsidR="009C1EF6" w:rsidRPr="007B79B3" w:rsidRDefault="009C1EF6" w:rsidP="009C1EF6">
      <w:pPr>
        <w:tabs>
          <w:tab w:val="left" w:pos="550"/>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Alle praktische afspraken rond de stage (kledij, inhalen van de stage na ziekte, uurroosters…) worden door de student in overleg met de stageplaats gemaakt.</w:t>
      </w:r>
    </w:p>
    <w:p w14:paraId="70DF9E56" w14:textId="77777777" w:rsidR="009C1EF6" w:rsidRPr="005814D0" w:rsidRDefault="009C1EF6" w:rsidP="009C1EF6">
      <w:pPr>
        <w:tabs>
          <w:tab w:val="left" w:pos="550"/>
          <w:tab w:val="right" w:leader="dot" w:pos="9072"/>
        </w:tabs>
        <w:spacing w:line="240" w:lineRule="auto"/>
        <w:rPr>
          <w:rFonts w:asciiTheme="majorHAnsi" w:hAnsiTheme="majorHAnsi" w:cstheme="majorHAnsi"/>
          <w:sz w:val="14"/>
          <w:szCs w:val="14"/>
          <w:lang w:val="nl-NL"/>
        </w:rPr>
      </w:pPr>
    </w:p>
    <w:p w14:paraId="35E16388" w14:textId="5934951C" w:rsidR="009C1EF6" w:rsidRPr="0019409A"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Bij het afsluiten van deze overeenkomst overhandigt de stageplaats de risicoanalyse per werkpost of activiteit waar de student </w:t>
      </w:r>
      <w:r w:rsidRPr="0019409A">
        <w:rPr>
          <w:rFonts w:asciiTheme="majorHAnsi" w:hAnsiTheme="majorHAnsi" w:cstheme="majorBidi"/>
          <w:sz w:val="18"/>
          <w:szCs w:val="18"/>
          <w:lang w:val="nl-NL"/>
        </w:rPr>
        <w:t>stage loopt, aan de hogeschool. Hiervoor kan de eigen werkpostfiche gebruikt worden of het model van de hogeschool</w:t>
      </w:r>
      <w:r w:rsidR="00AD1647">
        <w:rPr>
          <w:rFonts w:asciiTheme="majorHAnsi" w:hAnsiTheme="majorHAnsi" w:cstheme="majorBidi"/>
          <w:sz w:val="18"/>
          <w:szCs w:val="18"/>
          <w:lang w:val="nl-NL"/>
        </w:rPr>
        <w:t xml:space="preserve"> </w:t>
      </w:r>
      <w:r w:rsidR="00AD1647" w:rsidRPr="00757291">
        <w:rPr>
          <w:rFonts w:asciiTheme="majorHAnsi" w:hAnsiTheme="majorHAnsi" w:cstheme="majorBidi"/>
          <w:sz w:val="18"/>
          <w:szCs w:val="18"/>
          <w:lang w:val="nl-NL"/>
        </w:rPr>
        <w:t>(</w:t>
      </w:r>
      <w:r w:rsidR="00AD1647" w:rsidRPr="00757291">
        <w:rPr>
          <w:rFonts w:asciiTheme="majorHAnsi" w:hAnsiTheme="majorHAnsi" w:cstheme="majorHAnsi"/>
          <w:sz w:val="18"/>
          <w:szCs w:val="18"/>
          <w:lang w:val="nl-NL"/>
        </w:rPr>
        <w:t xml:space="preserve">te downloaden via de stagewebsite: </w:t>
      </w:r>
      <w:hyperlink r:id="rId30" w:history="1">
        <w:r w:rsidR="00AD1647" w:rsidRPr="00757291">
          <w:rPr>
            <w:rStyle w:val="Hyperlink"/>
            <w:rFonts w:asciiTheme="majorHAnsi" w:hAnsiTheme="majorHAnsi" w:cstheme="majorHAnsi"/>
            <w:sz w:val="18"/>
            <w:szCs w:val="18"/>
            <w:lang w:val="nl-NL"/>
          </w:rPr>
          <w:t>https://stage.odisee.be/onderwijs/bakoaalsthao/algemene-info/stageafspraken/</w:t>
        </w:r>
      </w:hyperlink>
      <w:r w:rsidR="00AD1647" w:rsidRPr="00757291">
        <w:rPr>
          <w:rFonts w:asciiTheme="majorHAnsi" w:hAnsiTheme="majorHAnsi" w:cstheme="majorHAnsi"/>
          <w:sz w:val="18"/>
          <w:szCs w:val="18"/>
          <w:lang w:val="nl-NL"/>
        </w:rPr>
        <w:t>, onder de rubriek</w:t>
      </w:r>
      <w:r w:rsidR="00AD1647">
        <w:rPr>
          <w:rFonts w:asciiTheme="majorHAnsi" w:hAnsiTheme="majorHAnsi" w:cstheme="majorHAnsi"/>
          <w:sz w:val="18"/>
          <w:szCs w:val="18"/>
          <w:lang w:val="nl-NL"/>
        </w:rPr>
        <w:t xml:space="preserve"> ‘stageovereenkomst’</w:t>
      </w:r>
      <w:r w:rsidR="00AD1647" w:rsidRPr="007B79B3">
        <w:rPr>
          <w:rFonts w:asciiTheme="majorHAnsi" w:hAnsiTheme="majorHAnsi" w:cstheme="majorBidi"/>
          <w:sz w:val="18"/>
          <w:szCs w:val="18"/>
          <w:lang w:val="nl-NL"/>
        </w:rPr>
        <w:t>)</w:t>
      </w:r>
      <w:r w:rsidRPr="0019409A">
        <w:rPr>
          <w:rFonts w:asciiTheme="majorHAnsi" w:hAnsiTheme="majorHAnsi" w:cstheme="majorBidi"/>
          <w:sz w:val="18"/>
          <w:szCs w:val="18"/>
          <w:lang w:val="nl-NL"/>
        </w:rPr>
        <w:t>. Vóór</w:t>
      </w:r>
      <w:r w:rsidRPr="007B79B3">
        <w:rPr>
          <w:rFonts w:asciiTheme="majorHAnsi" w:hAnsiTheme="majorHAnsi" w:cstheme="majorBidi"/>
          <w:sz w:val="18"/>
          <w:szCs w:val="18"/>
          <w:lang w:val="nl-NL"/>
        </w:rPr>
        <w:t xml:space="preserve"> de aanvang van de stage bezorgt de stageplaats deze </w:t>
      </w:r>
      <w:r w:rsidRPr="0019409A">
        <w:rPr>
          <w:rFonts w:asciiTheme="majorHAnsi" w:hAnsiTheme="majorHAnsi" w:cstheme="majorBidi"/>
          <w:sz w:val="18"/>
          <w:szCs w:val="18"/>
          <w:lang w:val="nl-NL"/>
        </w:rPr>
        <w:t>risicoanalyse(s) eveneens aan de student.</w:t>
      </w:r>
    </w:p>
    <w:p w14:paraId="44E871BC" w14:textId="77777777" w:rsidR="007F0DDF" w:rsidRPr="005814D0" w:rsidRDefault="007F0DDF" w:rsidP="007F0DDF">
      <w:pPr>
        <w:tabs>
          <w:tab w:val="right" w:leader="dot" w:pos="9072"/>
        </w:tabs>
        <w:spacing w:line="240" w:lineRule="auto"/>
        <w:rPr>
          <w:rFonts w:asciiTheme="majorHAnsi" w:hAnsiTheme="majorHAnsi" w:cstheme="majorHAnsi"/>
          <w:sz w:val="14"/>
          <w:szCs w:val="14"/>
          <w:lang w:val="nl-NL"/>
        </w:rPr>
      </w:pPr>
    </w:p>
    <w:p w14:paraId="6D3D90E7" w14:textId="77777777" w:rsidR="008E29EC" w:rsidRPr="00273688" w:rsidRDefault="008E29EC" w:rsidP="008E29EC">
      <w:pPr>
        <w:numPr>
          <w:ilvl w:val="0"/>
          <w:numId w:val="28"/>
        </w:numPr>
        <w:tabs>
          <w:tab w:val="clear" w:pos="720"/>
          <w:tab w:val="num" w:pos="567"/>
          <w:tab w:val="right" w:leader="dot" w:pos="9072"/>
        </w:tabs>
        <w:spacing w:line="240" w:lineRule="auto"/>
        <w:ind w:left="567" w:hanging="567"/>
        <w:rPr>
          <w:rFonts w:asciiTheme="majorHAnsi" w:hAnsiTheme="majorHAnsi" w:cstheme="majorHAnsi"/>
          <w:sz w:val="18"/>
          <w:szCs w:val="18"/>
          <w:lang w:val="nl-NL"/>
        </w:rPr>
      </w:pPr>
      <w:r w:rsidRPr="00273688">
        <w:rPr>
          <w:rFonts w:asciiTheme="majorHAnsi" w:hAnsiTheme="majorHAnsi" w:cstheme="majorHAnsi"/>
          <w:sz w:val="18"/>
          <w:szCs w:val="18"/>
          <w:lang w:val="nl-BE"/>
        </w:rPr>
        <w:t>De stageplaats verklaart dat de risicoanalyse per werkpost of activiteit waar de stage wordt uitgevoerd, reeds is gebeurd naar aanleiding van de indiensttreding bij de stageplaats.</w:t>
      </w:r>
    </w:p>
    <w:p w14:paraId="6DECE4FA" w14:textId="77777777" w:rsidR="008E29EC" w:rsidRPr="00273688" w:rsidRDefault="008E29EC" w:rsidP="008E29EC">
      <w:pPr>
        <w:tabs>
          <w:tab w:val="right" w:leader="dot" w:pos="1276"/>
          <w:tab w:val="right" w:leader="dot" w:pos="9072"/>
        </w:tabs>
        <w:spacing w:line="240" w:lineRule="auto"/>
        <w:ind w:left="567" w:right="-277" w:hanging="11"/>
        <w:rPr>
          <w:rFonts w:asciiTheme="majorHAnsi" w:hAnsiTheme="majorHAnsi" w:cstheme="majorHAnsi"/>
          <w:sz w:val="18"/>
          <w:szCs w:val="18"/>
          <w:lang w:val="nl-BE"/>
        </w:rPr>
      </w:pPr>
    </w:p>
    <w:p w14:paraId="34193CCA" w14:textId="77777777" w:rsidR="008E29EC" w:rsidRPr="00273688" w:rsidRDefault="008E29EC" w:rsidP="008E29EC">
      <w:pPr>
        <w:tabs>
          <w:tab w:val="right" w:leader="dot" w:pos="1276"/>
          <w:tab w:val="right" w:leader="dot" w:pos="9072"/>
        </w:tabs>
        <w:spacing w:line="240" w:lineRule="auto"/>
        <w:ind w:left="567" w:right="-277" w:hanging="11"/>
        <w:rPr>
          <w:rFonts w:asciiTheme="majorHAnsi" w:hAnsiTheme="majorHAnsi" w:cstheme="majorHAnsi"/>
          <w:iCs/>
          <w:sz w:val="18"/>
          <w:szCs w:val="18"/>
          <w:lang w:val="nl-BE"/>
        </w:rPr>
      </w:pPr>
      <w:r w:rsidRPr="00273688">
        <w:rPr>
          <w:rFonts w:asciiTheme="majorHAnsi" w:hAnsiTheme="majorHAnsi" w:cstheme="majorHAnsi"/>
          <w:sz w:val="18"/>
          <w:szCs w:val="18"/>
          <w:lang w:val="nl-BE"/>
        </w:rPr>
        <w:t>Daarnaast verklaart de stageplaats dat uit de risicoanalyse is gebleken dat er geen verplichtingen zijn inzake</w:t>
      </w:r>
      <w:r w:rsidRPr="00273688">
        <w:rPr>
          <w:rFonts w:asciiTheme="majorHAnsi" w:hAnsiTheme="majorHAnsi" w:cstheme="majorHAnsi"/>
          <w:iCs/>
          <w:sz w:val="18"/>
          <w:szCs w:val="18"/>
          <w:lang w:val="nl-BE"/>
        </w:rPr>
        <w:t xml:space="preserve"> gezondheidstoezicht, inentingen, dosimetrische controle of inzake maatregelen i.v.m. de moederschapsbescherming. </w:t>
      </w:r>
    </w:p>
    <w:p w14:paraId="473DCF80" w14:textId="77777777" w:rsidR="008E29EC" w:rsidRPr="00273688" w:rsidRDefault="008E29EC" w:rsidP="008E29EC">
      <w:pPr>
        <w:tabs>
          <w:tab w:val="right" w:leader="dot" w:pos="1276"/>
          <w:tab w:val="right" w:leader="dot" w:pos="9072"/>
        </w:tabs>
        <w:spacing w:line="240" w:lineRule="auto"/>
        <w:ind w:left="567" w:right="-277" w:hanging="11"/>
        <w:rPr>
          <w:rFonts w:asciiTheme="majorHAnsi" w:hAnsiTheme="majorHAnsi" w:cstheme="majorHAnsi"/>
          <w:sz w:val="18"/>
          <w:szCs w:val="18"/>
          <w:lang w:val="nl-BE"/>
        </w:rPr>
      </w:pPr>
      <w:r w:rsidRPr="00273688">
        <w:rPr>
          <w:rFonts w:asciiTheme="majorHAnsi" w:hAnsiTheme="majorHAnsi" w:cstheme="majorHAnsi"/>
          <w:b/>
          <w:sz w:val="18"/>
          <w:szCs w:val="18"/>
          <w:lang w:val="nl-BE"/>
        </w:rPr>
        <w:t xml:space="preserve">OF </w:t>
      </w:r>
      <w:r w:rsidRPr="00273688">
        <w:rPr>
          <w:rFonts w:asciiTheme="majorHAnsi" w:hAnsiTheme="majorHAnsi" w:cstheme="majorHAnsi"/>
          <w:b/>
          <w:sz w:val="18"/>
          <w:szCs w:val="18"/>
          <w:lang w:val="nl-BE"/>
        </w:rPr>
        <w:br/>
      </w:r>
      <w:r w:rsidRPr="00273688">
        <w:rPr>
          <w:rFonts w:asciiTheme="majorHAnsi" w:hAnsiTheme="majorHAnsi" w:cstheme="majorHAnsi"/>
          <w:sz w:val="18"/>
          <w:szCs w:val="18"/>
          <w:lang w:val="nl-BE"/>
        </w:rPr>
        <w:t>Daarnaast verklaart de stageplaats dat de verplichtingen inzake gezondheidstoezicht, inentingen, dosimetrische controle en/of inzake maatregelen i.v.m. de moederschapsbescherming reeds vervuld werden. De stageplaats levert het bewijs hiervan aan de hogeschool.</w:t>
      </w:r>
    </w:p>
    <w:p w14:paraId="294E2B3B" w14:textId="77777777" w:rsidR="008E29EC" w:rsidRPr="00273688" w:rsidRDefault="008E29EC" w:rsidP="008E29EC">
      <w:pPr>
        <w:tabs>
          <w:tab w:val="right" w:leader="dot" w:pos="1134"/>
          <w:tab w:val="right" w:leader="dot" w:pos="9072"/>
        </w:tabs>
        <w:spacing w:line="240" w:lineRule="auto"/>
        <w:ind w:right="-458"/>
        <w:rPr>
          <w:rFonts w:asciiTheme="majorHAnsi" w:hAnsiTheme="majorHAnsi" w:cstheme="majorHAnsi"/>
          <w:b/>
          <w:sz w:val="18"/>
          <w:szCs w:val="18"/>
          <w:lang w:val="nl-BE"/>
        </w:rPr>
      </w:pPr>
      <w:r w:rsidRPr="00273688">
        <w:rPr>
          <w:rFonts w:asciiTheme="majorHAnsi" w:hAnsiTheme="majorHAnsi" w:cstheme="majorHAnsi"/>
          <w:b/>
          <w:sz w:val="18"/>
          <w:szCs w:val="18"/>
          <w:lang w:val="nl-BE"/>
        </w:rPr>
        <w:t xml:space="preserve">             OF</w:t>
      </w:r>
    </w:p>
    <w:p w14:paraId="36DD4615" w14:textId="005DE165" w:rsidR="008E29EC" w:rsidRDefault="008E29EC" w:rsidP="008E29EC">
      <w:pPr>
        <w:tabs>
          <w:tab w:val="num" w:pos="647"/>
          <w:tab w:val="right" w:leader="dot" w:pos="9072"/>
        </w:tabs>
        <w:spacing w:line="240" w:lineRule="auto"/>
        <w:ind w:left="567"/>
        <w:rPr>
          <w:rFonts w:asciiTheme="majorHAnsi" w:hAnsiTheme="majorHAnsi" w:cstheme="majorHAnsi"/>
          <w:sz w:val="18"/>
          <w:szCs w:val="18"/>
          <w:lang w:val="nl-NL"/>
        </w:rPr>
      </w:pPr>
      <w:r w:rsidRPr="00273688">
        <w:rPr>
          <w:rFonts w:asciiTheme="majorHAnsi" w:hAnsiTheme="majorHAnsi" w:cstheme="majorHAnsi"/>
          <w:sz w:val="18"/>
          <w:szCs w:val="18"/>
          <w:lang w:val="nl-BE"/>
        </w:rPr>
        <w:t xml:space="preserve">De stageplaats verbindt zich tot de risicoanalyse per werkpost of activiteit waar de stage wordt uitgevoerd, aangezien de stageactiviteiten niet of niet volledig </w:t>
      </w:r>
      <w:r w:rsidRPr="00273688">
        <w:rPr>
          <w:rFonts w:asciiTheme="majorHAnsi" w:hAnsiTheme="majorHAnsi" w:cstheme="majorHAnsi"/>
          <w:sz w:val="18"/>
          <w:szCs w:val="18"/>
          <w:lang w:val="nl-NL"/>
        </w:rPr>
        <w:t>overeenstemmen met de taken die reeds worden uitgevoerd in het kader van de arbeidsovereenkomst. Indien hieruit blijkt dat er verplichtingen zijn inzake gezondheidstoezicht, wordt dit toezicht uitgevoerd door de preventiedienst van de stageplaats.</w:t>
      </w:r>
    </w:p>
    <w:p w14:paraId="2C9C97AA" w14:textId="77777777" w:rsidR="008E29EC" w:rsidRPr="005814D0" w:rsidRDefault="008E29EC" w:rsidP="008E29EC">
      <w:pPr>
        <w:tabs>
          <w:tab w:val="num" w:pos="647"/>
          <w:tab w:val="right" w:leader="dot" w:pos="9072"/>
        </w:tabs>
        <w:spacing w:line="240" w:lineRule="auto"/>
        <w:ind w:left="567"/>
        <w:rPr>
          <w:rFonts w:asciiTheme="majorHAnsi" w:hAnsiTheme="majorHAnsi" w:cstheme="majorHAnsi"/>
          <w:sz w:val="14"/>
          <w:szCs w:val="14"/>
          <w:lang w:val="nl-NL"/>
        </w:rPr>
      </w:pPr>
    </w:p>
    <w:p w14:paraId="0213CA2B"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3B7B4B86"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69CC7F70" w14:textId="455C5AF8" w:rsidR="009C1EF6" w:rsidRPr="007B79B3" w:rsidRDefault="005814D0" w:rsidP="009C1EF6">
      <w:pPr>
        <w:tabs>
          <w:tab w:val="right" w:leader="dot" w:pos="9072"/>
        </w:tabs>
        <w:spacing w:line="240" w:lineRule="auto"/>
        <w:ind w:left="567"/>
        <w:rPr>
          <w:rFonts w:asciiTheme="majorHAnsi" w:hAnsiTheme="majorHAnsi" w:cstheme="majorHAnsi"/>
          <w:i/>
          <w:sz w:val="18"/>
          <w:szCs w:val="18"/>
          <w:lang w:val="nl-NL"/>
        </w:rPr>
      </w:pPr>
      <w:sdt>
        <w:sdtPr>
          <w:rPr>
            <w:rFonts w:asciiTheme="majorHAnsi" w:hAnsiTheme="majorHAnsi" w:cstheme="majorBidi"/>
            <w:sz w:val="18"/>
            <w:szCs w:val="18"/>
            <w:lang w:val="nl-NL"/>
          </w:rPr>
          <w:alias w:val="De mentor van de stageplaats is"/>
          <w:tag w:val="De mentor van de stageplaats is"/>
          <w:id w:val="1169216427"/>
          <w:placeholder>
            <w:docPart w:val="7122CEDF4B3B4CE38782731855780F0C"/>
          </w:placeholder>
          <w:showingPlcHdr/>
        </w:sdtPr>
        <w:sdtEndPr/>
        <w:sdtContent>
          <w:permStart w:id="174077765" w:edGrp="everyone"/>
          <w:r w:rsidR="00502CFB" w:rsidRPr="00B10B1E">
            <w:rPr>
              <w:rStyle w:val="Tekstvantijdelijkeaanduiding"/>
            </w:rPr>
            <w:t>Klik of tik om tekst in te voeren.</w:t>
          </w:r>
          <w:permEnd w:id="174077765"/>
        </w:sdtContent>
      </w:sdt>
      <w:r w:rsidR="009C1EF6" w:rsidRPr="007B79B3">
        <w:rPr>
          <w:sz w:val="18"/>
          <w:szCs w:val="18"/>
          <w:lang w:val="nl-BE"/>
        </w:rPr>
        <w:br/>
      </w:r>
      <w:r w:rsidR="00E23B6F" w:rsidRPr="00E23B6F">
        <w:rPr>
          <w:rFonts w:asciiTheme="majorHAnsi" w:hAnsiTheme="majorHAnsi" w:cstheme="majorHAnsi"/>
          <w:i/>
          <w:sz w:val="18"/>
          <w:szCs w:val="18"/>
          <w:lang w:val="nl-NL"/>
        </w:rPr>
        <w:t>(Vul hier voornaam en naam in van alle mentoren die de student tijdens deze stage(s) zullen begeleiden).</w:t>
      </w:r>
    </w:p>
    <w:p w14:paraId="5630AD66"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4B6DB45F" w14:textId="4502A887" w:rsidR="00CB324F" w:rsidRPr="009037F0" w:rsidRDefault="00E23B6F" w:rsidP="00CB324F">
      <w:pPr>
        <w:tabs>
          <w:tab w:val="right" w:leader="dot" w:pos="9072"/>
        </w:tabs>
        <w:spacing w:line="240" w:lineRule="auto"/>
        <w:ind w:left="567"/>
        <w:rPr>
          <w:rFonts w:asciiTheme="majorHAnsi" w:hAnsiTheme="majorHAnsi" w:cstheme="majorHAnsi"/>
          <w:iCs/>
          <w:sz w:val="18"/>
          <w:szCs w:val="18"/>
          <w:lang w:val="nl-NL"/>
        </w:rPr>
      </w:pPr>
      <w:r w:rsidRPr="009037F0">
        <w:rPr>
          <w:rFonts w:asciiTheme="majorHAnsi" w:hAnsiTheme="majorHAnsi" w:cstheme="majorHAnsi"/>
          <w:i/>
          <w:sz w:val="18"/>
          <w:szCs w:val="18"/>
          <w:lang w:val="nl-NL"/>
        </w:rPr>
        <w:t xml:space="preserve">Voornaam </w:t>
      </w:r>
      <w:r w:rsidR="006115B6">
        <w:rPr>
          <w:rFonts w:asciiTheme="majorHAnsi" w:hAnsiTheme="majorHAnsi" w:cstheme="majorHAnsi"/>
          <w:i/>
          <w:sz w:val="18"/>
          <w:szCs w:val="18"/>
          <w:lang w:val="nl-NL"/>
        </w:rPr>
        <w:t xml:space="preserve">en naam </w:t>
      </w:r>
      <w:r w:rsidRPr="009037F0">
        <w:rPr>
          <w:rFonts w:asciiTheme="majorHAnsi" w:hAnsiTheme="majorHAnsi" w:cstheme="majorHAnsi"/>
          <w:i/>
          <w:sz w:val="18"/>
          <w:szCs w:val="18"/>
          <w:lang w:val="nl-NL"/>
        </w:rPr>
        <w:t>stagebegeleider hogeschool</w:t>
      </w:r>
      <w:r w:rsidRPr="009037F0">
        <w:rPr>
          <w:rFonts w:asciiTheme="majorHAnsi" w:hAnsiTheme="majorHAnsi" w:cstheme="majorHAnsi"/>
          <w:iCs/>
          <w:sz w:val="18"/>
          <w:szCs w:val="18"/>
          <w:lang w:val="nl-NL"/>
        </w:rPr>
        <w:t>:</w:t>
      </w:r>
      <w:r w:rsidR="00CB324F" w:rsidRPr="009037F0">
        <w:rPr>
          <w:rFonts w:asciiTheme="majorHAnsi" w:hAnsiTheme="majorHAnsi" w:cstheme="majorHAnsi"/>
          <w:iCs/>
          <w:sz w:val="18"/>
          <w:szCs w:val="18"/>
          <w:lang w:val="nl-NL"/>
        </w:rPr>
        <w:t xml:space="preserve"> </w:t>
      </w:r>
      <w:sdt>
        <w:sdtPr>
          <w:rPr>
            <w:rFonts w:asciiTheme="majorHAnsi" w:hAnsiTheme="majorHAnsi" w:cstheme="majorHAnsi"/>
            <w:iCs/>
            <w:sz w:val="18"/>
            <w:szCs w:val="18"/>
            <w:lang w:val="nl-NL"/>
          </w:rPr>
          <w:alias w:val="Voornaam en naam stagebegeleider hogeschool"/>
          <w:tag w:val="De stagebegeleider van de hogeschool is"/>
          <w:id w:val="-1585220109"/>
          <w:placeholder>
            <w:docPart w:val="62129C3979BA41E6A97DE6E9144F48E9"/>
          </w:placeholder>
          <w:showingPlcHdr/>
          <w:text/>
        </w:sdtPr>
        <w:sdtEndPr/>
        <w:sdtContent>
          <w:permStart w:id="533084187" w:edGrp="everyone"/>
          <w:r w:rsidR="00CB324F" w:rsidRPr="009037F0">
            <w:rPr>
              <w:rStyle w:val="Tekstvantijdelijkeaanduiding"/>
              <w:iCs/>
            </w:rPr>
            <w:t>Klik of tik om tekst in te voeren.</w:t>
          </w:r>
          <w:permEnd w:id="533084187"/>
        </w:sdtContent>
      </w:sdt>
    </w:p>
    <w:p w14:paraId="424B9E85" w14:textId="6A0D2623" w:rsidR="00E23B6F" w:rsidRDefault="00E23B6F" w:rsidP="009C1EF6">
      <w:pPr>
        <w:tabs>
          <w:tab w:val="right" w:leader="dot" w:pos="9072"/>
        </w:tabs>
        <w:spacing w:line="240" w:lineRule="auto"/>
        <w:ind w:left="567"/>
        <w:rPr>
          <w:rFonts w:asciiTheme="majorHAnsi" w:hAnsiTheme="majorHAnsi" w:cstheme="majorHAnsi"/>
          <w:i/>
          <w:sz w:val="18"/>
          <w:szCs w:val="18"/>
          <w:lang w:val="nl-NL"/>
        </w:rPr>
      </w:pPr>
    </w:p>
    <w:p w14:paraId="47C20406" w14:textId="1EDC39DC" w:rsidR="00CB324F" w:rsidRPr="009037F0" w:rsidRDefault="00CB324F" w:rsidP="009C1EF6">
      <w:pPr>
        <w:tabs>
          <w:tab w:val="right" w:leader="dot" w:pos="9072"/>
        </w:tabs>
        <w:spacing w:line="240" w:lineRule="auto"/>
        <w:ind w:left="567"/>
        <w:rPr>
          <w:rFonts w:asciiTheme="majorHAnsi" w:hAnsiTheme="majorHAnsi" w:cstheme="majorHAnsi"/>
          <w:sz w:val="18"/>
          <w:szCs w:val="18"/>
          <w:lang w:val="nl-NL"/>
        </w:rPr>
      </w:pPr>
      <w:r w:rsidRPr="009037F0">
        <w:rPr>
          <w:rFonts w:asciiTheme="majorHAnsi" w:hAnsiTheme="majorHAnsi" w:cstheme="majorHAnsi"/>
          <w:i/>
          <w:iCs/>
          <w:sz w:val="18"/>
          <w:szCs w:val="18"/>
          <w:lang w:val="nl-NL"/>
        </w:rPr>
        <w:t>e-mailadres stagebegeleider hogeschool:</w:t>
      </w:r>
      <w:r w:rsidR="00E775D7" w:rsidRP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alias w:val="e-mailadres stagebegeleider hogeschool"/>
          <w:tag w:val="e-mailadres stagebegeleider hogeschool"/>
          <w:id w:val="-2023616758"/>
          <w:placeholder>
            <w:docPart w:val="04444884442A4CFCA8E4878BDA015D73"/>
          </w:placeholder>
          <w:showingPlcHdr/>
          <w:text/>
        </w:sdtPr>
        <w:sdtEndPr/>
        <w:sdtContent>
          <w:permStart w:id="788073062" w:edGrp="everyone"/>
          <w:r w:rsidR="00E775D7" w:rsidRPr="009037F0">
            <w:rPr>
              <w:rStyle w:val="Tekstvantijdelijkeaanduiding"/>
            </w:rPr>
            <w:t>Klik of tik om tekst in te voeren.</w:t>
          </w:r>
          <w:permEnd w:id="788073062"/>
        </w:sdtContent>
      </w:sdt>
    </w:p>
    <w:p w14:paraId="08512C97" w14:textId="77777777" w:rsidR="00CB324F" w:rsidRPr="007B79B3" w:rsidRDefault="00CB324F" w:rsidP="009C1EF6">
      <w:pPr>
        <w:tabs>
          <w:tab w:val="right" w:leader="dot" w:pos="9072"/>
        </w:tabs>
        <w:spacing w:line="240" w:lineRule="auto"/>
        <w:ind w:left="567"/>
        <w:rPr>
          <w:rFonts w:asciiTheme="majorHAnsi" w:hAnsiTheme="majorHAnsi" w:cstheme="majorHAnsi"/>
          <w:sz w:val="18"/>
          <w:szCs w:val="18"/>
          <w:lang w:val="nl-NL"/>
        </w:rPr>
      </w:pPr>
    </w:p>
    <w:p w14:paraId="51FC2AF9"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De stagecoördinator is verantwoordelijk voor de voorbereiding en opvolging van alle stages uitgaande van één opleiding van de hogeschool, in samenwerking met de stagebegeleiders.</w:t>
      </w:r>
    </w:p>
    <w:p w14:paraId="0DE4B5B7" w14:textId="77777777" w:rsidR="009C1EF6" w:rsidRPr="005814D0" w:rsidRDefault="009C1EF6" w:rsidP="009C1EF6">
      <w:pPr>
        <w:tabs>
          <w:tab w:val="right" w:leader="dot" w:pos="9072"/>
        </w:tabs>
        <w:spacing w:line="240" w:lineRule="auto"/>
        <w:ind w:left="567"/>
        <w:rPr>
          <w:rFonts w:asciiTheme="majorHAnsi" w:hAnsiTheme="majorHAnsi" w:cstheme="majorHAnsi"/>
          <w:sz w:val="14"/>
          <w:szCs w:val="14"/>
          <w:lang w:val="nl-NL"/>
        </w:rPr>
      </w:pPr>
    </w:p>
    <w:p w14:paraId="7200B875" w14:textId="77777777" w:rsidR="008E29EC" w:rsidRPr="00E25A0B" w:rsidRDefault="008E29EC" w:rsidP="008E29EC">
      <w:pPr>
        <w:numPr>
          <w:ilvl w:val="0"/>
          <w:numId w:val="28"/>
        </w:numPr>
        <w:tabs>
          <w:tab w:val="clear" w:pos="720"/>
          <w:tab w:val="num" w:pos="567"/>
          <w:tab w:val="right" w:leader="dot" w:pos="9072"/>
        </w:tabs>
        <w:spacing w:line="240" w:lineRule="auto"/>
        <w:ind w:left="567" w:hanging="567"/>
        <w:rPr>
          <w:rFonts w:asciiTheme="majorHAnsi" w:hAnsiTheme="majorHAnsi" w:cstheme="majorHAnsi"/>
          <w:sz w:val="18"/>
          <w:szCs w:val="18"/>
          <w:lang w:val="nl-NL"/>
        </w:rPr>
      </w:pPr>
      <w:r w:rsidRPr="00E25A0B">
        <w:rPr>
          <w:rFonts w:asciiTheme="majorHAnsi" w:hAnsiTheme="majorHAnsi" w:cstheme="majorHAnsi"/>
          <w:sz w:val="18"/>
          <w:szCs w:val="18"/>
          <w:lang w:val="nl-NL"/>
        </w:rPr>
        <w:t xml:space="preserve">Alle vermogensrechten van industriële en intellectuele eigendom die ontstaan tijdens, door of in verband met de door de student op grond van deze stageovereenkomst te verrichten taken, komen uitsluitend toe aan de </w:t>
      </w:r>
      <w:r w:rsidRPr="00E25A0B">
        <w:rPr>
          <w:rFonts w:asciiTheme="majorHAnsi" w:hAnsiTheme="majorHAnsi" w:cstheme="majorHAnsi"/>
          <w:sz w:val="18"/>
          <w:szCs w:val="18"/>
          <w:lang w:val="nl-NL"/>
        </w:rPr>
        <w:lastRenderedPageBreak/>
        <w:t>stageplaats, tenzij hierover een andersluidende bepaling is opgenomen in de arbeidsovereenkomst. In dat geval engageren de student en de stageplaats zich om een billijke regeling te treffen, zo nodig met behulp van arbitrage.</w:t>
      </w:r>
    </w:p>
    <w:p w14:paraId="66204FF1" w14:textId="77777777" w:rsidR="009C1EF6" w:rsidRPr="005814D0" w:rsidRDefault="009C1EF6" w:rsidP="009C1EF6">
      <w:pPr>
        <w:tabs>
          <w:tab w:val="right" w:leader="dot" w:pos="9072"/>
        </w:tabs>
        <w:spacing w:line="240" w:lineRule="auto"/>
        <w:ind w:left="567"/>
        <w:rPr>
          <w:rFonts w:asciiTheme="majorHAnsi" w:hAnsiTheme="majorHAnsi" w:cstheme="majorHAnsi"/>
          <w:sz w:val="14"/>
          <w:szCs w:val="14"/>
          <w:lang w:val="nl-NL"/>
        </w:rPr>
      </w:pPr>
    </w:p>
    <w:p w14:paraId="26BCCA03"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060E8E82" w14:textId="79CFD6B0" w:rsidR="009C1EF6" w:rsidRPr="007B79B3" w:rsidRDefault="009C1EF6" w:rsidP="1EEA5D16">
      <w:pPr>
        <w:tabs>
          <w:tab w:val="left" w:pos="90"/>
        </w:tabs>
        <w:spacing w:line="240" w:lineRule="auto"/>
        <w:ind w:left="567"/>
        <w:rPr>
          <w:rFonts w:asciiTheme="majorHAnsi" w:hAnsiTheme="majorHAnsi" w:cstheme="majorBidi"/>
          <w:sz w:val="18"/>
          <w:szCs w:val="18"/>
          <w:lang w:val="nl-NL" w:eastAsia="nl-NL"/>
        </w:rPr>
      </w:pPr>
      <w:r w:rsidRPr="007B79B3">
        <w:rPr>
          <w:rFonts w:asciiTheme="majorHAnsi" w:hAnsiTheme="majorHAnsi" w:cstheme="majorBidi"/>
          <w:sz w:val="18"/>
          <w:szCs w:val="18"/>
          <w:lang w:val="nl-NL" w:eastAsia="nl-NL"/>
        </w:rPr>
        <w:t xml:space="preserve">Via deze stageovereenkomst maakt de hogeschool de student en de </w:t>
      </w:r>
      <w:r w:rsidRPr="007B79B3">
        <w:rPr>
          <w:rFonts w:asciiTheme="majorHAnsi" w:hAnsiTheme="majorHAnsi" w:cstheme="majorBidi"/>
          <w:sz w:val="18"/>
          <w:szCs w:val="18"/>
          <w:lang w:val="nl-NL"/>
        </w:rPr>
        <w:t>stagebegeleider</w:t>
      </w:r>
      <w:r w:rsidRPr="007B79B3">
        <w:rPr>
          <w:rFonts w:asciiTheme="majorHAnsi" w:hAnsiTheme="majorHAnsi" w:cstheme="majorBidi"/>
          <w:sz w:val="18"/>
          <w:szCs w:val="18"/>
          <w:lang w:val="nl-NL" w:eastAsia="nl-NL"/>
        </w:rPr>
        <w:t xml:space="preserve">/ </w:t>
      </w:r>
      <w:r w:rsidRPr="007B79B3">
        <w:rPr>
          <w:rFonts w:asciiTheme="majorHAnsi" w:hAnsiTheme="majorHAnsi" w:cstheme="majorBidi"/>
          <w:sz w:val="18"/>
          <w:szCs w:val="18"/>
          <w:lang w:val="nl-NL"/>
        </w:rPr>
        <w:t>stageplaats</w:t>
      </w:r>
      <w:r w:rsidRPr="007B79B3">
        <w:rPr>
          <w:rFonts w:asciiTheme="majorHAnsi" w:hAnsiTheme="majorHAnsi" w:cstheme="majorBidi"/>
          <w:sz w:val="18"/>
          <w:szCs w:val="18"/>
          <w:lang w:val="nl-NL" w:eastAsia="nl-NL"/>
        </w:rPr>
        <w:t xml:space="preserve">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w:t>
      </w:r>
      <w:r w:rsidR="1FD7FEB0" w:rsidRPr="007B79B3">
        <w:rPr>
          <w:rFonts w:asciiTheme="majorHAnsi" w:hAnsiTheme="majorHAnsi" w:cstheme="majorBidi"/>
          <w:sz w:val="18"/>
          <w:szCs w:val="18"/>
          <w:lang w:val="nl-NL" w:eastAsia="nl-NL"/>
        </w:rPr>
        <w:t>kennisnemen</w:t>
      </w:r>
      <w:r w:rsidRPr="007B79B3">
        <w:rPr>
          <w:rFonts w:asciiTheme="majorHAnsi" w:hAnsiTheme="majorHAnsi" w:cstheme="majorBidi"/>
          <w:sz w:val="18"/>
          <w:szCs w:val="18"/>
          <w:lang w:val="nl-NL" w:eastAsia="nl-NL"/>
        </w:rPr>
        <w:t xml:space="preserve"> en die deel uitmaken van de intellectuele eigendom van de stageplaats.</w:t>
      </w:r>
    </w:p>
    <w:p w14:paraId="6B62F1B3" w14:textId="77777777" w:rsidR="009C1EF6" w:rsidRPr="007B79B3" w:rsidRDefault="009C1EF6" w:rsidP="009C1EF6">
      <w:pPr>
        <w:tabs>
          <w:tab w:val="left" w:pos="90"/>
        </w:tabs>
        <w:spacing w:line="240" w:lineRule="auto"/>
        <w:ind w:left="567"/>
        <w:rPr>
          <w:rFonts w:asciiTheme="majorHAnsi" w:hAnsiTheme="majorHAnsi" w:cstheme="majorHAnsi"/>
          <w:sz w:val="18"/>
          <w:szCs w:val="18"/>
          <w:lang w:val="nl-NL" w:eastAsia="nl-NL"/>
        </w:rPr>
      </w:pPr>
    </w:p>
    <w:p w14:paraId="06CACDDD"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02F2C34E" w14:textId="77777777" w:rsidR="009C1EF6" w:rsidRPr="005814D0" w:rsidRDefault="009C1EF6" w:rsidP="009C1EF6">
      <w:pPr>
        <w:tabs>
          <w:tab w:val="right" w:leader="dot" w:pos="9072"/>
        </w:tabs>
        <w:spacing w:line="240" w:lineRule="auto"/>
        <w:rPr>
          <w:rFonts w:asciiTheme="majorHAnsi" w:hAnsiTheme="majorHAnsi" w:cstheme="majorHAnsi"/>
          <w:sz w:val="14"/>
          <w:szCs w:val="14"/>
          <w:lang w:val="nl-NL"/>
        </w:rPr>
      </w:pPr>
    </w:p>
    <w:p w14:paraId="607D9B0A" w14:textId="77777777" w:rsidR="009C1EF6" w:rsidRPr="007B79B3" w:rsidRDefault="00114052"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De polis voor arbeidsongevallen afgesloten door de hogeschool, verzekert de studenten die een onbezoldigde stage doen, zowel voor ongevallen die zich voordoen op de stageplaats als voor ongevallen van of op weg naar de stageplaats.</w:t>
      </w:r>
    </w:p>
    <w:p w14:paraId="19219836" w14:textId="634D4512" w:rsidR="004A7949" w:rsidRPr="005814D0" w:rsidRDefault="004A7949">
      <w:pPr>
        <w:spacing w:line="240" w:lineRule="auto"/>
        <w:rPr>
          <w:rFonts w:asciiTheme="majorHAnsi" w:hAnsiTheme="majorHAnsi" w:cstheme="majorHAnsi"/>
          <w:bCs/>
          <w:sz w:val="14"/>
          <w:szCs w:val="14"/>
          <w:lang w:val="nl-NL" w:eastAsia="nl-NL"/>
        </w:rPr>
      </w:pPr>
    </w:p>
    <w:p w14:paraId="3E808C37"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r w:rsidRPr="007B79B3">
        <w:rPr>
          <w:rFonts w:asciiTheme="majorHAnsi" w:hAnsiTheme="majorHAnsi" w:cstheme="majorHAnsi"/>
          <w:bCs/>
          <w:sz w:val="18"/>
          <w:szCs w:val="18"/>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296FEF7D"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p>
    <w:p w14:paraId="79345D8C" w14:textId="6688C39F" w:rsidR="009C1EF6"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r w:rsidRPr="007B79B3">
        <w:rPr>
          <w:rFonts w:asciiTheme="majorHAnsi" w:hAnsiTheme="majorHAnsi" w:cstheme="majorHAnsi"/>
          <w:bCs/>
          <w:sz w:val="18"/>
          <w:szCs w:val="18"/>
          <w:lang w:val="nl-NL" w:eastAsia="nl-NL"/>
        </w:rPr>
        <w:t>Indien in de loop van de stage nieuwe verzekeringsovereenkomsten voor de bovenvermelde risico’s in werking treden, gelden deze voor de schadegevallen die zich voordoen vanaf de inwerkingtreding.</w:t>
      </w:r>
    </w:p>
    <w:p w14:paraId="27C58B59" w14:textId="77777777" w:rsidR="008E29EC" w:rsidRDefault="008E29EC" w:rsidP="009C1EF6">
      <w:pPr>
        <w:tabs>
          <w:tab w:val="right" w:leader="dot" w:pos="9072"/>
        </w:tabs>
        <w:spacing w:line="240" w:lineRule="auto"/>
        <w:ind w:left="567"/>
        <w:rPr>
          <w:rFonts w:asciiTheme="majorHAnsi" w:hAnsiTheme="majorHAnsi" w:cstheme="majorHAnsi"/>
          <w:bCs/>
          <w:sz w:val="18"/>
          <w:szCs w:val="18"/>
          <w:lang w:val="nl-NL" w:eastAsia="nl-NL"/>
        </w:rPr>
      </w:pPr>
    </w:p>
    <w:p w14:paraId="7CF893FD" w14:textId="77777777" w:rsidR="008E29EC" w:rsidRPr="00E25A0B" w:rsidRDefault="008E29EC" w:rsidP="008E29EC">
      <w:pPr>
        <w:tabs>
          <w:tab w:val="right" w:leader="dot" w:pos="9072"/>
        </w:tabs>
        <w:spacing w:line="240" w:lineRule="auto"/>
        <w:ind w:left="567"/>
        <w:rPr>
          <w:rFonts w:asciiTheme="majorHAnsi" w:hAnsiTheme="majorHAnsi" w:cstheme="majorHAnsi"/>
          <w:bCs/>
          <w:sz w:val="18"/>
          <w:szCs w:val="18"/>
          <w:lang w:val="nl-NL" w:eastAsia="nl-NL"/>
        </w:rPr>
      </w:pPr>
      <w:r w:rsidRPr="00E25A0B">
        <w:rPr>
          <w:rFonts w:asciiTheme="majorHAnsi" w:hAnsiTheme="majorHAnsi" w:cstheme="majorHAnsi"/>
          <w:sz w:val="18"/>
          <w:szCs w:val="18"/>
          <w:lang w:val="nl-NL"/>
        </w:rPr>
        <w:t>Voor zover de taken of opdrachten die de student zal uitvoeren in het kader van de stage samenvallen met de taken uitgeoefend in het kader van de arbeidsovereenkomst, zullen uitsluitend de arbeidsongevallenverzekering en de eventuele verzekering burgerlijke aansprakelijkheid van de stageplaats gelden.</w:t>
      </w:r>
    </w:p>
    <w:p w14:paraId="31113A5B" w14:textId="77777777" w:rsidR="008E29EC" w:rsidRPr="007B79B3" w:rsidRDefault="008E29EC" w:rsidP="009C1EF6">
      <w:pPr>
        <w:tabs>
          <w:tab w:val="right" w:leader="dot" w:pos="9072"/>
        </w:tabs>
        <w:spacing w:line="240" w:lineRule="auto"/>
        <w:ind w:left="567"/>
        <w:rPr>
          <w:rFonts w:asciiTheme="majorHAnsi" w:hAnsiTheme="majorHAnsi" w:cstheme="majorHAnsi"/>
          <w:bCs/>
          <w:sz w:val="18"/>
          <w:szCs w:val="18"/>
          <w:lang w:val="nl-NL" w:eastAsia="nl-NL"/>
        </w:rPr>
      </w:pPr>
    </w:p>
    <w:p w14:paraId="187695F3" w14:textId="77777777" w:rsidR="008E29EC" w:rsidRPr="00E25A0B" w:rsidRDefault="009C1EF6" w:rsidP="008E29EC">
      <w:pPr>
        <w:numPr>
          <w:ilvl w:val="0"/>
          <w:numId w:val="28"/>
        </w:numPr>
        <w:tabs>
          <w:tab w:val="clear" w:pos="720"/>
          <w:tab w:val="num" w:pos="567"/>
          <w:tab w:val="right" w:leader="dot" w:pos="9072"/>
        </w:tabs>
        <w:spacing w:line="240" w:lineRule="auto"/>
        <w:ind w:left="567" w:hanging="567"/>
        <w:rPr>
          <w:rFonts w:asciiTheme="majorHAnsi" w:hAnsiTheme="majorHAnsi" w:cstheme="majorBidi"/>
          <w:i/>
          <w:iCs/>
          <w:sz w:val="18"/>
          <w:szCs w:val="18"/>
          <w:lang w:val="nl-NL" w:eastAsia="nl-NL"/>
        </w:rPr>
      </w:pPr>
      <w:r w:rsidRPr="007B79B3">
        <w:rPr>
          <w:rFonts w:asciiTheme="majorHAnsi" w:hAnsiTheme="majorHAnsi" w:cstheme="majorBidi"/>
          <w:sz w:val="18"/>
          <w:szCs w:val="18"/>
          <w:lang w:val="nl-NL"/>
        </w:rPr>
        <w:t xml:space="preserve">Er mag door de stageplaats noch aan de student, noch aan de stagebegeleider/stageplaatscoördinator van de hogeschool enige vergoeding voor welke prestatie ook worden toegekend. </w:t>
      </w:r>
      <w:r w:rsidR="008E29EC" w:rsidRPr="00E25A0B">
        <w:rPr>
          <w:rFonts w:asciiTheme="majorHAnsi" w:hAnsiTheme="majorHAnsi" w:cstheme="majorBidi"/>
          <w:sz w:val="18"/>
          <w:szCs w:val="18"/>
          <w:lang w:val="nl-NL"/>
        </w:rPr>
        <w:t>De student die reeds in dienst was als werknemer van de stageplaats en die van de hogeschool de toestemming heeft gekregen om in het kader van zijn opleiding in de hogeschool de stage te doen bij zijn eigen werkgever, ontvangt evenwel de bezoldiging waarop hij als werknemer aanspraak kan maken.</w:t>
      </w:r>
    </w:p>
    <w:p w14:paraId="769D0D3C" w14:textId="77777777" w:rsidR="009C1EF6" w:rsidRPr="007B79B3" w:rsidRDefault="009C1EF6" w:rsidP="009C1EF6">
      <w:pPr>
        <w:tabs>
          <w:tab w:val="right" w:leader="dot" w:pos="9072"/>
        </w:tabs>
        <w:spacing w:line="240" w:lineRule="auto"/>
        <w:ind w:left="567"/>
        <w:rPr>
          <w:rFonts w:asciiTheme="majorHAnsi" w:hAnsiTheme="majorHAnsi" w:cstheme="majorHAnsi"/>
          <w:bCs/>
          <w:i/>
          <w:sz w:val="18"/>
          <w:szCs w:val="18"/>
          <w:lang w:val="nl-NL" w:eastAsia="nl-NL"/>
        </w:rPr>
      </w:pPr>
    </w:p>
    <w:p w14:paraId="60FCF4EE" w14:textId="18007747" w:rsidR="00067B8C" w:rsidRPr="00B86D64" w:rsidRDefault="009C1EF6" w:rsidP="0AB34D0B">
      <w:pPr>
        <w:numPr>
          <w:ilvl w:val="0"/>
          <w:numId w:val="28"/>
        </w:numPr>
        <w:tabs>
          <w:tab w:val="clear" w:pos="720"/>
          <w:tab w:val="num" w:pos="567"/>
          <w:tab w:val="right" w:leader="dot" w:pos="9072"/>
        </w:tabs>
        <w:spacing w:line="240" w:lineRule="auto"/>
        <w:ind w:left="567" w:hanging="567"/>
        <w:rPr>
          <w:rFonts w:ascii="Calibri" w:hAnsi="Calibri" w:cs="Calibri"/>
          <w:i/>
          <w:iCs/>
          <w:sz w:val="18"/>
          <w:szCs w:val="18"/>
          <w:lang w:val="nl-BE"/>
        </w:rPr>
      </w:pPr>
      <w:r w:rsidRPr="00B86D64">
        <w:rPr>
          <w:rFonts w:asciiTheme="majorHAnsi" w:hAnsiTheme="majorHAnsi" w:cstheme="majorBidi"/>
          <w:sz w:val="18"/>
          <w:szCs w:val="18"/>
          <w:lang w:val="nl-NL"/>
        </w:rPr>
        <w:t>De stageplaats maakt het evaluatieverslag op overeenkomstig</w:t>
      </w:r>
      <w:r w:rsidR="00590D4A" w:rsidRPr="00B86D64">
        <w:rPr>
          <w:rFonts w:asciiTheme="majorHAnsi" w:hAnsiTheme="majorHAnsi" w:cstheme="majorBidi"/>
          <w:sz w:val="18"/>
          <w:szCs w:val="18"/>
          <w:lang w:val="nl-NL"/>
        </w:rPr>
        <w:t xml:space="preserve"> </w:t>
      </w:r>
      <w:bookmarkStart w:id="1" w:name="_Hlk76480442"/>
      <w:r w:rsidR="00590D4A" w:rsidRPr="00B86D64">
        <w:rPr>
          <w:rFonts w:asciiTheme="majorHAnsi" w:hAnsiTheme="majorHAnsi" w:cstheme="majorBidi"/>
          <w:sz w:val="18"/>
          <w:szCs w:val="18"/>
          <w:lang w:val="nl-NL"/>
        </w:rPr>
        <w:t xml:space="preserve">de </w:t>
      </w:r>
      <w:r w:rsidR="00A62621" w:rsidRPr="00B86D64">
        <w:rPr>
          <w:rFonts w:ascii="Calibri" w:hAnsi="Calibri" w:cs="Calibri"/>
          <w:iCs/>
          <w:sz w:val="18"/>
          <w:szCs w:val="18"/>
          <w:lang w:val="nl-BE"/>
        </w:rPr>
        <w:t>informatie op de stagewebsite</w:t>
      </w:r>
      <w:r w:rsidR="00590D4A" w:rsidRPr="00B86D64">
        <w:rPr>
          <w:rFonts w:ascii="Calibri" w:hAnsi="Calibri" w:cs="Calibri"/>
          <w:iCs/>
          <w:sz w:val="18"/>
          <w:szCs w:val="18"/>
          <w:lang w:val="nl-BE"/>
        </w:rPr>
        <w:t xml:space="preserve">: </w:t>
      </w:r>
      <w:bookmarkEnd w:id="1"/>
      <w:r w:rsidR="00AD1647">
        <w:fldChar w:fldCharType="begin"/>
      </w:r>
      <w:r w:rsidR="00AD1647">
        <w:instrText xml:space="preserve"> HYPERLINK "https://stage.odisee.be/onderwijs/bakoaalsthao/" </w:instrText>
      </w:r>
      <w:r w:rsidR="00AD1647">
        <w:fldChar w:fldCharType="separate"/>
      </w:r>
      <w:r w:rsidR="00AD1647" w:rsidRPr="00757291">
        <w:rPr>
          <w:rStyle w:val="Hyperlink"/>
          <w:rFonts w:asciiTheme="majorHAnsi" w:hAnsiTheme="majorHAnsi" w:cstheme="majorHAnsi"/>
          <w:sz w:val="18"/>
          <w:szCs w:val="18"/>
          <w:lang w:val="nl-NL"/>
        </w:rPr>
        <w:t>https://stage.odisee.be/onderwijs/bakoaalsthao/</w:t>
      </w:r>
      <w:r w:rsidR="00AD1647">
        <w:rPr>
          <w:rStyle w:val="Hyperlink"/>
          <w:rFonts w:asciiTheme="majorHAnsi" w:hAnsiTheme="majorHAnsi" w:cstheme="majorHAnsi"/>
          <w:sz w:val="18"/>
          <w:szCs w:val="18"/>
          <w:lang w:val="nl-NL"/>
        </w:rPr>
        <w:fldChar w:fldCharType="end"/>
      </w:r>
      <w:r w:rsidR="00AD1647" w:rsidRPr="00757291">
        <w:rPr>
          <w:rFonts w:ascii="Calibri" w:hAnsi="Calibri" w:cs="Calibri"/>
          <w:iCs/>
          <w:sz w:val="18"/>
          <w:szCs w:val="18"/>
          <w:lang w:val="nl-BE"/>
        </w:rPr>
        <w:t>.</w:t>
      </w:r>
    </w:p>
    <w:p w14:paraId="54CD245A" w14:textId="6BD4E25D" w:rsidR="009C1EF6" w:rsidRPr="007B79B3" w:rsidRDefault="009C1EF6" w:rsidP="49DD5637">
      <w:pPr>
        <w:tabs>
          <w:tab w:val="num" w:pos="567"/>
          <w:tab w:val="right" w:leader="dot" w:pos="9072"/>
        </w:tabs>
        <w:spacing w:line="240" w:lineRule="auto"/>
        <w:rPr>
          <w:rFonts w:asciiTheme="majorHAnsi" w:hAnsiTheme="majorHAnsi" w:cstheme="majorBidi"/>
          <w:sz w:val="18"/>
          <w:szCs w:val="18"/>
          <w:lang w:val="nl-NL"/>
        </w:rPr>
      </w:pPr>
    </w:p>
    <w:p w14:paraId="47BD8947"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Onkosten verbonden aan opdrachten gegeven door de stageplaats kunnen niet verhaald worden op de studenten of de hogeschool.</w:t>
      </w:r>
    </w:p>
    <w:p w14:paraId="1231BE67"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6B925F31" w14:textId="77777777" w:rsidR="008E29EC" w:rsidRPr="00E25A0B" w:rsidRDefault="009C1EF6" w:rsidP="008E29EC">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Betwistingen omtrent de toepassing van deze overeenkomst zullen geregeld worden in onderling overleg. </w:t>
      </w:r>
      <w:r w:rsidR="008E29EC" w:rsidRPr="00E25A0B">
        <w:rPr>
          <w:rFonts w:asciiTheme="majorHAnsi" w:hAnsiTheme="majorHAnsi" w:cstheme="majorBidi"/>
          <w:sz w:val="18"/>
          <w:szCs w:val="18"/>
          <w:lang w:val="nl-NL"/>
        </w:rPr>
        <w:t>Indien de arbeidsovereenkomst wordt beëindigd in de loop van de stage, worden afspraken gemaakt over de voortzetting hetzij stopzetting van de stage. De hogeschool wordt van deze afspraken zo snel mogelijk schriftelijk op de hoogte gebracht.</w:t>
      </w:r>
    </w:p>
    <w:p w14:paraId="36FEB5B0" w14:textId="77777777" w:rsidR="009C1EF6" w:rsidRPr="007B79B3" w:rsidRDefault="009C1EF6" w:rsidP="009C1EF6">
      <w:pPr>
        <w:pStyle w:val="Lijstalinea"/>
        <w:rPr>
          <w:rFonts w:asciiTheme="majorHAnsi" w:hAnsiTheme="majorHAnsi" w:cstheme="majorHAnsi"/>
          <w:sz w:val="18"/>
          <w:szCs w:val="18"/>
          <w:lang w:val="nl-NL"/>
        </w:rPr>
      </w:pPr>
    </w:p>
    <w:p w14:paraId="19D5406A" w14:textId="12082DF8" w:rsidR="00F94D04" w:rsidRDefault="00F94D04" w:rsidP="009C1EF6">
      <w:pPr>
        <w:tabs>
          <w:tab w:val="right" w:leader="dot" w:pos="9072"/>
        </w:tabs>
        <w:spacing w:line="240" w:lineRule="auto"/>
        <w:rPr>
          <w:rFonts w:asciiTheme="majorHAnsi" w:hAnsiTheme="majorHAnsi" w:cstheme="majorHAnsi"/>
          <w:sz w:val="18"/>
          <w:szCs w:val="18"/>
          <w:lang w:val="nl-NL"/>
        </w:rPr>
      </w:pPr>
    </w:p>
    <w:p w14:paraId="5D23CA3E" w14:textId="34378888" w:rsidR="006115B6" w:rsidRDefault="006115B6" w:rsidP="009C1EF6">
      <w:pPr>
        <w:tabs>
          <w:tab w:val="right" w:leader="dot" w:pos="9072"/>
        </w:tabs>
        <w:spacing w:line="240" w:lineRule="auto"/>
        <w:rPr>
          <w:rFonts w:asciiTheme="majorHAnsi" w:hAnsiTheme="majorHAnsi" w:cstheme="majorHAnsi"/>
          <w:sz w:val="18"/>
          <w:szCs w:val="18"/>
          <w:lang w:val="nl-NL"/>
        </w:rPr>
      </w:pPr>
    </w:p>
    <w:p w14:paraId="517DAA96" w14:textId="77777777" w:rsidR="005814D0" w:rsidRDefault="005814D0" w:rsidP="009C1EF6">
      <w:pPr>
        <w:tabs>
          <w:tab w:val="right" w:leader="dot" w:pos="9072"/>
        </w:tabs>
        <w:spacing w:line="240" w:lineRule="auto"/>
        <w:rPr>
          <w:rFonts w:asciiTheme="majorHAnsi" w:hAnsiTheme="majorHAnsi" w:cstheme="majorHAnsi"/>
          <w:sz w:val="18"/>
          <w:szCs w:val="18"/>
          <w:lang w:val="nl-NL"/>
        </w:rPr>
      </w:pPr>
    </w:p>
    <w:p w14:paraId="02C440E7" w14:textId="5D062CE2" w:rsidR="006115B6" w:rsidRDefault="006115B6" w:rsidP="009C1EF6">
      <w:pPr>
        <w:tabs>
          <w:tab w:val="right" w:leader="dot" w:pos="9072"/>
        </w:tabs>
        <w:spacing w:line="240" w:lineRule="auto"/>
        <w:rPr>
          <w:rFonts w:asciiTheme="majorHAnsi" w:hAnsiTheme="majorHAnsi" w:cstheme="majorHAnsi"/>
          <w:sz w:val="18"/>
          <w:szCs w:val="18"/>
          <w:lang w:val="nl-NL"/>
        </w:rPr>
      </w:pPr>
    </w:p>
    <w:p w14:paraId="50F4C59F" w14:textId="594E57B3" w:rsidR="005814D0" w:rsidRDefault="005814D0" w:rsidP="009C1EF6">
      <w:pPr>
        <w:tabs>
          <w:tab w:val="right" w:leader="dot" w:pos="9072"/>
        </w:tabs>
        <w:spacing w:line="240" w:lineRule="auto"/>
        <w:rPr>
          <w:rFonts w:asciiTheme="majorHAnsi" w:hAnsiTheme="majorHAnsi" w:cstheme="majorHAnsi"/>
          <w:sz w:val="18"/>
          <w:szCs w:val="18"/>
          <w:lang w:val="nl-NL"/>
        </w:rPr>
      </w:pPr>
    </w:p>
    <w:p w14:paraId="527A4C6A" w14:textId="38D25F77" w:rsidR="006115B6" w:rsidRDefault="006115B6" w:rsidP="009C1EF6">
      <w:pPr>
        <w:tabs>
          <w:tab w:val="right" w:leader="dot" w:pos="9072"/>
        </w:tabs>
        <w:spacing w:line="240" w:lineRule="auto"/>
        <w:rPr>
          <w:rFonts w:asciiTheme="majorHAnsi" w:hAnsiTheme="majorHAnsi" w:cstheme="majorHAnsi"/>
          <w:sz w:val="18"/>
          <w:szCs w:val="18"/>
          <w:lang w:val="nl-NL"/>
        </w:rPr>
      </w:pPr>
    </w:p>
    <w:p w14:paraId="79A533B7" w14:textId="3D85F729" w:rsidR="006115B6" w:rsidRDefault="006115B6" w:rsidP="009C1EF6">
      <w:pPr>
        <w:tabs>
          <w:tab w:val="right" w:leader="dot" w:pos="9072"/>
        </w:tabs>
        <w:spacing w:line="240" w:lineRule="auto"/>
        <w:rPr>
          <w:rFonts w:asciiTheme="majorHAnsi" w:hAnsiTheme="majorHAnsi" w:cstheme="majorHAnsi"/>
          <w:sz w:val="18"/>
          <w:szCs w:val="18"/>
          <w:lang w:val="nl-NL"/>
        </w:rPr>
      </w:pPr>
    </w:p>
    <w:p w14:paraId="5767B889" w14:textId="411F350A" w:rsidR="005814D0" w:rsidRDefault="005814D0" w:rsidP="009C1EF6">
      <w:pPr>
        <w:tabs>
          <w:tab w:val="right" w:leader="dot" w:pos="9072"/>
        </w:tabs>
        <w:spacing w:line="240" w:lineRule="auto"/>
        <w:rPr>
          <w:rFonts w:asciiTheme="majorHAnsi" w:hAnsiTheme="majorHAnsi" w:cstheme="majorHAnsi"/>
          <w:sz w:val="18"/>
          <w:szCs w:val="18"/>
          <w:lang w:val="nl-NL"/>
        </w:rPr>
      </w:pPr>
    </w:p>
    <w:p w14:paraId="65428F3B" w14:textId="457DB907" w:rsidR="005814D0" w:rsidRDefault="005814D0" w:rsidP="009C1EF6">
      <w:pPr>
        <w:tabs>
          <w:tab w:val="right" w:leader="dot" w:pos="9072"/>
        </w:tabs>
        <w:spacing w:line="240" w:lineRule="auto"/>
        <w:rPr>
          <w:rFonts w:asciiTheme="majorHAnsi" w:hAnsiTheme="majorHAnsi" w:cstheme="majorHAnsi"/>
          <w:sz w:val="18"/>
          <w:szCs w:val="18"/>
          <w:lang w:val="nl-NL"/>
        </w:rPr>
      </w:pPr>
    </w:p>
    <w:p w14:paraId="03301F48" w14:textId="682CC98C" w:rsidR="005814D0" w:rsidRDefault="005814D0" w:rsidP="009C1EF6">
      <w:pPr>
        <w:tabs>
          <w:tab w:val="right" w:leader="dot" w:pos="9072"/>
        </w:tabs>
        <w:spacing w:line="240" w:lineRule="auto"/>
        <w:rPr>
          <w:rFonts w:asciiTheme="majorHAnsi" w:hAnsiTheme="majorHAnsi" w:cstheme="majorHAnsi"/>
          <w:sz w:val="18"/>
          <w:szCs w:val="18"/>
          <w:lang w:val="nl-NL"/>
        </w:rPr>
      </w:pPr>
    </w:p>
    <w:p w14:paraId="193CE923" w14:textId="50C8B60F" w:rsidR="005814D0" w:rsidRDefault="005814D0" w:rsidP="009C1EF6">
      <w:pPr>
        <w:tabs>
          <w:tab w:val="right" w:leader="dot" w:pos="9072"/>
        </w:tabs>
        <w:spacing w:line="240" w:lineRule="auto"/>
        <w:rPr>
          <w:rFonts w:asciiTheme="majorHAnsi" w:hAnsiTheme="majorHAnsi" w:cstheme="majorHAnsi"/>
          <w:sz w:val="18"/>
          <w:szCs w:val="18"/>
          <w:lang w:val="nl-NL"/>
        </w:rPr>
      </w:pPr>
    </w:p>
    <w:p w14:paraId="3EFD4F31" w14:textId="16D3DA4D" w:rsidR="005814D0" w:rsidRDefault="005814D0" w:rsidP="009C1EF6">
      <w:pPr>
        <w:tabs>
          <w:tab w:val="right" w:leader="dot" w:pos="9072"/>
        </w:tabs>
        <w:spacing w:line="240" w:lineRule="auto"/>
        <w:rPr>
          <w:rFonts w:asciiTheme="majorHAnsi" w:hAnsiTheme="majorHAnsi" w:cstheme="majorHAnsi"/>
          <w:sz w:val="18"/>
          <w:szCs w:val="18"/>
          <w:lang w:val="nl-NL"/>
        </w:rPr>
      </w:pPr>
    </w:p>
    <w:p w14:paraId="586A8B19" w14:textId="77777777" w:rsidR="005814D0" w:rsidRDefault="005814D0" w:rsidP="009C1EF6">
      <w:pPr>
        <w:tabs>
          <w:tab w:val="right" w:leader="dot" w:pos="9072"/>
        </w:tabs>
        <w:spacing w:line="240" w:lineRule="auto"/>
        <w:rPr>
          <w:rFonts w:asciiTheme="majorHAnsi" w:hAnsiTheme="majorHAnsi" w:cstheme="majorHAnsi"/>
          <w:sz w:val="18"/>
          <w:szCs w:val="18"/>
          <w:lang w:val="nl-NL"/>
        </w:rPr>
      </w:pPr>
    </w:p>
    <w:p w14:paraId="2A65019A" w14:textId="7FFB355A" w:rsidR="00F94D04" w:rsidRDefault="00F94D04" w:rsidP="009C1EF6">
      <w:pPr>
        <w:tabs>
          <w:tab w:val="right" w:leader="dot" w:pos="9072"/>
        </w:tabs>
        <w:spacing w:line="240" w:lineRule="auto"/>
        <w:rPr>
          <w:rFonts w:asciiTheme="majorHAnsi" w:hAnsiTheme="majorHAnsi" w:cstheme="majorHAnsi"/>
          <w:sz w:val="18"/>
          <w:szCs w:val="18"/>
          <w:lang w:val="nl-NL"/>
        </w:rPr>
      </w:pPr>
    </w:p>
    <w:p w14:paraId="633AB7AD" w14:textId="5EA55CF6" w:rsidR="00F94D04" w:rsidRDefault="00F94D04" w:rsidP="009C1EF6">
      <w:pPr>
        <w:tabs>
          <w:tab w:val="right" w:leader="dot" w:pos="9072"/>
        </w:tabs>
        <w:spacing w:line="240" w:lineRule="auto"/>
        <w:rPr>
          <w:rFonts w:asciiTheme="majorHAnsi" w:hAnsiTheme="majorHAnsi" w:cstheme="majorHAnsi"/>
          <w:sz w:val="18"/>
          <w:szCs w:val="18"/>
          <w:lang w:val="nl-NL"/>
        </w:rPr>
      </w:pPr>
    </w:p>
    <w:p w14:paraId="3D91CB4A" w14:textId="10B038BF" w:rsidR="009C1EF6" w:rsidRPr="007B79B3" w:rsidRDefault="009C1EF6" w:rsidP="009C1EF6">
      <w:pPr>
        <w:tabs>
          <w:tab w:val="left" w:pos="3258"/>
          <w:tab w:val="left" w:pos="6516"/>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Voor de stageplaats</w:t>
      </w:r>
      <w:r w:rsidRPr="007B79B3">
        <w:rPr>
          <w:rFonts w:asciiTheme="majorHAnsi" w:hAnsiTheme="majorHAnsi" w:cstheme="majorHAnsi"/>
          <w:sz w:val="18"/>
          <w:szCs w:val="18"/>
          <w:lang w:val="nl-NL"/>
        </w:rPr>
        <w:tab/>
        <w:t>Voor de hogeschool</w:t>
      </w:r>
      <w:r w:rsidRPr="007B79B3">
        <w:rPr>
          <w:rFonts w:asciiTheme="majorHAnsi" w:hAnsiTheme="majorHAnsi" w:cstheme="majorHAnsi"/>
          <w:sz w:val="18"/>
          <w:szCs w:val="18"/>
          <w:lang w:val="nl-NL"/>
        </w:rPr>
        <w:tab/>
        <w:t>De student</w:t>
      </w:r>
    </w:p>
    <w:p w14:paraId="16DEB4AB" w14:textId="77777777" w:rsidR="009C1EF6" w:rsidRPr="007B79B3" w:rsidRDefault="009C1EF6" w:rsidP="009C1EF6">
      <w:pPr>
        <w:tabs>
          <w:tab w:val="right" w:leader="dot" w:pos="9072"/>
        </w:tabs>
        <w:spacing w:line="240" w:lineRule="auto"/>
        <w:ind w:left="1080"/>
        <w:rPr>
          <w:rFonts w:asciiTheme="majorHAnsi" w:hAnsiTheme="majorHAnsi" w:cstheme="majorHAnsi"/>
          <w:sz w:val="18"/>
          <w:szCs w:val="18"/>
          <w:lang w:val="nl-NL"/>
        </w:rPr>
      </w:pPr>
    </w:p>
    <w:p w14:paraId="131D97DD"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lastRenderedPageBreak/>
        <w:t>Bijlage 1: ingevulde werkpostfiche</w:t>
      </w:r>
    </w:p>
    <w:p w14:paraId="1D6B8037" w14:textId="77777777" w:rsidR="004106AB" w:rsidRPr="007B79B3" w:rsidRDefault="009C1EF6" w:rsidP="007F0DDF">
      <w:pPr>
        <w:tabs>
          <w:tab w:val="left" w:pos="454"/>
          <w:tab w:val="left" w:pos="4139"/>
          <w:tab w:val="left" w:pos="6804"/>
        </w:tabs>
        <w:spacing w:line="240" w:lineRule="auto"/>
        <w:rPr>
          <w:rFonts w:asciiTheme="majorHAnsi" w:hAnsiTheme="majorHAnsi" w:cstheme="majorHAnsi"/>
          <w:b/>
          <w:sz w:val="18"/>
          <w:szCs w:val="18"/>
          <w:lang w:val="nl-BE"/>
        </w:rPr>
      </w:pPr>
      <w:r w:rsidRPr="007B79B3">
        <w:rPr>
          <w:rFonts w:asciiTheme="majorHAnsi" w:hAnsiTheme="majorHAnsi" w:cstheme="majorHAnsi"/>
          <w:sz w:val="18"/>
          <w:szCs w:val="18"/>
          <w:lang w:val="nl-NL"/>
        </w:rPr>
        <w:t>Bijlage 2: (in voorkomend geval) formulier van gezondheids</w:t>
      </w:r>
      <w:r w:rsidR="007F0DDF" w:rsidRPr="007B79B3">
        <w:rPr>
          <w:rFonts w:asciiTheme="majorHAnsi" w:hAnsiTheme="majorHAnsi" w:cstheme="majorHAnsi"/>
          <w:sz w:val="18"/>
          <w:szCs w:val="18"/>
          <w:lang w:val="nl-NL"/>
        </w:rPr>
        <w:t>toezicht</w:t>
      </w:r>
    </w:p>
    <w:sectPr w:rsidR="004106AB" w:rsidRPr="007B79B3" w:rsidSect="005814D0">
      <w:headerReference w:type="default" r:id="rId31"/>
      <w:type w:val="continuous"/>
      <w:pgSz w:w="11900" w:h="16840" w:code="9"/>
      <w:pgMar w:top="1418" w:right="1418" w:bottom="1418" w:left="1418" w:header="0" w:footer="516"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FE999" w14:textId="77777777" w:rsidR="00900CB8" w:rsidRDefault="00900CB8" w:rsidP="00751395">
      <w:r>
        <w:separator/>
      </w:r>
    </w:p>
    <w:p w14:paraId="24115C9D" w14:textId="77777777" w:rsidR="00900CB8" w:rsidRDefault="00900CB8"/>
    <w:p w14:paraId="491AB832" w14:textId="77777777" w:rsidR="00900CB8" w:rsidRDefault="00900CB8" w:rsidP="000A6772"/>
  </w:endnote>
  <w:endnote w:type="continuationSeparator" w:id="0">
    <w:p w14:paraId="5C569EED" w14:textId="77777777" w:rsidR="00900CB8" w:rsidRDefault="00900CB8" w:rsidP="00751395">
      <w:r>
        <w:continuationSeparator/>
      </w:r>
    </w:p>
    <w:p w14:paraId="021BC404" w14:textId="77777777" w:rsidR="00900CB8" w:rsidRDefault="00900CB8"/>
    <w:p w14:paraId="7E3B7FBA" w14:textId="77777777" w:rsidR="00900CB8" w:rsidRDefault="00900CB8"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6EB5BA04-0CD1-4835-805A-6DF504AAE609}"/>
    <w:embedBold r:id="rId2" w:fontKey="{87C19B4B-4599-4678-AE42-F14F0EDBC7A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3" w:fontKey="{93D3BD43-79F3-4656-8081-B402A2B29418}"/>
    <w:embedBold r:id="rId4" w:fontKey="{8C60415C-71B6-4125-97F7-374DE2D7D758}"/>
    <w:embedItalic r:id="rId5" w:fontKey="{576FE5BC-EA15-4511-B539-A610AAE8FCA9}"/>
    <w:embedBoldItalic r:id="rId6" w:fontKey="{196CB06F-DF04-4F7B-A56D-8817E39A736E}"/>
  </w:font>
  <w:font w:name="Cambria">
    <w:panose1 w:val="02040503050406030204"/>
    <w:charset w:val="00"/>
    <w:family w:val="roman"/>
    <w:pitch w:val="variable"/>
    <w:sig w:usb0="E00006FF" w:usb1="420024FF" w:usb2="02000000" w:usb3="00000000" w:csb0="0000019F" w:csb1="00000000"/>
    <w:embedRegular r:id="rId7" w:fontKey="{DD2ADBB6-B1C6-4B23-A300-0D03639C9AFD}"/>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B3DB"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10F267C6"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09D45A2D"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302EF82B"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5CFAA53E"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5275"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71DA55B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788BD34C"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0405FA8"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C5AB195" w14:textId="77777777" w:rsidR="00A47692" w:rsidRPr="000A6772" w:rsidRDefault="00A47692" w:rsidP="00ED1166">
    <w:pPr>
      <w:jc w:val="right"/>
      <w:rPr>
        <w:szCs w:val="21"/>
      </w:rPr>
    </w:pPr>
    <w:r w:rsidRPr="000A6772">
      <w:rPr>
        <w:rStyle w:val="Paginanummer"/>
        <w:szCs w:val="21"/>
      </w:rPr>
      <w:fldChar w:fldCharType="begin"/>
    </w:r>
    <w:r w:rsidRPr="000A6772">
      <w:rPr>
        <w:rStyle w:val="Paginanummer"/>
        <w:szCs w:val="21"/>
      </w:rPr>
      <w:instrText xml:space="preserve"> PAGE </w:instrText>
    </w:r>
    <w:r w:rsidRPr="000A6772">
      <w:rPr>
        <w:rStyle w:val="Paginanummer"/>
        <w:szCs w:val="21"/>
      </w:rPr>
      <w:fldChar w:fldCharType="separate"/>
    </w:r>
    <w:r w:rsidR="00F679DC">
      <w:rPr>
        <w:rStyle w:val="Paginanummer"/>
        <w:noProof/>
        <w:szCs w:val="21"/>
      </w:rPr>
      <w:t>1</w:t>
    </w:r>
    <w:r w:rsidRPr="000A6772">
      <w:rPr>
        <w:rStyle w:val="Paginanummer"/>
        <w:szCs w:val="21"/>
      </w:rPr>
      <w:fldChar w:fldCharType="end"/>
    </w:r>
    <w:r w:rsidRPr="000A6772">
      <w:rPr>
        <w:rStyle w:val="Paginanummer"/>
        <w:szCs w:val="21"/>
      </w:rPr>
      <w:t xml:space="preserve"> / </w:t>
    </w:r>
    <w:r w:rsidRPr="000A6772">
      <w:rPr>
        <w:rStyle w:val="Paginanummer"/>
        <w:szCs w:val="21"/>
      </w:rPr>
      <w:fldChar w:fldCharType="begin"/>
    </w:r>
    <w:r w:rsidRPr="000A6772">
      <w:rPr>
        <w:rStyle w:val="Paginanummer"/>
        <w:szCs w:val="21"/>
      </w:rPr>
      <w:instrText xml:space="preserve"> NUMPAGES </w:instrText>
    </w:r>
    <w:r w:rsidRPr="000A6772">
      <w:rPr>
        <w:rStyle w:val="Paginanummer"/>
        <w:szCs w:val="21"/>
      </w:rPr>
      <w:fldChar w:fldCharType="separate"/>
    </w:r>
    <w:r w:rsidR="00F679DC">
      <w:rPr>
        <w:rStyle w:val="Paginanummer"/>
        <w:noProof/>
        <w:szCs w:val="21"/>
      </w:rPr>
      <w:t>4</w:t>
    </w:r>
    <w:r w:rsidRPr="000A6772">
      <w:rPr>
        <w:rStyle w:val="Paginanummer"/>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FAF5D" w14:textId="77777777" w:rsidR="00900CB8" w:rsidRDefault="00900CB8" w:rsidP="00751395">
      <w:r>
        <w:separator/>
      </w:r>
    </w:p>
    <w:p w14:paraId="54673B6E" w14:textId="77777777" w:rsidR="00900CB8" w:rsidRDefault="00900CB8"/>
    <w:p w14:paraId="175FD117" w14:textId="77777777" w:rsidR="00900CB8" w:rsidRDefault="00900CB8" w:rsidP="000A6772"/>
  </w:footnote>
  <w:footnote w:type="continuationSeparator" w:id="0">
    <w:p w14:paraId="5F6040E6" w14:textId="77777777" w:rsidR="00900CB8" w:rsidRDefault="00900CB8" w:rsidP="00751395">
      <w:r>
        <w:continuationSeparator/>
      </w:r>
    </w:p>
    <w:p w14:paraId="0AA69CDC" w14:textId="77777777" w:rsidR="00900CB8" w:rsidRDefault="00900CB8"/>
    <w:p w14:paraId="34DC6D94" w14:textId="77777777" w:rsidR="00900CB8" w:rsidRDefault="00900CB8"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FEF8" w14:textId="77777777" w:rsidR="00A47692" w:rsidRDefault="00A47692" w:rsidP="00306CDD">
    <w:pPr>
      <w:tabs>
        <w:tab w:val="center" w:pos="4730"/>
        <w:tab w:val="right" w:pos="9461"/>
      </w:tabs>
    </w:pPr>
    <w:r>
      <w:t>[Type text]</w:t>
    </w:r>
    <w:r>
      <w:tab/>
      <w:t>[Type text]</w:t>
    </w:r>
    <w:r>
      <w:tab/>
      <w:t>[Type text]</w:t>
    </w:r>
  </w:p>
  <w:p w14:paraId="1A965116"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A47692" w:rsidRDefault="00A47692">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B1F511A" w14:textId="77777777" w:rsidR="00A47692" w:rsidRDefault="00A47692"/>
  <w:p w14:paraId="65F9C3DC" w14:textId="77777777" w:rsidR="00A47692" w:rsidRDefault="00A47692"/>
  <w:p w14:paraId="5023141B" w14:textId="77777777" w:rsidR="00A47692" w:rsidRDefault="00A47692"/>
  <w:p w14:paraId="1F3B1409" w14:textId="77777777" w:rsidR="00A47692" w:rsidRDefault="00A47692"/>
  <w:p w14:paraId="562C75D1" w14:textId="77777777" w:rsidR="00A47692" w:rsidRDefault="00A47692"/>
  <w:p w14:paraId="664355AD"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D3EB"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5E3CC1A1"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DA02C"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49AE181C"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4311996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2753C980"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0D1F608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64F68FC9" w14:textId="0843C85D" w:rsidR="001C7225" w:rsidRPr="009C1EF6" w:rsidRDefault="007F3B85"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3CC1A1" id="_x0000_t202" coordsize="21600,21600" o:spt="202" path="m,l,21600r21600,l21600,xe">
              <v:stroke joinstyle="miter"/>
              <v:path gradientshapeok="t" o:connecttype="rect"/>
            </v:shapetype>
            <v:shape id="Tekstvak 2" o:spid="_x0000_s1026"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" stroked="f">
              <v:textbox style="mso-fit-shape-to-text:t">
                <w:txbxContent>
                  <w:p w14:paraId="5ADDA02C"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49AE181C"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4311996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2753C980"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0D1F608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64F68FC9" w14:textId="0843C85D" w:rsidR="001C7225" w:rsidRPr="009C1EF6" w:rsidRDefault="007F3B85"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1294"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404CE"/>
    <w:multiLevelType w:val="hybridMultilevel"/>
    <w:tmpl w:val="2494BBB4"/>
    <w:lvl w:ilvl="0" w:tplc="646AA40A">
      <w:start w:val="1"/>
      <w:numFmt w:val="bullet"/>
      <w:lvlText w:val="o"/>
      <w:lvlJc w:val="left"/>
      <w:pPr>
        <w:ind w:left="1080" w:hanging="360"/>
      </w:pPr>
      <w:rPr>
        <w:rFonts w:ascii="&quot;Courier New&quot;" w:hAnsi="&quot;Courier New&quot;" w:hint="default"/>
      </w:rPr>
    </w:lvl>
    <w:lvl w:ilvl="1" w:tplc="899E1ABA">
      <w:start w:val="1"/>
      <w:numFmt w:val="bullet"/>
      <w:lvlText w:val="o"/>
      <w:lvlJc w:val="left"/>
      <w:pPr>
        <w:ind w:left="1800" w:hanging="360"/>
      </w:pPr>
      <w:rPr>
        <w:rFonts w:ascii="Courier New" w:hAnsi="Courier New" w:hint="default"/>
      </w:rPr>
    </w:lvl>
    <w:lvl w:ilvl="2" w:tplc="AA8AF6DA">
      <w:start w:val="1"/>
      <w:numFmt w:val="bullet"/>
      <w:lvlText w:val=""/>
      <w:lvlJc w:val="left"/>
      <w:pPr>
        <w:ind w:left="2520" w:hanging="360"/>
      </w:pPr>
      <w:rPr>
        <w:rFonts w:ascii="Wingdings" w:hAnsi="Wingdings" w:hint="default"/>
      </w:rPr>
    </w:lvl>
    <w:lvl w:ilvl="3" w:tplc="A392C5EC">
      <w:start w:val="1"/>
      <w:numFmt w:val="bullet"/>
      <w:lvlText w:val=""/>
      <w:lvlJc w:val="left"/>
      <w:pPr>
        <w:ind w:left="3240" w:hanging="360"/>
      </w:pPr>
      <w:rPr>
        <w:rFonts w:ascii="Symbol" w:hAnsi="Symbol" w:hint="default"/>
      </w:rPr>
    </w:lvl>
    <w:lvl w:ilvl="4" w:tplc="7C8C9772">
      <w:start w:val="1"/>
      <w:numFmt w:val="bullet"/>
      <w:lvlText w:val="o"/>
      <w:lvlJc w:val="left"/>
      <w:pPr>
        <w:ind w:left="3960" w:hanging="360"/>
      </w:pPr>
      <w:rPr>
        <w:rFonts w:ascii="Courier New" w:hAnsi="Courier New" w:hint="default"/>
      </w:rPr>
    </w:lvl>
    <w:lvl w:ilvl="5" w:tplc="6F9E6F50">
      <w:start w:val="1"/>
      <w:numFmt w:val="bullet"/>
      <w:lvlText w:val=""/>
      <w:lvlJc w:val="left"/>
      <w:pPr>
        <w:ind w:left="4680" w:hanging="360"/>
      </w:pPr>
      <w:rPr>
        <w:rFonts w:ascii="Wingdings" w:hAnsi="Wingdings" w:hint="default"/>
      </w:rPr>
    </w:lvl>
    <w:lvl w:ilvl="6" w:tplc="D85E29F2">
      <w:start w:val="1"/>
      <w:numFmt w:val="bullet"/>
      <w:lvlText w:val=""/>
      <w:lvlJc w:val="left"/>
      <w:pPr>
        <w:ind w:left="5400" w:hanging="360"/>
      </w:pPr>
      <w:rPr>
        <w:rFonts w:ascii="Symbol" w:hAnsi="Symbol" w:hint="default"/>
      </w:rPr>
    </w:lvl>
    <w:lvl w:ilvl="7" w:tplc="ADD4388C">
      <w:start w:val="1"/>
      <w:numFmt w:val="bullet"/>
      <w:lvlText w:val="o"/>
      <w:lvlJc w:val="left"/>
      <w:pPr>
        <w:ind w:left="6120" w:hanging="360"/>
      </w:pPr>
      <w:rPr>
        <w:rFonts w:ascii="Courier New" w:hAnsi="Courier New" w:hint="default"/>
      </w:rPr>
    </w:lvl>
    <w:lvl w:ilvl="8" w:tplc="C37AC89E">
      <w:start w:val="1"/>
      <w:numFmt w:val="bullet"/>
      <w:lvlText w:val=""/>
      <w:lvlJc w:val="left"/>
      <w:pPr>
        <w:ind w:left="6840" w:hanging="360"/>
      </w:pPr>
      <w:rPr>
        <w:rFonts w:ascii="Wingdings" w:hAnsi="Wingdings" w:hint="default"/>
      </w:rPr>
    </w:lvl>
  </w:abstractNum>
  <w:abstractNum w:abstractNumId="1"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ascii="Symbol" w:hAnsi="Symbol" w:hint="default"/>
      </w:rPr>
    </w:lvl>
    <w:lvl w:ilvl="1" w:tplc="B60ECBCE">
      <w:start w:val="1"/>
      <w:numFmt w:val="bullet"/>
      <w:lvlText w:val="o"/>
      <w:lvlJc w:val="left"/>
      <w:pPr>
        <w:ind w:left="1800" w:hanging="360"/>
      </w:pPr>
      <w:rPr>
        <w:rFonts w:ascii="Courier New" w:hAnsi="Courier New" w:hint="default"/>
      </w:rPr>
    </w:lvl>
    <w:lvl w:ilvl="2" w:tplc="2A4C200E">
      <w:start w:val="1"/>
      <w:numFmt w:val="bullet"/>
      <w:lvlText w:val=""/>
      <w:lvlJc w:val="left"/>
      <w:pPr>
        <w:ind w:left="2520" w:hanging="360"/>
      </w:pPr>
      <w:rPr>
        <w:rFonts w:ascii="Wingdings" w:hAnsi="Wingdings" w:hint="default"/>
      </w:rPr>
    </w:lvl>
    <w:lvl w:ilvl="3" w:tplc="0610F744">
      <w:start w:val="1"/>
      <w:numFmt w:val="bullet"/>
      <w:lvlText w:val=""/>
      <w:lvlJc w:val="left"/>
      <w:pPr>
        <w:ind w:left="3240" w:hanging="360"/>
      </w:pPr>
      <w:rPr>
        <w:rFonts w:ascii="Symbol" w:hAnsi="Symbol" w:hint="default"/>
      </w:rPr>
    </w:lvl>
    <w:lvl w:ilvl="4" w:tplc="6EC60FEC">
      <w:start w:val="1"/>
      <w:numFmt w:val="bullet"/>
      <w:lvlText w:val="o"/>
      <w:lvlJc w:val="left"/>
      <w:pPr>
        <w:ind w:left="3960" w:hanging="360"/>
      </w:pPr>
      <w:rPr>
        <w:rFonts w:ascii="Courier New" w:hAnsi="Courier New" w:hint="default"/>
      </w:rPr>
    </w:lvl>
    <w:lvl w:ilvl="5" w:tplc="4558BEE2">
      <w:start w:val="1"/>
      <w:numFmt w:val="bullet"/>
      <w:lvlText w:val=""/>
      <w:lvlJc w:val="left"/>
      <w:pPr>
        <w:ind w:left="4680" w:hanging="360"/>
      </w:pPr>
      <w:rPr>
        <w:rFonts w:ascii="Wingdings" w:hAnsi="Wingdings" w:hint="default"/>
      </w:rPr>
    </w:lvl>
    <w:lvl w:ilvl="6" w:tplc="88326C02">
      <w:start w:val="1"/>
      <w:numFmt w:val="bullet"/>
      <w:lvlText w:val=""/>
      <w:lvlJc w:val="left"/>
      <w:pPr>
        <w:ind w:left="5400" w:hanging="360"/>
      </w:pPr>
      <w:rPr>
        <w:rFonts w:ascii="Symbol" w:hAnsi="Symbol" w:hint="default"/>
      </w:rPr>
    </w:lvl>
    <w:lvl w:ilvl="7" w:tplc="2AAED460">
      <w:start w:val="1"/>
      <w:numFmt w:val="bullet"/>
      <w:lvlText w:val="o"/>
      <w:lvlJc w:val="left"/>
      <w:pPr>
        <w:ind w:left="6120" w:hanging="360"/>
      </w:pPr>
      <w:rPr>
        <w:rFonts w:ascii="Courier New" w:hAnsi="Courier New" w:hint="default"/>
      </w:rPr>
    </w:lvl>
    <w:lvl w:ilvl="8" w:tplc="FB3E34A6">
      <w:start w:val="1"/>
      <w:numFmt w:val="bullet"/>
      <w:lvlText w:val=""/>
      <w:lvlJc w:val="left"/>
      <w:pPr>
        <w:ind w:left="6840" w:hanging="360"/>
      </w:pPr>
      <w:rPr>
        <w:rFonts w:ascii="Wingdings" w:hAnsi="Wingdings" w:hint="default"/>
      </w:rPr>
    </w:lvl>
  </w:abstractNum>
  <w:abstractNum w:abstractNumId="3" w15:restartNumberingAfterBreak="0">
    <w:nsid w:val="10D438DA"/>
    <w:multiLevelType w:val="hybridMultilevel"/>
    <w:tmpl w:val="B852B7D0"/>
    <w:lvl w:ilvl="0" w:tplc="4580C68E">
      <w:numFmt w:val="bullet"/>
      <w:lvlText w:val="-"/>
      <w:lvlJc w:val="left"/>
      <w:pPr>
        <w:ind w:left="720" w:hanging="360"/>
      </w:pPr>
      <w:rPr>
        <w:rFonts w:ascii="Corbel" w:eastAsia="MS Mincho"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6A57B5B"/>
    <w:multiLevelType w:val="multilevel"/>
    <w:tmpl w:val="D98439C2"/>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C6672A"/>
    <w:multiLevelType w:val="hybridMultilevel"/>
    <w:tmpl w:val="2AA2E874"/>
    <w:lvl w:ilvl="0" w:tplc="6E38F4B2">
      <w:start w:val="1"/>
      <w:numFmt w:val="bullet"/>
      <w:lvlText w:val="o"/>
      <w:lvlJc w:val="left"/>
      <w:pPr>
        <w:ind w:left="1080" w:hanging="360"/>
      </w:pPr>
      <w:rPr>
        <w:rFonts w:ascii="&quot;Courier New&quot;" w:hAnsi="&quot;Courier New&quot;" w:hint="default"/>
      </w:rPr>
    </w:lvl>
    <w:lvl w:ilvl="1" w:tplc="EDF2F842">
      <w:start w:val="1"/>
      <w:numFmt w:val="bullet"/>
      <w:lvlText w:val="o"/>
      <w:lvlJc w:val="left"/>
      <w:pPr>
        <w:ind w:left="1800" w:hanging="360"/>
      </w:pPr>
      <w:rPr>
        <w:rFonts w:ascii="Courier New" w:hAnsi="Courier New" w:hint="default"/>
      </w:rPr>
    </w:lvl>
    <w:lvl w:ilvl="2" w:tplc="B79EA648">
      <w:start w:val="1"/>
      <w:numFmt w:val="bullet"/>
      <w:lvlText w:val=""/>
      <w:lvlJc w:val="left"/>
      <w:pPr>
        <w:ind w:left="2520" w:hanging="360"/>
      </w:pPr>
      <w:rPr>
        <w:rFonts w:ascii="Wingdings" w:hAnsi="Wingdings" w:hint="default"/>
      </w:rPr>
    </w:lvl>
    <w:lvl w:ilvl="3" w:tplc="C5F6EF44">
      <w:start w:val="1"/>
      <w:numFmt w:val="bullet"/>
      <w:lvlText w:val=""/>
      <w:lvlJc w:val="left"/>
      <w:pPr>
        <w:ind w:left="3240" w:hanging="360"/>
      </w:pPr>
      <w:rPr>
        <w:rFonts w:ascii="Symbol" w:hAnsi="Symbol" w:hint="default"/>
      </w:rPr>
    </w:lvl>
    <w:lvl w:ilvl="4" w:tplc="A1C0B9B2">
      <w:start w:val="1"/>
      <w:numFmt w:val="bullet"/>
      <w:lvlText w:val="o"/>
      <w:lvlJc w:val="left"/>
      <w:pPr>
        <w:ind w:left="3960" w:hanging="360"/>
      </w:pPr>
      <w:rPr>
        <w:rFonts w:ascii="Courier New" w:hAnsi="Courier New" w:hint="default"/>
      </w:rPr>
    </w:lvl>
    <w:lvl w:ilvl="5" w:tplc="9738C0F8">
      <w:start w:val="1"/>
      <w:numFmt w:val="bullet"/>
      <w:lvlText w:val=""/>
      <w:lvlJc w:val="left"/>
      <w:pPr>
        <w:ind w:left="4680" w:hanging="360"/>
      </w:pPr>
      <w:rPr>
        <w:rFonts w:ascii="Wingdings" w:hAnsi="Wingdings" w:hint="default"/>
      </w:rPr>
    </w:lvl>
    <w:lvl w:ilvl="6" w:tplc="9EDE45C0">
      <w:start w:val="1"/>
      <w:numFmt w:val="bullet"/>
      <w:lvlText w:val=""/>
      <w:lvlJc w:val="left"/>
      <w:pPr>
        <w:ind w:left="5400" w:hanging="360"/>
      </w:pPr>
      <w:rPr>
        <w:rFonts w:ascii="Symbol" w:hAnsi="Symbol" w:hint="default"/>
      </w:rPr>
    </w:lvl>
    <w:lvl w:ilvl="7" w:tplc="2DAA3F1E">
      <w:start w:val="1"/>
      <w:numFmt w:val="bullet"/>
      <w:lvlText w:val="o"/>
      <w:lvlJc w:val="left"/>
      <w:pPr>
        <w:ind w:left="6120" w:hanging="360"/>
      </w:pPr>
      <w:rPr>
        <w:rFonts w:ascii="Courier New" w:hAnsi="Courier New" w:hint="default"/>
      </w:rPr>
    </w:lvl>
    <w:lvl w:ilvl="8" w:tplc="B1D84100">
      <w:start w:val="1"/>
      <w:numFmt w:val="bullet"/>
      <w:lvlText w:val=""/>
      <w:lvlJc w:val="left"/>
      <w:pPr>
        <w:ind w:left="6840" w:hanging="360"/>
      </w:pPr>
      <w:rPr>
        <w:rFonts w:ascii="Wingdings" w:hAnsi="Wingdings" w:hint="default"/>
      </w:rPr>
    </w:lvl>
  </w:abstractNum>
  <w:abstractNum w:abstractNumId="11" w15:restartNumberingAfterBreak="0">
    <w:nsid w:val="294A2AA6"/>
    <w:multiLevelType w:val="hybridMultilevel"/>
    <w:tmpl w:val="AC8644E4"/>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2"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31438F3"/>
    <w:multiLevelType w:val="hybridMultilevel"/>
    <w:tmpl w:val="7AB4B2F0"/>
    <w:lvl w:ilvl="0" w:tplc="222EA320">
      <w:start w:val="1"/>
      <w:numFmt w:val="decimal"/>
      <w:lvlText w:val="%1."/>
      <w:lvlJc w:val="left"/>
      <w:pPr>
        <w:tabs>
          <w:tab w:val="num" w:pos="720"/>
        </w:tabs>
        <w:ind w:left="720" w:hanging="363"/>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2"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D4C6E60"/>
    <w:multiLevelType w:val="hybridMultilevel"/>
    <w:tmpl w:val="F3CC6068"/>
    <w:lvl w:ilvl="0" w:tplc="6E4855FE">
      <w:start w:val="1"/>
      <w:numFmt w:val="bullet"/>
      <w:lvlText w:val=""/>
      <w:lvlJc w:val="left"/>
      <w:pPr>
        <w:ind w:left="1494" w:hanging="360"/>
      </w:pPr>
      <w:rPr>
        <w:rFonts w:ascii="Wingdings" w:hAnsi="Wingdings" w:hint="default"/>
      </w:rPr>
    </w:lvl>
    <w:lvl w:ilvl="1" w:tplc="670E0D52">
      <w:start w:val="1"/>
      <w:numFmt w:val="bullet"/>
      <w:lvlText w:val="o"/>
      <w:lvlJc w:val="left"/>
      <w:pPr>
        <w:ind w:left="2214" w:hanging="360"/>
      </w:pPr>
      <w:rPr>
        <w:rFonts w:ascii="Courier New" w:hAnsi="Courier New" w:hint="default"/>
      </w:rPr>
    </w:lvl>
    <w:lvl w:ilvl="2" w:tplc="87E4E07E" w:tentative="1">
      <w:start w:val="1"/>
      <w:numFmt w:val="bullet"/>
      <w:lvlText w:val=""/>
      <w:lvlJc w:val="left"/>
      <w:pPr>
        <w:ind w:left="2934" w:hanging="360"/>
      </w:pPr>
      <w:rPr>
        <w:rFonts w:ascii="Wingdings" w:hAnsi="Wingdings" w:hint="default"/>
      </w:rPr>
    </w:lvl>
    <w:lvl w:ilvl="3" w:tplc="DF845BAC" w:tentative="1">
      <w:start w:val="1"/>
      <w:numFmt w:val="bullet"/>
      <w:lvlText w:val=""/>
      <w:lvlJc w:val="left"/>
      <w:pPr>
        <w:ind w:left="3654" w:hanging="360"/>
      </w:pPr>
      <w:rPr>
        <w:rFonts w:ascii="Symbol" w:hAnsi="Symbol" w:hint="default"/>
      </w:rPr>
    </w:lvl>
    <w:lvl w:ilvl="4" w:tplc="504849A6" w:tentative="1">
      <w:start w:val="1"/>
      <w:numFmt w:val="bullet"/>
      <w:lvlText w:val="o"/>
      <w:lvlJc w:val="left"/>
      <w:pPr>
        <w:ind w:left="4374" w:hanging="360"/>
      </w:pPr>
      <w:rPr>
        <w:rFonts w:ascii="Courier New" w:hAnsi="Courier New" w:hint="default"/>
      </w:rPr>
    </w:lvl>
    <w:lvl w:ilvl="5" w:tplc="CCE27A18" w:tentative="1">
      <w:start w:val="1"/>
      <w:numFmt w:val="bullet"/>
      <w:lvlText w:val=""/>
      <w:lvlJc w:val="left"/>
      <w:pPr>
        <w:ind w:left="5094" w:hanging="360"/>
      </w:pPr>
      <w:rPr>
        <w:rFonts w:ascii="Wingdings" w:hAnsi="Wingdings" w:hint="default"/>
      </w:rPr>
    </w:lvl>
    <w:lvl w:ilvl="6" w:tplc="6B68EBCC" w:tentative="1">
      <w:start w:val="1"/>
      <w:numFmt w:val="bullet"/>
      <w:lvlText w:val=""/>
      <w:lvlJc w:val="left"/>
      <w:pPr>
        <w:ind w:left="5814" w:hanging="360"/>
      </w:pPr>
      <w:rPr>
        <w:rFonts w:ascii="Symbol" w:hAnsi="Symbol" w:hint="default"/>
      </w:rPr>
    </w:lvl>
    <w:lvl w:ilvl="7" w:tplc="A00EA6C0" w:tentative="1">
      <w:start w:val="1"/>
      <w:numFmt w:val="bullet"/>
      <w:lvlText w:val="o"/>
      <w:lvlJc w:val="left"/>
      <w:pPr>
        <w:ind w:left="6534" w:hanging="360"/>
      </w:pPr>
      <w:rPr>
        <w:rFonts w:ascii="Courier New" w:hAnsi="Courier New" w:hint="default"/>
      </w:rPr>
    </w:lvl>
    <w:lvl w:ilvl="8" w:tplc="903E43BE" w:tentative="1">
      <w:start w:val="1"/>
      <w:numFmt w:val="bullet"/>
      <w:lvlText w:val=""/>
      <w:lvlJc w:val="left"/>
      <w:pPr>
        <w:ind w:left="7254" w:hanging="360"/>
      </w:pPr>
      <w:rPr>
        <w:rFonts w:ascii="Wingdings" w:hAnsi="Wingdings" w:hint="default"/>
      </w:rPr>
    </w:lvl>
  </w:abstractNum>
  <w:abstractNum w:abstractNumId="26"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9" w15:restartNumberingAfterBreak="0">
    <w:nsid w:val="73FE2F7B"/>
    <w:multiLevelType w:val="multilevel"/>
    <w:tmpl w:val="36BC4E82"/>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22"/>
  </w:num>
  <w:num w:numId="5">
    <w:abstractNumId w:val="18"/>
  </w:num>
  <w:num w:numId="6">
    <w:abstractNumId w:val="8"/>
  </w:num>
  <w:num w:numId="7">
    <w:abstractNumId w:val="26"/>
  </w:num>
  <w:num w:numId="8">
    <w:abstractNumId w:val="30"/>
  </w:num>
  <w:num w:numId="9">
    <w:abstractNumId w:val="14"/>
  </w:num>
  <w:num w:numId="10">
    <w:abstractNumId w:val="16"/>
  </w:num>
  <w:num w:numId="11">
    <w:abstractNumId w:val="1"/>
  </w:num>
  <w:num w:numId="12">
    <w:abstractNumId w:val="13"/>
  </w:num>
  <w:num w:numId="13">
    <w:abstractNumId w:val="24"/>
  </w:num>
  <w:num w:numId="14">
    <w:abstractNumId w:val="7"/>
  </w:num>
  <w:num w:numId="15">
    <w:abstractNumId w:val="4"/>
  </w:num>
  <w:num w:numId="16">
    <w:abstractNumId w:val="20"/>
  </w:num>
  <w:num w:numId="17">
    <w:abstractNumId w:val="21"/>
  </w:num>
  <w:num w:numId="18">
    <w:abstractNumId w:val="5"/>
  </w:num>
  <w:num w:numId="19">
    <w:abstractNumId w:val="28"/>
  </w:num>
  <w:num w:numId="20">
    <w:abstractNumId w:val="15"/>
  </w:num>
  <w:num w:numId="21">
    <w:abstractNumId w:val="19"/>
  </w:num>
  <w:num w:numId="22">
    <w:abstractNumId w:val="12"/>
  </w:num>
  <w:num w:numId="23">
    <w:abstractNumId w:val="6"/>
  </w:num>
  <w:num w:numId="24">
    <w:abstractNumId w:val="9"/>
  </w:num>
  <w:num w:numId="25">
    <w:abstractNumId w:val="27"/>
  </w:num>
  <w:num w:numId="26">
    <w:abstractNumId w:val="29"/>
  </w:num>
  <w:num w:numId="27">
    <w:abstractNumId w:val="23"/>
  </w:num>
  <w:num w:numId="28">
    <w:abstractNumId w:val="17"/>
  </w:num>
  <w:num w:numId="29">
    <w:abstractNumId w:val="25"/>
  </w:num>
  <w:num w:numId="30">
    <w:abstractNumId w:val="11"/>
  </w:num>
  <w:num w:numId="3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documentProtection w:edit="readOnly" w:enforcement="1" w:cryptProviderType="rsaAES" w:cryptAlgorithmClass="hash" w:cryptAlgorithmType="typeAny" w:cryptAlgorithmSid="14" w:cryptSpinCount="100000" w:hash="R/LLDw0vbif/yckWdXk4UCWluuW+H2GcZo4l3J4WKNW52V598OKe1qihKBQqIunicQGFVvgtaO+cUiKPY/GiVQ==" w:salt="erIAO27yzes/anN03rd4lw=="/>
  <w:defaultTabStop w:val="720"/>
  <w:hyphenationZone w:val="425"/>
  <w:drawingGridHorizontalSpacing w:val="105"/>
  <w:displayHorizontalDrawingGridEvery w:val="2"/>
  <w:doNotShadeFormData/>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10DD"/>
    <w:rsid w:val="00034CBF"/>
    <w:rsid w:val="00035A27"/>
    <w:rsid w:val="00035AB9"/>
    <w:rsid w:val="00037302"/>
    <w:rsid w:val="00040589"/>
    <w:rsid w:val="00040826"/>
    <w:rsid w:val="00051741"/>
    <w:rsid w:val="00057D09"/>
    <w:rsid w:val="0006188B"/>
    <w:rsid w:val="000665D3"/>
    <w:rsid w:val="00067B8C"/>
    <w:rsid w:val="00067C2B"/>
    <w:rsid w:val="00070B11"/>
    <w:rsid w:val="000771FF"/>
    <w:rsid w:val="00080D74"/>
    <w:rsid w:val="00082B00"/>
    <w:rsid w:val="00083D93"/>
    <w:rsid w:val="0008549C"/>
    <w:rsid w:val="000A6772"/>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50446"/>
    <w:rsid w:val="00161715"/>
    <w:rsid w:val="00163EFD"/>
    <w:rsid w:val="0017179B"/>
    <w:rsid w:val="00175049"/>
    <w:rsid w:val="00177836"/>
    <w:rsid w:val="00177E9E"/>
    <w:rsid w:val="001867D1"/>
    <w:rsid w:val="0019409A"/>
    <w:rsid w:val="0019522E"/>
    <w:rsid w:val="001A7EAA"/>
    <w:rsid w:val="001B026D"/>
    <w:rsid w:val="001B43ED"/>
    <w:rsid w:val="001B6F2A"/>
    <w:rsid w:val="001B74E8"/>
    <w:rsid w:val="001C1CC1"/>
    <w:rsid w:val="001C7225"/>
    <w:rsid w:val="001E2504"/>
    <w:rsid w:val="001E2CA5"/>
    <w:rsid w:val="001F38D2"/>
    <w:rsid w:val="002136AA"/>
    <w:rsid w:val="00222141"/>
    <w:rsid w:val="002224BC"/>
    <w:rsid w:val="00244858"/>
    <w:rsid w:val="002751C3"/>
    <w:rsid w:val="00281EFE"/>
    <w:rsid w:val="00285009"/>
    <w:rsid w:val="00296FF3"/>
    <w:rsid w:val="002971C4"/>
    <w:rsid w:val="002A4A1D"/>
    <w:rsid w:val="002A4E12"/>
    <w:rsid w:val="002A7FC7"/>
    <w:rsid w:val="002B0208"/>
    <w:rsid w:val="002B51AD"/>
    <w:rsid w:val="002C1A59"/>
    <w:rsid w:val="002C247A"/>
    <w:rsid w:val="002C6AC4"/>
    <w:rsid w:val="002D1E49"/>
    <w:rsid w:val="002D7973"/>
    <w:rsid w:val="002F0D47"/>
    <w:rsid w:val="002F4832"/>
    <w:rsid w:val="002F5F57"/>
    <w:rsid w:val="00303D35"/>
    <w:rsid w:val="00306CDD"/>
    <w:rsid w:val="0031305A"/>
    <w:rsid w:val="00320130"/>
    <w:rsid w:val="00320374"/>
    <w:rsid w:val="00341809"/>
    <w:rsid w:val="003617CC"/>
    <w:rsid w:val="00367B86"/>
    <w:rsid w:val="00376BF7"/>
    <w:rsid w:val="00377FC1"/>
    <w:rsid w:val="003855D8"/>
    <w:rsid w:val="00393B59"/>
    <w:rsid w:val="00396462"/>
    <w:rsid w:val="003A6A67"/>
    <w:rsid w:val="003A73CC"/>
    <w:rsid w:val="003B1CEF"/>
    <w:rsid w:val="003B2F83"/>
    <w:rsid w:val="003F417E"/>
    <w:rsid w:val="003F5A54"/>
    <w:rsid w:val="00403259"/>
    <w:rsid w:val="00403342"/>
    <w:rsid w:val="004106AB"/>
    <w:rsid w:val="0042006C"/>
    <w:rsid w:val="00441C53"/>
    <w:rsid w:val="00443E7D"/>
    <w:rsid w:val="0045002B"/>
    <w:rsid w:val="004530C9"/>
    <w:rsid w:val="00453401"/>
    <w:rsid w:val="00453E42"/>
    <w:rsid w:val="00462C97"/>
    <w:rsid w:val="00476AAB"/>
    <w:rsid w:val="00480AFA"/>
    <w:rsid w:val="004864FE"/>
    <w:rsid w:val="004A7949"/>
    <w:rsid w:val="004B034F"/>
    <w:rsid w:val="004B1FEC"/>
    <w:rsid w:val="004D2D34"/>
    <w:rsid w:val="004E6CD8"/>
    <w:rsid w:val="004F58E5"/>
    <w:rsid w:val="00502CFB"/>
    <w:rsid w:val="00506589"/>
    <w:rsid w:val="00511A28"/>
    <w:rsid w:val="00516203"/>
    <w:rsid w:val="00516671"/>
    <w:rsid w:val="0054174A"/>
    <w:rsid w:val="00556458"/>
    <w:rsid w:val="00560AB0"/>
    <w:rsid w:val="00565B19"/>
    <w:rsid w:val="005739AD"/>
    <w:rsid w:val="00573BB8"/>
    <w:rsid w:val="00577790"/>
    <w:rsid w:val="005814D0"/>
    <w:rsid w:val="00584D4F"/>
    <w:rsid w:val="00585E08"/>
    <w:rsid w:val="00590D4A"/>
    <w:rsid w:val="005937E8"/>
    <w:rsid w:val="005955B7"/>
    <w:rsid w:val="005977CB"/>
    <w:rsid w:val="005A4327"/>
    <w:rsid w:val="005B2435"/>
    <w:rsid w:val="005B5C63"/>
    <w:rsid w:val="005B71D1"/>
    <w:rsid w:val="005C614B"/>
    <w:rsid w:val="005C7373"/>
    <w:rsid w:val="005D2596"/>
    <w:rsid w:val="005E207A"/>
    <w:rsid w:val="005F0ADD"/>
    <w:rsid w:val="005F4597"/>
    <w:rsid w:val="006014F9"/>
    <w:rsid w:val="00606E89"/>
    <w:rsid w:val="00606E9B"/>
    <w:rsid w:val="00607297"/>
    <w:rsid w:val="006115B6"/>
    <w:rsid w:val="00614060"/>
    <w:rsid w:val="006141ED"/>
    <w:rsid w:val="006167E6"/>
    <w:rsid w:val="0061777E"/>
    <w:rsid w:val="00633127"/>
    <w:rsid w:val="006422B6"/>
    <w:rsid w:val="0064255B"/>
    <w:rsid w:val="00642A37"/>
    <w:rsid w:val="00654656"/>
    <w:rsid w:val="00656EE7"/>
    <w:rsid w:val="00660B74"/>
    <w:rsid w:val="00667B86"/>
    <w:rsid w:val="00667D4D"/>
    <w:rsid w:val="00683210"/>
    <w:rsid w:val="006868A9"/>
    <w:rsid w:val="00691C74"/>
    <w:rsid w:val="00692FDB"/>
    <w:rsid w:val="00695E27"/>
    <w:rsid w:val="006A4583"/>
    <w:rsid w:val="006A4BBC"/>
    <w:rsid w:val="006B491C"/>
    <w:rsid w:val="006B5F18"/>
    <w:rsid w:val="006C1CD8"/>
    <w:rsid w:val="006C3295"/>
    <w:rsid w:val="006D574D"/>
    <w:rsid w:val="006D5C32"/>
    <w:rsid w:val="006E6B19"/>
    <w:rsid w:val="006F0D50"/>
    <w:rsid w:val="006F69DC"/>
    <w:rsid w:val="00701F56"/>
    <w:rsid w:val="007025DD"/>
    <w:rsid w:val="0071211A"/>
    <w:rsid w:val="007178A0"/>
    <w:rsid w:val="00721D63"/>
    <w:rsid w:val="00725227"/>
    <w:rsid w:val="007426E3"/>
    <w:rsid w:val="007462BC"/>
    <w:rsid w:val="007506B4"/>
    <w:rsid w:val="007510B2"/>
    <w:rsid w:val="00751395"/>
    <w:rsid w:val="00752EF9"/>
    <w:rsid w:val="007548F0"/>
    <w:rsid w:val="00764B36"/>
    <w:rsid w:val="007668E5"/>
    <w:rsid w:val="00784F84"/>
    <w:rsid w:val="007A1772"/>
    <w:rsid w:val="007A2392"/>
    <w:rsid w:val="007A2FC7"/>
    <w:rsid w:val="007A7733"/>
    <w:rsid w:val="007B79B3"/>
    <w:rsid w:val="007C091D"/>
    <w:rsid w:val="007E1073"/>
    <w:rsid w:val="007F0DDF"/>
    <w:rsid w:val="007F2D76"/>
    <w:rsid w:val="007F3B85"/>
    <w:rsid w:val="00800C86"/>
    <w:rsid w:val="008024F8"/>
    <w:rsid w:val="00812DCB"/>
    <w:rsid w:val="008213CC"/>
    <w:rsid w:val="00824B41"/>
    <w:rsid w:val="00834B12"/>
    <w:rsid w:val="0085557F"/>
    <w:rsid w:val="00865C89"/>
    <w:rsid w:val="00881755"/>
    <w:rsid w:val="008944CD"/>
    <w:rsid w:val="008A5B01"/>
    <w:rsid w:val="008A6270"/>
    <w:rsid w:val="008A71D2"/>
    <w:rsid w:val="008C6D82"/>
    <w:rsid w:val="008D3E3A"/>
    <w:rsid w:val="008D4B47"/>
    <w:rsid w:val="008E0A44"/>
    <w:rsid w:val="008E29EC"/>
    <w:rsid w:val="008E4086"/>
    <w:rsid w:val="00900CB8"/>
    <w:rsid w:val="009037F0"/>
    <w:rsid w:val="00904D8D"/>
    <w:rsid w:val="00907CE0"/>
    <w:rsid w:val="00917E89"/>
    <w:rsid w:val="00917F99"/>
    <w:rsid w:val="00927DED"/>
    <w:rsid w:val="00947DFF"/>
    <w:rsid w:val="00952143"/>
    <w:rsid w:val="00960581"/>
    <w:rsid w:val="009908BD"/>
    <w:rsid w:val="009A1426"/>
    <w:rsid w:val="009A1F05"/>
    <w:rsid w:val="009A321D"/>
    <w:rsid w:val="009C1EF6"/>
    <w:rsid w:val="009C4ADA"/>
    <w:rsid w:val="009C7F68"/>
    <w:rsid w:val="009F2F78"/>
    <w:rsid w:val="00A001F0"/>
    <w:rsid w:val="00A05F6C"/>
    <w:rsid w:val="00A208F1"/>
    <w:rsid w:val="00A23BC7"/>
    <w:rsid w:val="00A272EF"/>
    <w:rsid w:val="00A35C4D"/>
    <w:rsid w:val="00A45E4F"/>
    <w:rsid w:val="00A47692"/>
    <w:rsid w:val="00A47748"/>
    <w:rsid w:val="00A52967"/>
    <w:rsid w:val="00A60D72"/>
    <w:rsid w:val="00A62621"/>
    <w:rsid w:val="00A6744B"/>
    <w:rsid w:val="00A70D34"/>
    <w:rsid w:val="00A82577"/>
    <w:rsid w:val="00A83114"/>
    <w:rsid w:val="00A851CA"/>
    <w:rsid w:val="00A93C6B"/>
    <w:rsid w:val="00AA197E"/>
    <w:rsid w:val="00AA630A"/>
    <w:rsid w:val="00AC0595"/>
    <w:rsid w:val="00AC0BF2"/>
    <w:rsid w:val="00AC52DA"/>
    <w:rsid w:val="00AD0447"/>
    <w:rsid w:val="00AD1647"/>
    <w:rsid w:val="00AD3BE6"/>
    <w:rsid w:val="00AD7AE6"/>
    <w:rsid w:val="00AF0E5B"/>
    <w:rsid w:val="00B00ABF"/>
    <w:rsid w:val="00B02C3B"/>
    <w:rsid w:val="00B14930"/>
    <w:rsid w:val="00B2128D"/>
    <w:rsid w:val="00B25B88"/>
    <w:rsid w:val="00B27EDA"/>
    <w:rsid w:val="00B30C15"/>
    <w:rsid w:val="00B32CEF"/>
    <w:rsid w:val="00B32FC8"/>
    <w:rsid w:val="00B3786D"/>
    <w:rsid w:val="00B41C15"/>
    <w:rsid w:val="00B41D08"/>
    <w:rsid w:val="00B434AB"/>
    <w:rsid w:val="00B60BDD"/>
    <w:rsid w:val="00B63AAB"/>
    <w:rsid w:val="00B65DE6"/>
    <w:rsid w:val="00B668DC"/>
    <w:rsid w:val="00B67ADE"/>
    <w:rsid w:val="00B717A3"/>
    <w:rsid w:val="00B824CA"/>
    <w:rsid w:val="00B86D64"/>
    <w:rsid w:val="00B940DE"/>
    <w:rsid w:val="00BA01D6"/>
    <w:rsid w:val="00BA6B51"/>
    <w:rsid w:val="00BB1D84"/>
    <w:rsid w:val="00BC6658"/>
    <w:rsid w:val="00BD55CC"/>
    <w:rsid w:val="00BE2D22"/>
    <w:rsid w:val="00BE5CF9"/>
    <w:rsid w:val="00BE7486"/>
    <w:rsid w:val="00BF4E5B"/>
    <w:rsid w:val="00C0095D"/>
    <w:rsid w:val="00C06FBE"/>
    <w:rsid w:val="00C1474D"/>
    <w:rsid w:val="00C15460"/>
    <w:rsid w:val="00C1672A"/>
    <w:rsid w:val="00C2006E"/>
    <w:rsid w:val="00C246B3"/>
    <w:rsid w:val="00C319B2"/>
    <w:rsid w:val="00C3442C"/>
    <w:rsid w:val="00C7626F"/>
    <w:rsid w:val="00C85C07"/>
    <w:rsid w:val="00C93A6C"/>
    <w:rsid w:val="00CB324F"/>
    <w:rsid w:val="00CB508F"/>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53F0"/>
    <w:rsid w:val="00D86291"/>
    <w:rsid w:val="00D86721"/>
    <w:rsid w:val="00D96F83"/>
    <w:rsid w:val="00DA19C3"/>
    <w:rsid w:val="00DA3D54"/>
    <w:rsid w:val="00DB1257"/>
    <w:rsid w:val="00DB6270"/>
    <w:rsid w:val="00DB7299"/>
    <w:rsid w:val="00DE090C"/>
    <w:rsid w:val="00DE3DF1"/>
    <w:rsid w:val="00DF2FB5"/>
    <w:rsid w:val="00E04EC4"/>
    <w:rsid w:val="00E04F3C"/>
    <w:rsid w:val="00E050D9"/>
    <w:rsid w:val="00E206BE"/>
    <w:rsid w:val="00E23B6F"/>
    <w:rsid w:val="00E23C40"/>
    <w:rsid w:val="00E31CBF"/>
    <w:rsid w:val="00E32691"/>
    <w:rsid w:val="00E5570E"/>
    <w:rsid w:val="00E564A6"/>
    <w:rsid w:val="00E627D1"/>
    <w:rsid w:val="00E62C69"/>
    <w:rsid w:val="00E64E74"/>
    <w:rsid w:val="00E775D7"/>
    <w:rsid w:val="00E84FB4"/>
    <w:rsid w:val="00E864A6"/>
    <w:rsid w:val="00E91623"/>
    <w:rsid w:val="00E9311D"/>
    <w:rsid w:val="00EB0385"/>
    <w:rsid w:val="00EB09ED"/>
    <w:rsid w:val="00EB27EF"/>
    <w:rsid w:val="00EB7D3B"/>
    <w:rsid w:val="00ED1166"/>
    <w:rsid w:val="00ED73EF"/>
    <w:rsid w:val="00ED76B2"/>
    <w:rsid w:val="00EE32FA"/>
    <w:rsid w:val="00EE75A3"/>
    <w:rsid w:val="00EF4025"/>
    <w:rsid w:val="00F13502"/>
    <w:rsid w:val="00F206DA"/>
    <w:rsid w:val="00F321D4"/>
    <w:rsid w:val="00F40CF2"/>
    <w:rsid w:val="00F51559"/>
    <w:rsid w:val="00F52216"/>
    <w:rsid w:val="00F679DC"/>
    <w:rsid w:val="00F72365"/>
    <w:rsid w:val="00F83ADE"/>
    <w:rsid w:val="00F84524"/>
    <w:rsid w:val="00F85A2A"/>
    <w:rsid w:val="00F86B3D"/>
    <w:rsid w:val="00F91D26"/>
    <w:rsid w:val="00F925C2"/>
    <w:rsid w:val="00F92875"/>
    <w:rsid w:val="00F94D04"/>
    <w:rsid w:val="00FA38AF"/>
    <w:rsid w:val="00FB0DF6"/>
    <w:rsid w:val="00FB44B7"/>
    <w:rsid w:val="00FC355B"/>
    <w:rsid w:val="00FC43D8"/>
    <w:rsid w:val="00FC4637"/>
    <w:rsid w:val="00FC638E"/>
    <w:rsid w:val="00FD337D"/>
    <w:rsid w:val="00FD39B1"/>
    <w:rsid w:val="00FE4A01"/>
    <w:rsid w:val="00FF25DA"/>
    <w:rsid w:val="00FF5444"/>
    <w:rsid w:val="00FF588F"/>
    <w:rsid w:val="073F1B51"/>
    <w:rsid w:val="07DF41AD"/>
    <w:rsid w:val="0AB34D0B"/>
    <w:rsid w:val="0BCE1E5C"/>
    <w:rsid w:val="0C7CB266"/>
    <w:rsid w:val="1304584F"/>
    <w:rsid w:val="18368C8D"/>
    <w:rsid w:val="1EEA5D16"/>
    <w:rsid w:val="1F80B77C"/>
    <w:rsid w:val="1FD7FEB0"/>
    <w:rsid w:val="21AD1FEA"/>
    <w:rsid w:val="2D092D3B"/>
    <w:rsid w:val="37DC5248"/>
    <w:rsid w:val="37EDA2B0"/>
    <w:rsid w:val="443937BE"/>
    <w:rsid w:val="49DD5637"/>
    <w:rsid w:val="4BD239D3"/>
    <w:rsid w:val="4F2F1C99"/>
    <w:rsid w:val="4FD5E3E2"/>
    <w:rsid w:val="51CA0502"/>
    <w:rsid w:val="59345618"/>
    <w:rsid w:val="5B4745AA"/>
    <w:rsid w:val="7490D6BA"/>
    <w:rsid w:val="76B91B4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DA36AAE"/>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3B6F"/>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Verwijzingopmerking">
    <w:name w:val="annotation reference"/>
    <w:uiPriority w:val="99"/>
    <w:semiHidden/>
    <w:unhideWhenUsed/>
    <w:rsid w:val="00067B8C"/>
    <w:rPr>
      <w:sz w:val="16"/>
      <w:szCs w:val="16"/>
    </w:rPr>
  </w:style>
  <w:style w:type="paragraph" w:styleId="Tekstopmerking">
    <w:name w:val="annotation text"/>
    <w:basedOn w:val="Standaard"/>
    <w:link w:val="TekstopmerkingChar"/>
    <w:uiPriority w:val="99"/>
    <w:semiHidden/>
    <w:unhideWhenUsed/>
    <w:rsid w:val="00824B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24B41"/>
    <w:rPr>
      <w:rFonts w:ascii="Corbel" w:hAnsi="Corbel"/>
    </w:rPr>
  </w:style>
  <w:style w:type="paragraph" w:styleId="Onderwerpvanopmerking">
    <w:name w:val="annotation subject"/>
    <w:basedOn w:val="Tekstopmerking"/>
    <w:next w:val="Tekstopmerking"/>
    <w:link w:val="OnderwerpvanopmerkingChar"/>
    <w:uiPriority w:val="99"/>
    <w:semiHidden/>
    <w:unhideWhenUsed/>
    <w:rsid w:val="00824B41"/>
    <w:rPr>
      <w:b/>
      <w:bCs/>
    </w:rPr>
  </w:style>
  <w:style w:type="character" w:customStyle="1" w:styleId="OnderwerpvanopmerkingChar">
    <w:name w:val="Onderwerp van opmerking Char"/>
    <w:basedOn w:val="TekstopmerkingChar"/>
    <w:link w:val="Onderwerpvanopmerking"/>
    <w:uiPriority w:val="99"/>
    <w:semiHidden/>
    <w:rsid w:val="00824B41"/>
    <w:rPr>
      <w:rFonts w:ascii="Corbel" w:hAnsi="Corbel"/>
      <w:b/>
      <w:bCs/>
    </w:rPr>
  </w:style>
  <w:style w:type="character" w:styleId="Onopgelostemelding">
    <w:name w:val="Unresolved Mention"/>
    <w:basedOn w:val="Standaardalinea-lettertype"/>
    <w:uiPriority w:val="99"/>
    <w:semiHidden/>
    <w:unhideWhenUsed/>
    <w:rsid w:val="005955B7"/>
    <w:rPr>
      <w:color w:val="605E5C"/>
      <w:shd w:val="clear" w:color="auto" w:fill="E1DFDD"/>
    </w:rPr>
  </w:style>
  <w:style w:type="character" w:styleId="GevolgdeHyperlink">
    <w:name w:val="FollowedHyperlink"/>
    <w:basedOn w:val="Standaardalinea-lettertype"/>
    <w:uiPriority w:val="99"/>
    <w:semiHidden/>
    <w:unhideWhenUsed/>
    <w:rsid w:val="0019409A"/>
    <w:rPr>
      <w:color w:val="800080" w:themeColor="followedHyperlink"/>
      <w:u w:val="single"/>
    </w:rPr>
  </w:style>
  <w:style w:type="character" w:styleId="Tekstvantijdelijkeaanduiding">
    <w:name w:val="Placeholder Text"/>
    <w:basedOn w:val="Standaardalinea-lettertype"/>
    <w:uiPriority w:val="99"/>
    <w:semiHidden/>
    <w:rsid w:val="00EB03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ntrol" Target="activeX/activeX2.xml"/><Relationship Id="rId26" Type="http://schemas.openxmlformats.org/officeDocument/2006/relationships/control" Target="activeX/activeX10.xml"/><Relationship Id="rId3" Type="http://schemas.openxmlformats.org/officeDocument/2006/relationships/customXml" Target="../customXml/item3.xml"/><Relationship Id="rId21" Type="http://schemas.openxmlformats.org/officeDocument/2006/relationships/control" Target="activeX/activeX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ntrol" Target="activeX/activeX1.xml"/><Relationship Id="rId25" Type="http://schemas.openxmlformats.org/officeDocument/2006/relationships/control" Target="activeX/activeX9.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control" Target="activeX/activeX4.xml"/><Relationship Id="rId29" Type="http://schemas.openxmlformats.org/officeDocument/2006/relationships/hyperlink" Target="https://stage.odisee.be/onderwijs/bakoaalstha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ontrol" Target="activeX/activeX8.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ntrol" Target="activeX/activeX7.xml"/><Relationship Id="rId28" Type="http://schemas.openxmlformats.org/officeDocument/2006/relationships/hyperlink" Target="https://stage.odisee.be/onderwijs/bakoaalst/" TargetMode="External"/><Relationship Id="rId10" Type="http://schemas.openxmlformats.org/officeDocument/2006/relationships/endnotes" Target="endnotes.xml"/><Relationship Id="rId19" Type="http://schemas.openxmlformats.org/officeDocument/2006/relationships/control" Target="activeX/activeX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control" Target="activeX/activeX6.xml"/><Relationship Id="rId27" Type="http://schemas.openxmlformats.org/officeDocument/2006/relationships/hyperlink" Target="https://stage.odisee.be/onderwijs/bakoaalsthao/" TargetMode="External"/><Relationship Id="rId30" Type="http://schemas.openxmlformats.org/officeDocument/2006/relationships/hyperlink" Target="https://stage.odisee.be/onderwijs/bakoaalsthao/algemene-info/stageafspraken/"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A57341AA3043B19FE365C7D09CA481"/>
        <w:category>
          <w:name w:val="Algemeen"/>
          <w:gallery w:val="placeholder"/>
        </w:category>
        <w:types>
          <w:type w:val="bbPlcHdr"/>
        </w:types>
        <w:behaviors>
          <w:behavior w:val="content"/>
        </w:behaviors>
        <w:guid w:val="{810B662B-BA27-4AF0-8FDC-3B78EC973821}"/>
      </w:docPartPr>
      <w:docPartBody>
        <w:p w:rsidR="006B197F" w:rsidRDefault="005043A3" w:rsidP="005043A3">
          <w:pPr>
            <w:pStyle w:val="B3A57341AA3043B19FE365C7D09CA4811"/>
          </w:pPr>
          <w:r w:rsidRPr="00B10B1E">
            <w:rPr>
              <w:rStyle w:val="Tekstvantijdelijkeaanduiding"/>
            </w:rPr>
            <w:t>Klik of tik om tekst in te voeren.</w:t>
          </w:r>
        </w:p>
      </w:docPartBody>
    </w:docPart>
    <w:docPart>
      <w:docPartPr>
        <w:name w:val="B2EC3132AD0C49769B05A31F11AFA464"/>
        <w:category>
          <w:name w:val="Algemeen"/>
          <w:gallery w:val="placeholder"/>
        </w:category>
        <w:types>
          <w:type w:val="bbPlcHdr"/>
        </w:types>
        <w:behaviors>
          <w:behavior w:val="content"/>
        </w:behaviors>
        <w:guid w:val="{C39880B5-DB4E-467A-A067-A9FEC2261771}"/>
      </w:docPartPr>
      <w:docPartBody>
        <w:p w:rsidR="006B197F" w:rsidRDefault="005043A3" w:rsidP="005043A3">
          <w:pPr>
            <w:pStyle w:val="B2EC3132AD0C49769B05A31F11AFA4641"/>
          </w:pPr>
          <w:r w:rsidRPr="00B10B1E">
            <w:rPr>
              <w:rStyle w:val="Tekstvantijdelijkeaanduiding"/>
            </w:rPr>
            <w:t>Klik of tik om tekst in te voeren.</w:t>
          </w:r>
        </w:p>
      </w:docPartBody>
    </w:docPart>
    <w:docPart>
      <w:docPartPr>
        <w:name w:val="A3119EF11CAA4FBBB7BEA60B47533F09"/>
        <w:category>
          <w:name w:val="Algemeen"/>
          <w:gallery w:val="placeholder"/>
        </w:category>
        <w:types>
          <w:type w:val="bbPlcHdr"/>
        </w:types>
        <w:behaviors>
          <w:behavior w:val="content"/>
        </w:behaviors>
        <w:guid w:val="{984D6199-185C-491B-9878-BF5DDEA3321B}"/>
      </w:docPartPr>
      <w:docPartBody>
        <w:p w:rsidR="006B197F" w:rsidRDefault="005043A3" w:rsidP="005043A3">
          <w:pPr>
            <w:pStyle w:val="A3119EF11CAA4FBBB7BEA60B47533F091"/>
          </w:pPr>
          <w:r w:rsidRPr="00B10B1E">
            <w:rPr>
              <w:rStyle w:val="Tekstvantijdelijkeaanduiding"/>
            </w:rPr>
            <w:t>Kies een item.</w:t>
          </w:r>
        </w:p>
      </w:docPartBody>
    </w:docPart>
    <w:docPart>
      <w:docPartPr>
        <w:name w:val="7122CEDF4B3B4CE38782731855780F0C"/>
        <w:category>
          <w:name w:val="Algemeen"/>
          <w:gallery w:val="placeholder"/>
        </w:category>
        <w:types>
          <w:type w:val="bbPlcHdr"/>
        </w:types>
        <w:behaviors>
          <w:behavior w:val="content"/>
        </w:behaviors>
        <w:guid w:val="{53DA339D-1CF9-4E7D-BFD2-7FDA356B213C}"/>
      </w:docPartPr>
      <w:docPartBody>
        <w:p w:rsidR="006B197F" w:rsidRDefault="005043A3" w:rsidP="005043A3">
          <w:pPr>
            <w:pStyle w:val="7122CEDF4B3B4CE38782731855780F0C1"/>
          </w:pPr>
          <w:r w:rsidRPr="00B10B1E">
            <w:rPr>
              <w:rStyle w:val="Tekstvantijdelijkeaanduiding"/>
            </w:rPr>
            <w:t>Klik of tik om tekst in te voeren.</w:t>
          </w:r>
        </w:p>
      </w:docPartBody>
    </w:docPart>
    <w:docPart>
      <w:docPartPr>
        <w:name w:val="ADAAD8E099DF43A487C9E07D80063844"/>
        <w:category>
          <w:name w:val="Algemeen"/>
          <w:gallery w:val="placeholder"/>
        </w:category>
        <w:types>
          <w:type w:val="bbPlcHdr"/>
        </w:types>
        <w:behaviors>
          <w:behavior w:val="content"/>
        </w:behaviors>
        <w:guid w:val="{AB287222-C84B-4B72-AE4E-E237444853C2}"/>
      </w:docPartPr>
      <w:docPartBody>
        <w:p w:rsidR="00B35AAD" w:rsidRDefault="005043A3" w:rsidP="005043A3">
          <w:pPr>
            <w:pStyle w:val="ADAAD8E099DF43A487C9E07D800638441"/>
          </w:pPr>
          <w:r w:rsidRPr="00B10B1E">
            <w:rPr>
              <w:rStyle w:val="Tekstvantijdelijkeaanduiding"/>
            </w:rPr>
            <w:t>Klik of tik om tekst in te voeren.</w:t>
          </w:r>
        </w:p>
      </w:docPartBody>
    </w:docPart>
    <w:docPart>
      <w:docPartPr>
        <w:name w:val="101A783759C24E7AAFFB3C56B93E4F33"/>
        <w:category>
          <w:name w:val="Algemeen"/>
          <w:gallery w:val="placeholder"/>
        </w:category>
        <w:types>
          <w:type w:val="bbPlcHdr"/>
        </w:types>
        <w:behaviors>
          <w:behavior w:val="content"/>
        </w:behaviors>
        <w:guid w:val="{D0733E04-6402-4114-9F7E-A4724DC54DEE}"/>
      </w:docPartPr>
      <w:docPartBody>
        <w:p w:rsidR="000978CB" w:rsidRDefault="005043A3" w:rsidP="005043A3">
          <w:pPr>
            <w:pStyle w:val="101A783759C24E7AAFFB3C56B93E4F331"/>
          </w:pPr>
          <w:r w:rsidRPr="00B10B1E">
            <w:rPr>
              <w:rStyle w:val="Tekstvantijdelijkeaanduiding"/>
            </w:rPr>
            <w:t>Klik of tik om tekst in te voeren.</w:t>
          </w:r>
        </w:p>
      </w:docPartBody>
    </w:docPart>
    <w:docPart>
      <w:docPartPr>
        <w:name w:val="9224A35381E3418796574B55782EEAEC"/>
        <w:category>
          <w:name w:val="Algemeen"/>
          <w:gallery w:val="placeholder"/>
        </w:category>
        <w:types>
          <w:type w:val="bbPlcHdr"/>
        </w:types>
        <w:behaviors>
          <w:behavior w:val="content"/>
        </w:behaviors>
        <w:guid w:val="{5858C8F9-2191-47F4-A52A-0105A33BE421}"/>
      </w:docPartPr>
      <w:docPartBody>
        <w:p w:rsidR="000978CB" w:rsidRDefault="005043A3" w:rsidP="005043A3">
          <w:pPr>
            <w:pStyle w:val="9224A35381E3418796574B55782EEAEC1"/>
          </w:pPr>
          <w:r w:rsidRPr="00B10B1E">
            <w:rPr>
              <w:rStyle w:val="Tekstvantijdelijkeaanduiding"/>
            </w:rPr>
            <w:t>Klik of tik om tekst in te voeren.</w:t>
          </w:r>
        </w:p>
      </w:docPartBody>
    </w:docPart>
    <w:docPart>
      <w:docPartPr>
        <w:name w:val="62129C3979BA41E6A97DE6E9144F48E9"/>
        <w:category>
          <w:name w:val="Algemeen"/>
          <w:gallery w:val="placeholder"/>
        </w:category>
        <w:types>
          <w:type w:val="bbPlcHdr"/>
        </w:types>
        <w:behaviors>
          <w:behavior w:val="content"/>
        </w:behaviors>
        <w:guid w:val="{8B76C9AB-796A-4EB7-8B20-29D56CB743F2}"/>
      </w:docPartPr>
      <w:docPartBody>
        <w:p w:rsidR="000978CB" w:rsidRDefault="005043A3" w:rsidP="005043A3">
          <w:pPr>
            <w:pStyle w:val="62129C3979BA41E6A97DE6E9144F48E91"/>
          </w:pPr>
          <w:r w:rsidRPr="009037F0">
            <w:rPr>
              <w:rStyle w:val="Tekstvantijdelijkeaanduiding"/>
              <w:iCs/>
            </w:rPr>
            <w:t>Klik of tik om tekst in te voeren.</w:t>
          </w:r>
        </w:p>
      </w:docPartBody>
    </w:docPart>
    <w:docPart>
      <w:docPartPr>
        <w:name w:val="85B92292AE264040A5116FC44782F47B"/>
        <w:category>
          <w:name w:val="Algemeen"/>
          <w:gallery w:val="placeholder"/>
        </w:category>
        <w:types>
          <w:type w:val="bbPlcHdr"/>
        </w:types>
        <w:behaviors>
          <w:behavior w:val="content"/>
        </w:behaviors>
        <w:guid w:val="{7B28A8CB-578A-45CD-A384-CCF52FE433BE}"/>
      </w:docPartPr>
      <w:docPartBody>
        <w:p w:rsidR="000A1DFC" w:rsidRDefault="005043A3" w:rsidP="005043A3">
          <w:pPr>
            <w:pStyle w:val="85B92292AE264040A5116FC44782F47B1"/>
          </w:pPr>
          <w:r w:rsidRPr="006F2237">
            <w:rPr>
              <w:rStyle w:val="Tekstvantijdelijkeaanduiding"/>
            </w:rPr>
            <w:t>Klik of tik om tekst in te voeren.</w:t>
          </w:r>
        </w:p>
      </w:docPartBody>
    </w:docPart>
    <w:docPart>
      <w:docPartPr>
        <w:name w:val="6A250175585F4F0E80DF8979036474AB"/>
        <w:category>
          <w:name w:val="Algemeen"/>
          <w:gallery w:val="placeholder"/>
        </w:category>
        <w:types>
          <w:type w:val="bbPlcHdr"/>
        </w:types>
        <w:behaviors>
          <w:behavior w:val="content"/>
        </w:behaviors>
        <w:guid w:val="{791A694A-78B9-414F-90E9-3E0ACAD7C2EB}"/>
      </w:docPartPr>
      <w:docPartBody>
        <w:p w:rsidR="00124E5C" w:rsidRDefault="005043A3" w:rsidP="005043A3">
          <w:pPr>
            <w:pStyle w:val="6A250175585F4F0E80DF8979036474AB"/>
          </w:pPr>
          <w:r w:rsidRPr="006F2237">
            <w:rPr>
              <w:rStyle w:val="Tekstvantijdelijkeaanduiding"/>
            </w:rPr>
            <w:t>Klik of tik om tekst in te voeren.</w:t>
          </w:r>
        </w:p>
      </w:docPartBody>
    </w:docPart>
    <w:docPart>
      <w:docPartPr>
        <w:name w:val="04444884442A4CFCA8E4878BDA015D73"/>
        <w:category>
          <w:name w:val="Algemeen"/>
          <w:gallery w:val="placeholder"/>
        </w:category>
        <w:types>
          <w:type w:val="bbPlcHdr"/>
        </w:types>
        <w:behaviors>
          <w:behavior w:val="content"/>
        </w:behaviors>
        <w:guid w:val="{26113795-4A2B-4051-92C5-C67ED93FD63A}"/>
      </w:docPartPr>
      <w:docPartBody>
        <w:p w:rsidR="00124E5C" w:rsidRDefault="005043A3" w:rsidP="005043A3">
          <w:pPr>
            <w:pStyle w:val="04444884442A4CFCA8E4878BDA015D73"/>
          </w:pPr>
          <w:r w:rsidRPr="009037F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E3"/>
    <w:rsid w:val="000978CB"/>
    <w:rsid w:val="000A1DFC"/>
    <w:rsid w:val="00124E5C"/>
    <w:rsid w:val="00304CAE"/>
    <w:rsid w:val="005043A3"/>
    <w:rsid w:val="006B197F"/>
    <w:rsid w:val="007A37E3"/>
    <w:rsid w:val="00A90A20"/>
    <w:rsid w:val="00B35A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043A3"/>
    <w:rPr>
      <w:color w:val="808080"/>
    </w:rPr>
  </w:style>
  <w:style w:type="paragraph" w:customStyle="1" w:styleId="ADAAD8E099DF43A487C9E07D800638441">
    <w:name w:val="ADAAD8E099DF43A487C9E07D800638441"/>
    <w:rsid w:val="005043A3"/>
    <w:pPr>
      <w:spacing w:after="0" w:line="280" w:lineRule="exact"/>
    </w:pPr>
    <w:rPr>
      <w:rFonts w:ascii="Corbel" w:eastAsia="MS Mincho" w:hAnsi="Corbel" w:cs="Times New Roman"/>
      <w:sz w:val="21"/>
      <w:szCs w:val="24"/>
      <w:lang w:val="en-US" w:eastAsia="en-US"/>
    </w:rPr>
  </w:style>
  <w:style w:type="paragraph" w:customStyle="1" w:styleId="101A783759C24E7AAFFB3C56B93E4F331">
    <w:name w:val="101A783759C24E7AAFFB3C56B93E4F331"/>
    <w:rsid w:val="005043A3"/>
    <w:pPr>
      <w:spacing w:after="0" w:line="280" w:lineRule="exact"/>
    </w:pPr>
    <w:rPr>
      <w:rFonts w:ascii="Corbel" w:eastAsia="MS Mincho" w:hAnsi="Corbel" w:cs="Times New Roman"/>
      <w:sz w:val="21"/>
      <w:szCs w:val="24"/>
      <w:lang w:val="en-US" w:eastAsia="en-US"/>
    </w:rPr>
  </w:style>
  <w:style w:type="paragraph" w:customStyle="1" w:styleId="9224A35381E3418796574B55782EEAEC1">
    <w:name w:val="9224A35381E3418796574B55782EEAEC1"/>
    <w:rsid w:val="005043A3"/>
    <w:pPr>
      <w:spacing w:after="0" w:line="280" w:lineRule="exact"/>
    </w:pPr>
    <w:rPr>
      <w:rFonts w:ascii="Corbel" w:eastAsia="MS Mincho" w:hAnsi="Corbel" w:cs="Times New Roman"/>
      <w:sz w:val="21"/>
      <w:szCs w:val="24"/>
      <w:lang w:val="en-US" w:eastAsia="en-US"/>
    </w:rPr>
  </w:style>
  <w:style w:type="paragraph" w:customStyle="1" w:styleId="B3A57341AA3043B19FE365C7D09CA4811">
    <w:name w:val="B3A57341AA3043B19FE365C7D09CA4811"/>
    <w:rsid w:val="005043A3"/>
    <w:pPr>
      <w:spacing w:after="0" w:line="280" w:lineRule="exact"/>
    </w:pPr>
    <w:rPr>
      <w:rFonts w:ascii="Corbel" w:eastAsia="MS Mincho" w:hAnsi="Corbel" w:cs="Times New Roman"/>
      <w:sz w:val="21"/>
      <w:szCs w:val="24"/>
      <w:lang w:val="en-US" w:eastAsia="en-US"/>
    </w:rPr>
  </w:style>
  <w:style w:type="paragraph" w:customStyle="1" w:styleId="B2EC3132AD0C49769B05A31F11AFA4641">
    <w:name w:val="B2EC3132AD0C49769B05A31F11AFA4641"/>
    <w:rsid w:val="005043A3"/>
    <w:pPr>
      <w:spacing w:after="0" w:line="280" w:lineRule="exact"/>
    </w:pPr>
    <w:rPr>
      <w:rFonts w:ascii="Corbel" w:eastAsia="MS Mincho" w:hAnsi="Corbel" w:cs="Times New Roman"/>
      <w:sz w:val="21"/>
      <w:szCs w:val="24"/>
      <w:lang w:val="en-US" w:eastAsia="en-US"/>
    </w:rPr>
  </w:style>
  <w:style w:type="paragraph" w:customStyle="1" w:styleId="6A250175585F4F0E80DF8979036474AB">
    <w:name w:val="6A250175585F4F0E80DF8979036474AB"/>
    <w:rsid w:val="005043A3"/>
    <w:pPr>
      <w:spacing w:after="0" w:line="280" w:lineRule="exact"/>
    </w:pPr>
    <w:rPr>
      <w:rFonts w:ascii="Corbel" w:eastAsia="MS Mincho" w:hAnsi="Corbel" w:cs="Times New Roman"/>
      <w:sz w:val="21"/>
      <w:szCs w:val="24"/>
      <w:lang w:val="en-US" w:eastAsia="en-US"/>
    </w:rPr>
  </w:style>
  <w:style w:type="paragraph" w:customStyle="1" w:styleId="85B92292AE264040A5116FC44782F47B1">
    <w:name w:val="85B92292AE264040A5116FC44782F47B1"/>
    <w:rsid w:val="005043A3"/>
    <w:pPr>
      <w:spacing w:after="0" w:line="280" w:lineRule="exact"/>
    </w:pPr>
    <w:rPr>
      <w:rFonts w:ascii="Corbel" w:eastAsia="MS Mincho" w:hAnsi="Corbel" w:cs="Times New Roman"/>
      <w:sz w:val="21"/>
      <w:szCs w:val="24"/>
      <w:lang w:val="en-US" w:eastAsia="en-US"/>
    </w:rPr>
  </w:style>
  <w:style w:type="paragraph" w:customStyle="1" w:styleId="A3119EF11CAA4FBBB7BEA60B47533F091">
    <w:name w:val="A3119EF11CAA4FBBB7BEA60B47533F091"/>
    <w:rsid w:val="005043A3"/>
    <w:pPr>
      <w:spacing w:after="0" w:line="280" w:lineRule="exact"/>
    </w:pPr>
    <w:rPr>
      <w:rFonts w:ascii="Corbel" w:eastAsia="MS Mincho" w:hAnsi="Corbel" w:cs="Times New Roman"/>
      <w:sz w:val="21"/>
      <w:szCs w:val="24"/>
      <w:lang w:val="en-US" w:eastAsia="en-US"/>
    </w:rPr>
  </w:style>
  <w:style w:type="paragraph" w:customStyle="1" w:styleId="7122CEDF4B3B4CE38782731855780F0C1">
    <w:name w:val="7122CEDF4B3B4CE38782731855780F0C1"/>
    <w:rsid w:val="005043A3"/>
    <w:pPr>
      <w:spacing w:after="0" w:line="280" w:lineRule="exact"/>
    </w:pPr>
    <w:rPr>
      <w:rFonts w:ascii="Corbel" w:eastAsia="MS Mincho" w:hAnsi="Corbel" w:cs="Times New Roman"/>
      <w:sz w:val="21"/>
      <w:szCs w:val="24"/>
      <w:lang w:val="en-US" w:eastAsia="en-US"/>
    </w:rPr>
  </w:style>
  <w:style w:type="paragraph" w:customStyle="1" w:styleId="62129C3979BA41E6A97DE6E9144F48E91">
    <w:name w:val="62129C3979BA41E6A97DE6E9144F48E91"/>
    <w:rsid w:val="005043A3"/>
    <w:pPr>
      <w:spacing w:after="0" w:line="280" w:lineRule="exact"/>
    </w:pPr>
    <w:rPr>
      <w:rFonts w:ascii="Corbel" w:eastAsia="MS Mincho" w:hAnsi="Corbel" w:cs="Times New Roman"/>
      <w:sz w:val="21"/>
      <w:szCs w:val="24"/>
      <w:lang w:val="en-US" w:eastAsia="en-US"/>
    </w:rPr>
  </w:style>
  <w:style w:type="paragraph" w:customStyle="1" w:styleId="04444884442A4CFCA8E4878BDA015D73">
    <w:name w:val="04444884442A4CFCA8E4878BDA015D73"/>
    <w:rsid w:val="005043A3"/>
    <w:pPr>
      <w:spacing w:after="0" w:line="280" w:lineRule="exact"/>
    </w:pPr>
    <w:rPr>
      <w:rFonts w:ascii="Corbel" w:eastAsia="MS Mincho" w:hAnsi="Corbel" w:cs="Times New Roman"/>
      <w:sz w:val="21"/>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9E7A1CFAEDB49A081A030AFF17180" ma:contentTypeVersion="14" ma:contentTypeDescription="Een nieuw document maken." ma:contentTypeScope="" ma:versionID="97728234054640a1f262d7915f8f2e37">
  <xsd:schema xmlns:xsd="http://www.w3.org/2001/XMLSchema" xmlns:xs="http://www.w3.org/2001/XMLSchema" xmlns:p="http://schemas.microsoft.com/office/2006/metadata/properties" xmlns:ns3="f361c93b-9e41-4820-a751-883ece820467" xmlns:ns4="ab9b7168-16f6-4eae-a646-d518740c654c" targetNamespace="http://schemas.microsoft.com/office/2006/metadata/properties" ma:root="true" ma:fieldsID="a859ee5fec35fcde55d5f7c463a41132" ns3:_="" ns4:_="">
    <xsd:import namespace="f361c93b-9e41-4820-a751-883ece820467"/>
    <xsd:import namespace="ab9b7168-16f6-4eae-a646-d518740c65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1c93b-9e41-4820-a751-883ece82046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9b7168-16f6-4eae-a646-d518740c654c"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description="" ma:internalName="SharedWithDetails" ma:readOnly="true">
      <xsd:simpleType>
        <xsd:restriction base="dms:Note">
          <xsd:maxLength value="255"/>
        </xsd:restriction>
      </xsd:simpleType>
    </xsd:element>
    <xsd:element name="SharingHintHash" ma:index="14"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CD049B-7AEC-489A-91AD-65B4981C9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1c93b-9e41-4820-a751-883ece820467"/>
    <ds:schemaRef ds:uri="ab9b7168-16f6-4eae-a646-d518740c6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04449463-846D-4974-B3DA-FD755748E82F}">
  <ds:schemaRefs>
    <ds:schemaRef ds:uri="http://schemas.openxmlformats.org/officeDocument/2006/bibliography"/>
  </ds:schemaRefs>
</ds:datastoreItem>
</file>

<file path=customXml/itemProps4.xml><?xml version="1.0" encoding="utf-8"?>
<ds:datastoreItem xmlns:ds="http://schemas.openxmlformats.org/officeDocument/2006/customXml" ds:itemID="{C2AB42E5-3204-4D0C-8709-8426C19F22A2}">
  <ds:schemaRefs>
    <ds:schemaRef ds:uri="http://purl.org/dc/elements/1.1/"/>
    <ds:schemaRef ds:uri="http://schemas.openxmlformats.org/package/2006/metadata/core-properties"/>
    <ds:schemaRef ds:uri="http://purl.org/dc/dcmitype/"/>
    <ds:schemaRef ds:uri="http://purl.org/dc/terms/"/>
    <ds:schemaRef ds:uri="f361c93b-9e41-4820-a751-883ece820467"/>
    <ds:schemaRef ds:uri="http://schemas.microsoft.com/office/2006/documentManagement/types"/>
    <ds:schemaRef ds:uri="http://schemas.microsoft.com/office/2006/metadata/properties"/>
    <ds:schemaRef ds:uri="http://schemas.microsoft.com/office/infopath/2007/PartnerControls"/>
    <ds:schemaRef ds:uri="ab9b7168-16f6-4eae-a646-d518740c654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3</Pages>
  <Words>1614</Words>
  <Characters>8883</Characters>
  <Application>Microsoft Office Word</Application>
  <DocSecurity>8</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Megaluna</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Huybrechts</dc:creator>
  <cp:lastModifiedBy>Marina Hoffelinck</cp:lastModifiedBy>
  <cp:revision>28</cp:revision>
  <cp:lastPrinted>2019-11-13T08:08:00Z</cp:lastPrinted>
  <dcterms:created xsi:type="dcterms:W3CDTF">2021-08-25T15:15:00Z</dcterms:created>
  <dcterms:modified xsi:type="dcterms:W3CDTF">2021-09-07T18:53:00Z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0x0101000059E7A1CFAEDB49A081A030AFF17180</vt:lpwstr>
  </property>
</Properties>
</file>