
<file path=[Content_Types].xml><?xml version="1.0" encoding="utf-8"?>
<Types xmlns="http://schemas.openxmlformats.org/package/2006/content-types">
  <Default Extension="bin" ContentType="application/vnd.ms-office.activeX"/>
  <Default Extension="emf" ContentType="image/x-emf"/>
  <Default Extension="jpg" ContentType="image/jpeg"/>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B02C3B" w:rsidRPr="007B79B3" w:rsidRDefault="00B02C3B" w:rsidP="00FD337D">
      <w:pPr>
        <w:tabs>
          <w:tab w:val="left" w:pos="454"/>
          <w:tab w:val="left" w:pos="4139"/>
          <w:tab w:val="left" w:pos="6804"/>
        </w:tabs>
        <w:rPr>
          <w:rFonts w:asciiTheme="majorHAnsi" w:hAnsiTheme="majorHAnsi" w:cstheme="majorHAnsi"/>
          <w:sz w:val="18"/>
          <w:szCs w:val="18"/>
          <w:lang w:val="de-DE"/>
        </w:rPr>
        <w:sectPr w:rsidR="00B02C3B" w:rsidRPr="007B79B3" w:rsidSect="004A7949">
          <w:headerReference w:type="even" r:id="rId11"/>
          <w:headerReference w:type="default" r:id="rId12"/>
          <w:footerReference w:type="default" r:id="rId13"/>
          <w:headerReference w:type="first" r:id="rId14"/>
          <w:footerReference w:type="first" r:id="rId15"/>
          <w:pgSz w:w="11900" w:h="16840" w:code="9"/>
          <w:pgMar w:top="1418" w:right="1418" w:bottom="1418" w:left="1418" w:header="0" w:footer="420" w:gutter="0"/>
          <w:cols w:space="708"/>
          <w:titlePg/>
          <w:docGrid w:linePitch="360"/>
        </w:sectPr>
      </w:pPr>
    </w:p>
    <w:p w14:paraId="0A37501D" w14:textId="77777777" w:rsidR="004106AB" w:rsidRPr="007B79B3" w:rsidRDefault="004106AB" w:rsidP="004106AB">
      <w:pPr>
        <w:rPr>
          <w:rFonts w:asciiTheme="majorHAnsi" w:hAnsiTheme="majorHAnsi" w:cstheme="majorHAnsi"/>
          <w:sz w:val="18"/>
          <w:szCs w:val="18"/>
          <w:lang w:val="nl-BE"/>
        </w:rPr>
      </w:pPr>
    </w:p>
    <w:p w14:paraId="46D68455" w14:textId="77777777" w:rsidR="001C1CC1" w:rsidRPr="007B79B3" w:rsidRDefault="001C1CC1" w:rsidP="001C1CC1">
      <w:pPr>
        <w:pStyle w:val="Titel"/>
        <w:tabs>
          <w:tab w:val="right" w:leader="dot" w:pos="9072"/>
        </w:tabs>
        <w:ind w:right="11"/>
        <w:rPr>
          <w:rFonts w:asciiTheme="majorHAnsi" w:hAnsiTheme="majorHAnsi" w:cstheme="majorHAnsi"/>
          <w:b/>
          <w:bCs/>
          <w:sz w:val="18"/>
          <w:szCs w:val="18"/>
        </w:rPr>
      </w:pPr>
      <w:r w:rsidRPr="007B79B3">
        <w:rPr>
          <w:rFonts w:asciiTheme="majorHAnsi" w:hAnsiTheme="majorHAnsi" w:cstheme="majorHAnsi"/>
          <w:b/>
          <w:bCs/>
          <w:sz w:val="18"/>
          <w:szCs w:val="18"/>
        </w:rPr>
        <w:t xml:space="preserve">STAGEOVEREENKOMST </w:t>
      </w:r>
    </w:p>
    <w:p w14:paraId="2E9F92A9" w14:textId="77777777" w:rsidR="001C1CC1" w:rsidRPr="007B79B3" w:rsidRDefault="001C1CC1" w:rsidP="001C1CC1">
      <w:pPr>
        <w:pStyle w:val="Titel"/>
        <w:tabs>
          <w:tab w:val="right" w:leader="dot" w:pos="9072"/>
        </w:tabs>
        <w:ind w:right="11"/>
        <w:rPr>
          <w:rFonts w:asciiTheme="majorHAnsi" w:hAnsiTheme="majorHAnsi" w:cstheme="majorHAnsi"/>
          <w:b/>
          <w:bCs/>
          <w:sz w:val="18"/>
          <w:szCs w:val="18"/>
        </w:rPr>
      </w:pPr>
      <w:r w:rsidRPr="007B79B3">
        <w:rPr>
          <w:rFonts w:asciiTheme="majorHAnsi" w:hAnsiTheme="majorHAnsi" w:cstheme="majorHAnsi"/>
          <w:b/>
          <w:bCs/>
          <w:sz w:val="18"/>
          <w:szCs w:val="18"/>
        </w:rPr>
        <w:t>Stageplaats – Student – Odisee</w:t>
      </w:r>
    </w:p>
    <w:p w14:paraId="3ACA38CF" w14:textId="77777777" w:rsidR="001C1CC1" w:rsidRPr="007B79B3" w:rsidRDefault="001C1CC1" w:rsidP="001C1CC1">
      <w:pPr>
        <w:tabs>
          <w:tab w:val="right" w:leader="dot" w:pos="9072"/>
        </w:tabs>
        <w:spacing w:line="240" w:lineRule="auto"/>
        <w:rPr>
          <w:rFonts w:asciiTheme="majorHAnsi" w:hAnsiTheme="majorHAnsi" w:cstheme="majorHAnsi"/>
          <w:sz w:val="18"/>
          <w:szCs w:val="18"/>
          <w:lang w:val="nl-NL"/>
        </w:rPr>
      </w:pPr>
    </w:p>
    <w:p w14:paraId="7AF227C0" w14:textId="014C36A2" w:rsidR="001C1CC1" w:rsidRPr="007B79B3" w:rsidRDefault="001C1CC1" w:rsidP="001C1CC1">
      <w:pPr>
        <w:tabs>
          <w:tab w:val="right" w:leader="dot" w:pos="8507"/>
        </w:tabs>
        <w:spacing w:line="240" w:lineRule="auto"/>
        <w:ind w:right="-665"/>
        <w:rPr>
          <w:rFonts w:asciiTheme="majorHAnsi" w:hAnsiTheme="majorHAnsi" w:cstheme="majorHAnsi"/>
          <w:sz w:val="18"/>
          <w:szCs w:val="18"/>
          <w:lang w:val="nl-NL"/>
        </w:rPr>
      </w:pPr>
      <w:r w:rsidRPr="007B79B3">
        <w:rPr>
          <w:rFonts w:asciiTheme="majorHAnsi" w:hAnsiTheme="majorHAnsi" w:cstheme="majorHAnsi"/>
          <w:sz w:val="18"/>
          <w:szCs w:val="18"/>
          <w:lang w:val="nl-NL"/>
        </w:rPr>
        <w:t xml:space="preserve">Tussen (naam stageplaats: </w:t>
      </w:r>
      <w:r w:rsidR="00E23B6F">
        <w:rPr>
          <w:rFonts w:asciiTheme="majorHAnsi" w:hAnsiTheme="majorHAnsi" w:cstheme="majorHAnsi"/>
          <w:sz w:val="18"/>
          <w:szCs w:val="18"/>
          <w:lang w:val="nl-NL"/>
        </w:rPr>
        <w:t xml:space="preserve">hoofdafdeling, </w:t>
      </w:r>
      <w:r w:rsidRPr="007B79B3">
        <w:rPr>
          <w:rFonts w:asciiTheme="majorHAnsi" w:hAnsiTheme="majorHAnsi" w:cstheme="majorHAnsi"/>
          <w:sz w:val="18"/>
          <w:szCs w:val="18"/>
          <w:lang w:val="nl-NL"/>
        </w:rPr>
        <w:t>administratieve zetel)</w:t>
      </w:r>
    </w:p>
    <w:p w14:paraId="70E2708F" w14:textId="63D88A12" w:rsidR="00F40CF2" w:rsidRDefault="00551AD1" w:rsidP="00F40CF2">
      <w:pPr>
        <w:tabs>
          <w:tab w:val="right" w:leader="dot" w:pos="9072"/>
        </w:tabs>
        <w:spacing w:before="120" w:after="120" w:line="240" w:lineRule="auto"/>
        <w:jc w:val="both"/>
        <w:rPr>
          <w:rFonts w:asciiTheme="majorHAnsi" w:hAnsiTheme="majorHAnsi" w:cstheme="majorHAnsi"/>
          <w:sz w:val="18"/>
          <w:szCs w:val="18"/>
          <w:lang w:val="nl-NL"/>
        </w:rPr>
      </w:pPr>
      <w:sdt>
        <w:sdtPr>
          <w:rPr>
            <w:rFonts w:asciiTheme="majorHAnsi" w:hAnsiTheme="majorHAnsi" w:cstheme="majorHAnsi"/>
            <w:sz w:val="18"/>
            <w:szCs w:val="18"/>
            <w:lang w:val="nl-NL"/>
          </w:rPr>
          <w:id w:val="279769717"/>
          <w:placeholder>
            <w:docPart w:val="ADAAD8E099DF43A487C9E07D80063844"/>
          </w:placeholder>
          <w:showingPlcHdr/>
        </w:sdtPr>
        <w:sdtEndPr/>
        <w:sdtContent>
          <w:permStart w:id="308548882" w:edGrp="everyone"/>
          <w:r w:rsidR="00F40CF2" w:rsidRPr="00B10B1E">
            <w:rPr>
              <w:rStyle w:val="Tekstvantijdelijkeaanduiding"/>
            </w:rPr>
            <w:t>Klik of tik om tekst in te voeren.</w:t>
          </w:r>
          <w:permEnd w:id="308548882"/>
        </w:sdtContent>
      </w:sdt>
    </w:p>
    <w:p w14:paraId="38237AB4" w14:textId="4B1CAD56" w:rsidR="00E23B6F" w:rsidRDefault="00E23B6F" w:rsidP="009037F0">
      <w:pPr>
        <w:tabs>
          <w:tab w:val="right" w:leader="dot" w:pos="8507"/>
        </w:tabs>
        <w:spacing w:line="240" w:lineRule="auto"/>
        <w:ind w:right="-665"/>
        <w:rPr>
          <w:rFonts w:asciiTheme="majorHAnsi" w:hAnsiTheme="majorHAnsi" w:cstheme="majorHAnsi"/>
          <w:sz w:val="18"/>
          <w:szCs w:val="18"/>
          <w:lang w:val="nl-NL"/>
        </w:rPr>
      </w:pPr>
      <w:r>
        <w:rPr>
          <w:rFonts w:asciiTheme="majorHAnsi" w:hAnsiTheme="majorHAnsi" w:cstheme="majorHAnsi"/>
          <w:sz w:val="18"/>
          <w:szCs w:val="18"/>
          <w:lang w:val="nl-NL"/>
        </w:rPr>
        <w:t>Straat en nummer (hoofdafdeling)</w:t>
      </w:r>
      <w:r w:rsidR="009037F0">
        <w:rPr>
          <w:rFonts w:asciiTheme="majorHAnsi" w:hAnsiTheme="majorHAnsi" w:cstheme="majorHAnsi"/>
          <w:sz w:val="18"/>
          <w:szCs w:val="18"/>
          <w:lang w:val="nl-NL"/>
        </w:rPr>
        <w:t xml:space="preserve"> </w:t>
      </w:r>
      <w:sdt>
        <w:sdtPr>
          <w:rPr>
            <w:rFonts w:asciiTheme="majorHAnsi" w:hAnsiTheme="majorHAnsi" w:cstheme="majorHAnsi"/>
            <w:sz w:val="18"/>
            <w:szCs w:val="18"/>
            <w:lang w:val="nl-NL"/>
          </w:rPr>
          <w:id w:val="2054878038"/>
          <w:placeholder>
            <w:docPart w:val="101A783759C24E7AAFFB3C56B93E4F33"/>
          </w:placeholder>
          <w:showingPlcHdr/>
        </w:sdtPr>
        <w:sdtEndPr/>
        <w:sdtContent>
          <w:permStart w:id="1924758188" w:edGrp="everyone"/>
          <w:r w:rsidRPr="00B10B1E">
            <w:rPr>
              <w:rStyle w:val="Tekstvantijdelijkeaanduiding"/>
            </w:rPr>
            <w:t>Klik of tik om tekst in te voeren.</w:t>
          </w:r>
          <w:permEnd w:id="1924758188"/>
        </w:sdtContent>
      </w:sdt>
    </w:p>
    <w:p w14:paraId="5EC3E31E" w14:textId="77777777" w:rsidR="009037F0" w:rsidRPr="009037F0" w:rsidRDefault="009037F0" w:rsidP="004A7949">
      <w:pPr>
        <w:tabs>
          <w:tab w:val="right" w:leader="dot" w:pos="8507"/>
        </w:tabs>
        <w:spacing w:line="240" w:lineRule="auto"/>
        <w:ind w:right="-665"/>
        <w:rPr>
          <w:rFonts w:asciiTheme="majorHAnsi" w:hAnsiTheme="majorHAnsi" w:cstheme="majorHAnsi"/>
          <w:sz w:val="16"/>
          <w:szCs w:val="16"/>
          <w:lang w:val="nl-NL"/>
        </w:rPr>
      </w:pPr>
    </w:p>
    <w:p w14:paraId="2D42C0AC" w14:textId="6782B07A" w:rsidR="00E23B6F" w:rsidRDefault="00E23B6F" w:rsidP="009037F0">
      <w:pPr>
        <w:tabs>
          <w:tab w:val="right" w:leader="dot" w:pos="8507"/>
        </w:tabs>
        <w:spacing w:line="240" w:lineRule="auto"/>
        <w:ind w:right="-665"/>
        <w:rPr>
          <w:rFonts w:asciiTheme="majorHAnsi" w:hAnsiTheme="majorHAnsi" w:cstheme="majorHAnsi"/>
          <w:sz w:val="18"/>
          <w:szCs w:val="18"/>
          <w:lang w:val="nl-NL"/>
        </w:rPr>
      </w:pPr>
      <w:r>
        <w:rPr>
          <w:rFonts w:asciiTheme="majorHAnsi" w:hAnsiTheme="majorHAnsi" w:cstheme="majorHAnsi"/>
          <w:sz w:val="18"/>
          <w:szCs w:val="18"/>
          <w:lang w:val="nl-NL"/>
        </w:rPr>
        <w:t>Postcode en gemeente (hoofdafdeling)</w:t>
      </w:r>
      <w:r w:rsidR="009037F0">
        <w:rPr>
          <w:rFonts w:asciiTheme="majorHAnsi" w:hAnsiTheme="majorHAnsi" w:cstheme="majorHAnsi"/>
          <w:sz w:val="18"/>
          <w:szCs w:val="18"/>
          <w:lang w:val="nl-NL"/>
        </w:rPr>
        <w:t xml:space="preserve"> </w:t>
      </w:r>
      <w:sdt>
        <w:sdtPr>
          <w:rPr>
            <w:rFonts w:asciiTheme="majorHAnsi" w:hAnsiTheme="majorHAnsi" w:cstheme="majorHAnsi"/>
            <w:sz w:val="18"/>
            <w:szCs w:val="18"/>
            <w:lang w:val="nl-NL"/>
          </w:rPr>
          <w:id w:val="1051660076"/>
          <w:placeholder>
            <w:docPart w:val="9224A35381E3418796574B55782EEAEC"/>
          </w:placeholder>
          <w:showingPlcHdr/>
        </w:sdtPr>
        <w:sdtEndPr/>
        <w:sdtContent>
          <w:permStart w:id="1169112589" w:edGrp="everyone"/>
          <w:r w:rsidRPr="00B10B1E">
            <w:rPr>
              <w:rStyle w:val="Tekstvantijdelijkeaanduiding"/>
            </w:rPr>
            <w:t>Klik of tik om tekst in te voeren.</w:t>
          </w:r>
          <w:permEnd w:id="1169112589"/>
        </w:sdtContent>
      </w:sdt>
    </w:p>
    <w:p w14:paraId="0BA3A0AD" w14:textId="77777777" w:rsidR="00E23B6F" w:rsidRPr="009037F0" w:rsidRDefault="00E23B6F" w:rsidP="004A7949">
      <w:pPr>
        <w:tabs>
          <w:tab w:val="right" w:leader="dot" w:pos="8507"/>
        </w:tabs>
        <w:spacing w:line="240" w:lineRule="auto"/>
        <w:ind w:right="-665"/>
        <w:rPr>
          <w:rFonts w:asciiTheme="majorHAnsi" w:hAnsiTheme="majorHAnsi" w:cstheme="majorHAnsi"/>
          <w:sz w:val="16"/>
          <w:szCs w:val="16"/>
          <w:lang w:val="nl-NL"/>
        </w:rPr>
      </w:pPr>
    </w:p>
    <w:p w14:paraId="091E3279" w14:textId="2D76ADC9" w:rsidR="00034CBF" w:rsidRPr="007B79B3" w:rsidRDefault="009C1EF6" w:rsidP="004A7949">
      <w:pPr>
        <w:tabs>
          <w:tab w:val="right" w:leader="dot" w:pos="8507"/>
        </w:tabs>
        <w:spacing w:line="240" w:lineRule="auto"/>
        <w:ind w:right="-665"/>
        <w:rPr>
          <w:rFonts w:asciiTheme="majorHAnsi" w:hAnsiTheme="majorHAnsi" w:cstheme="majorHAnsi"/>
          <w:sz w:val="18"/>
          <w:szCs w:val="18"/>
          <w:lang w:val="nl-NL"/>
        </w:rPr>
      </w:pPr>
      <w:r w:rsidRPr="007B79B3">
        <w:rPr>
          <w:rFonts w:asciiTheme="majorHAnsi" w:hAnsiTheme="majorHAnsi" w:cstheme="majorHAnsi"/>
          <w:sz w:val="18"/>
          <w:szCs w:val="18"/>
          <w:lang w:val="nl-NL"/>
        </w:rPr>
        <w:t>Ondernemingsnummer (nr. KBO)</w:t>
      </w:r>
      <w:r w:rsidR="001C1CC1">
        <w:rPr>
          <w:rFonts w:asciiTheme="majorHAnsi" w:hAnsiTheme="majorHAnsi" w:cstheme="majorHAnsi"/>
          <w:sz w:val="22"/>
          <w:szCs w:val="22"/>
          <w:lang w:val="nl-NL"/>
        </w:rPr>
        <w:t>:</w:t>
      </w:r>
      <w:r w:rsidRPr="00163EFD">
        <w:rPr>
          <w:rFonts w:asciiTheme="majorHAnsi" w:hAnsiTheme="majorHAnsi" w:cstheme="majorHAnsi"/>
          <w:sz w:val="32"/>
          <w:szCs w:val="32"/>
          <w:lang w:val="nl-NL"/>
        </w:rP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
        <w:gridCol w:w="606"/>
        <w:gridCol w:w="606"/>
        <w:gridCol w:w="606"/>
        <w:gridCol w:w="397"/>
        <w:gridCol w:w="606"/>
        <w:gridCol w:w="606"/>
        <w:gridCol w:w="606"/>
        <w:gridCol w:w="397"/>
        <w:gridCol w:w="606"/>
        <w:gridCol w:w="606"/>
        <w:gridCol w:w="606"/>
      </w:tblGrid>
      <w:tr w:rsidR="00F40CF2" w14:paraId="3CDCE4A3" w14:textId="77777777" w:rsidTr="00F40CF2">
        <w:tc>
          <w:tcPr>
            <w:tcW w:w="397" w:type="dxa"/>
          </w:tcPr>
          <w:permStart w:id="2006933119" w:edGrp="everyone" w:colFirst="11" w:colLast="11"/>
          <w:permStart w:id="1664099355" w:edGrp="everyone" w:colFirst="10" w:colLast="10"/>
          <w:permStart w:id="902527161" w:edGrp="everyone" w:colFirst="9" w:colLast="9"/>
          <w:permStart w:id="1682462894" w:edGrp="everyone" w:colFirst="7" w:colLast="7"/>
          <w:permStart w:id="870413684" w:edGrp="everyone" w:colFirst="6" w:colLast="6"/>
          <w:permStart w:id="931555829" w:edGrp="everyone" w:colFirst="5" w:colLast="5"/>
          <w:permStart w:id="1008814616" w:edGrp="everyone" w:colFirst="3" w:colLast="3"/>
          <w:permStart w:id="1110274263" w:edGrp="everyone" w:colFirst="2" w:colLast="2"/>
          <w:permStart w:id="1149989280" w:edGrp="everyone" w:colFirst="1" w:colLast="1"/>
          <w:permStart w:id="849761786" w:edGrp="everyone" w:colFirst="0" w:colLast="0"/>
          <w:p w14:paraId="509B2E9F" w14:textId="33295997" w:rsidR="00F40CF2" w:rsidRDefault="00F40CF2" w:rsidP="004A7949">
            <w:pPr>
              <w:tabs>
                <w:tab w:val="right" w:leader="dot" w:pos="8507"/>
              </w:tabs>
              <w:spacing w:line="240" w:lineRule="auto"/>
              <w:ind w:right="-665"/>
              <w:rPr>
                <w:rFonts w:asciiTheme="majorHAnsi" w:hAnsiTheme="majorHAnsi" w:cstheme="majorHAnsi"/>
                <w:sz w:val="18"/>
                <w:szCs w:val="18"/>
                <w:lang w:val="nl-NL"/>
              </w:rPr>
            </w:pPr>
            <w:r>
              <w:rPr>
                <w:rFonts w:asciiTheme="majorHAnsi" w:hAnsiTheme="majorHAnsi" w:cstheme="majorHAnsi"/>
                <w:sz w:val="18"/>
                <w:szCs w:val="18"/>
                <w:lang w:val="nl-NL"/>
              </w:rPr>
              <w:object w:dxaOrig="225" w:dyaOrig="225" w14:anchorId="0721D6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9.5pt;height:18pt" o:ole="">
                  <v:imagedata r:id="rId16" o:title=""/>
                </v:shape>
                <w:control r:id="rId17" w:name="TextBox1" w:shapeid="_x0000_i1045"/>
              </w:object>
            </w:r>
          </w:p>
        </w:tc>
        <w:tc>
          <w:tcPr>
            <w:tcW w:w="397" w:type="dxa"/>
          </w:tcPr>
          <w:p w14:paraId="6C587B20" w14:textId="6C7272CA" w:rsidR="00F40CF2" w:rsidRDefault="00F40CF2" w:rsidP="004A7949">
            <w:pPr>
              <w:tabs>
                <w:tab w:val="right" w:leader="dot" w:pos="8507"/>
              </w:tabs>
              <w:spacing w:line="240" w:lineRule="auto"/>
              <w:ind w:right="-665"/>
              <w:rPr>
                <w:rFonts w:asciiTheme="majorHAnsi" w:hAnsiTheme="majorHAnsi" w:cstheme="majorHAnsi"/>
                <w:sz w:val="18"/>
                <w:szCs w:val="18"/>
                <w:lang w:val="nl-NL"/>
              </w:rPr>
            </w:pPr>
            <w:r>
              <w:rPr>
                <w:rFonts w:asciiTheme="majorHAnsi" w:hAnsiTheme="majorHAnsi" w:cstheme="majorHAnsi"/>
                <w:sz w:val="18"/>
                <w:szCs w:val="18"/>
                <w:lang w:val="nl-NL"/>
              </w:rPr>
              <w:object w:dxaOrig="225" w:dyaOrig="225" w14:anchorId="3245211B">
                <v:shape id="_x0000_i1056" type="#_x0000_t75" style="width:19.5pt;height:18pt" o:ole="">
                  <v:imagedata r:id="rId16" o:title=""/>
                </v:shape>
                <w:control r:id="rId18" w:name="TextBox11" w:shapeid="_x0000_i1056"/>
              </w:object>
            </w:r>
          </w:p>
        </w:tc>
        <w:tc>
          <w:tcPr>
            <w:tcW w:w="397" w:type="dxa"/>
          </w:tcPr>
          <w:p w14:paraId="19787403" w14:textId="2FB371FC" w:rsidR="00F40CF2" w:rsidRDefault="00F40CF2" w:rsidP="004A7949">
            <w:pPr>
              <w:tabs>
                <w:tab w:val="right" w:leader="dot" w:pos="8507"/>
              </w:tabs>
              <w:spacing w:line="240" w:lineRule="auto"/>
              <w:ind w:right="-665"/>
              <w:rPr>
                <w:rFonts w:asciiTheme="majorHAnsi" w:hAnsiTheme="majorHAnsi" w:cstheme="majorHAnsi"/>
                <w:sz w:val="18"/>
                <w:szCs w:val="18"/>
                <w:lang w:val="nl-NL"/>
              </w:rPr>
            </w:pPr>
            <w:r>
              <w:rPr>
                <w:rFonts w:asciiTheme="majorHAnsi" w:hAnsiTheme="majorHAnsi" w:cstheme="majorHAnsi"/>
                <w:sz w:val="18"/>
                <w:szCs w:val="18"/>
                <w:lang w:val="nl-NL"/>
              </w:rPr>
              <w:object w:dxaOrig="225" w:dyaOrig="225" w14:anchorId="2A421A78">
                <v:shape id="_x0000_i1057" type="#_x0000_t75" style="width:19.5pt;height:18pt" o:ole="">
                  <v:imagedata r:id="rId16" o:title=""/>
                </v:shape>
                <w:control r:id="rId19" w:name="TextBox12" w:shapeid="_x0000_i1057"/>
              </w:object>
            </w:r>
          </w:p>
        </w:tc>
        <w:tc>
          <w:tcPr>
            <w:tcW w:w="397" w:type="dxa"/>
          </w:tcPr>
          <w:p w14:paraId="3D075475" w14:textId="10CFAACD" w:rsidR="00F40CF2" w:rsidRDefault="00F40CF2" w:rsidP="004A7949">
            <w:pPr>
              <w:tabs>
                <w:tab w:val="right" w:leader="dot" w:pos="8507"/>
              </w:tabs>
              <w:spacing w:line="240" w:lineRule="auto"/>
              <w:ind w:right="-665"/>
              <w:rPr>
                <w:rFonts w:asciiTheme="majorHAnsi" w:hAnsiTheme="majorHAnsi" w:cstheme="majorHAnsi"/>
                <w:sz w:val="18"/>
                <w:szCs w:val="18"/>
                <w:lang w:val="nl-NL"/>
              </w:rPr>
            </w:pPr>
            <w:r>
              <w:rPr>
                <w:rFonts w:asciiTheme="majorHAnsi" w:hAnsiTheme="majorHAnsi" w:cstheme="majorHAnsi"/>
                <w:sz w:val="18"/>
                <w:szCs w:val="18"/>
                <w:lang w:val="nl-NL"/>
              </w:rPr>
              <w:object w:dxaOrig="225" w:dyaOrig="225" w14:anchorId="5C1FADF4">
                <v:shape id="_x0000_i1058" type="#_x0000_t75" style="width:19.5pt;height:18pt" o:ole="">
                  <v:imagedata r:id="rId16" o:title=""/>
                </v:shape>
                <w:control r:id="rId20" w:name="TextBox13" w:shapeid="_x0000_i1058"/>
              </w:object>
            </w:r>
          </w:p>
        </w:tc>
        <w:tc>
          <w:tcPr>
            <w:tcW w:w="397" w:type="dxa"/>
            <w:vAlign w:val="bottom"/>
          </w:tcPr>
          <w:p w14:paraId="5D3FDD46" w14:textId="3565E188" w:rsidR="00F40CF2" w:rsidRDefault="00F40CF2" w:rsidP="00F40CF2">
            <w:pPr>
              <w:tabs>
                <w:tab w:val="right" w:leader="dot" w:pos="8507"/>
              </w:tabs>
              <w:spacing w:line="240" w:lineRule="auto"/>
              <w:ind w:right="-665"/>
              <w:rPr>
                <w:rFonts w:asciiTheme="majorHAnsi" w:hAnsiTheme="majorHAnsi" w:cstheme="majorHAnsi"/>
                <w:sz w:val="18"/>
                <w:szCs w:val="18"/>
                <w:lang w:val="nl-NL"/>
              </w:rPr>
            </w:pPr>
            <w:r>
              <w:rPr>
                <w:rFonts w:asciiTheme="majorHAnsi" w:hAnsiTheme="majorHAnsi" w:cstheme="majorHAnsi"/>
                <w:sz w:val="18"/>
                <w:szCs w:val="18"/>
                <w:lang w:val="nl-NL"/>
              </w:rPr>
              <w:t>.</w:t>
            </w:r>
          </w:p>
        </w:tc>
        <w:tc>
          <w:tcPr>
            <w:tcW w:w="397" w:type="dxa"/>
          </w:tcPr>
          <w:p w14:paraId="7618BF49" w14:textId="6BC57603" w:rsidR="00F40CF2" w:rsidRDefault="00F40CF2" w:rsidP="004A7949">
            <w:pPr>
              <w:tabs>
                <w:tab w:val="right" w:leader="dot" w:pos="8507"/>
              </w:tabs>
              <w:spacing w:line="240" w:lineRule="auto"/>
              <w:ind w:right="-665"/>
              <w:rPr>
                <w:rFonts w:asciiTheme="majorHAnsi" w:hAnsiTheme="majorHAnsi" w:cstheme="majorHAnsi"/>
                <w:sz w:val="18"/>
                <w:szCs w:val="18"/>
                <w:lang w:val="nl-NL"/>
              </w:rPr>
            </w:pPr>
            <w:r>
              <w:rPr>
                <w:rFonts w:asciiTheme="majorHAnsi" w:hAnsiTheme="majorHAnsi" w:cstheme="majorHAnsi"/>
                <w:sz w:val="18"/>
                <w:szCs w:val="18"/>
                <w:lang w:val="nl-NL"/>
              </w:rPr>
              <w:object w:dxaOrig="225" w:dyaOrig="225" w14:anchorId="2089E777">
                <v:shape id="_x0000_i1059" type="#_x0000_t75" style="width:19.5pt;height:18pt" o:ole="">
                  <v:imagedata r:id="rId16" o:title=""/>
                </v:shape>
                <w:control r:id="rId21" w:name="TextBox14" w:shapeid="_x0000_i1059"/>
              </w:object>
            </w:r>
          </w:p>
        </w:tc>
        <w:tc>
          <w:tcPr>
            <w:tcW w:w="397" w:type="dxa"/>
          </w:tcPr>
          <w:p w14:paraId="2E6F5333" w14:textId="56191DD1" w:rsidR="00F40CF2" w:rsidRDefault="00F40CF2" w:rsidP="004A7949">
            <w:pPr>
              <w:tabs>
                <w:tab w:val="right" w:leader="dot" w:pos="8507"/>
              </w:tabs>
              <w:spacing w:line="240" w:lineRule="auto"/>
              <w:ind w:right="-665"/>
              <w:rPr>
                <w:rFonts w:asciiTheme="majorHAnsi" w:hAnsiTheme="majorHAnsi" w:cstheme="majorHAnsi"/>
                <w:sz w:val="18"/>
                <w:szCs w:val="18"/>
                <w:lang w:val="nl-NL"/>
              </w:rPr>
            </w:pPr>
            <w:r>
              <w:rPr>
                <w:rFonts w:asciiTheme="majorHAnsi" w:hAnsiTheme="majorHAnsi" w:cstheme="majorHAnsi"/>
                <w:sz w:val="18"/>
                <w:szCs w:val="18"/>
                <w:lang w:val="nl-NL"/>
              </w:rPr>
              <w:object w:dxaOrig="225" w:dyaOrig="225" w14:anchorId="0776F043">
                <v:shape id="_x0000_i1060" type="#_x0000_t75" style="width:19.5pt;height:18pt" o:ole="">
                  <v:imagedata r:id="rId16" o:title=""/>
                </v:shape>
                <w:control r:id="rId22" w:name="TextBox15" w:shapeid="_x0000_i1060"/>
              </w:object>
            </w:r>
          </w:p>
        </w:tc>
        <w:tc>
          <w:tcPr>
            <w:tcW w:w="397" w:type="dxa"/>
          </w:tcPr>
          <w:p w14:paraId="7FD792C8" w14:textId="4350AB04" w:rsidR="00F40CF2" w:rsidRDefault="00F40CF2" w:rsidP="004A7949">
            <w:pPr>
              <w:tabs>
                <w:tab w:val="right" w:leader="dot" w:pos="8507"/>
              </w:tabs>
              <w:spacing w:line="240" w:lineRule="auto"/>
              <w:ind w:right="-665"/>
              <w:rPr>
                <w:rFonts w:asciiTheme="majorHAnsi" w:hAnsiTheme="majorHAnsi" w:cstheme="majorHAnsi"/>
                <w:sz w:val="18"/>
                <w:szCs w:val="18"/>
                <w:lang w:val="nl-NL"/>
              </w:rPr>
            </w:pPr>
            <w:r>
              <w:rPr>
                <w:rFonts w:asciiTheme="majorHAnsi" w:hAnsiTheme="majorHAnsi" w:cstheme="majorHAnsi"/>
                <w:sz w:val="18"/>
                <w:szCs w:val="18"/>
                <w:lang w:val="nl-NL"/>
              </w:rPr>
              <w:object w:dxaOrig="225" w:dyaOrig="225" w14:anchorId="611B01D1">
                <v:shape id="_x0000_i1061" type="#_x0000_t75" style="width:19.5pt;height:18pt" o:ole="">
                  <v:imagedata r:id="rId16" o:title=""/>
                </v:shape>
                <w:control r:id="rId23" w:name="TextBox16" w:shapeid="_x0000_i1061"/>
              </w:object>
            </w:r>
          </w:p>
        </w:tc>
        <w:tc>
          <w:tcPr>
            <w:tcW w:w="397" w:type="dxa"/>
            <w:vAlign w:val="bottom"/>
          </w:tcPr>
          <w:p w14:paraId="0C26F8E6" w14:textId="56913D34" w:rsidR="00F40CF2" w:rsidRDefault="00F40CF2" w:rsidP="00F40CF2">
            <w:pPr>
              <w:tabs>
                <w:tab w:val="right" w:leader="dot" w:pos="8507"/>
              </w:tabs>
              <w:spacing w:line="240" w:lineRule="auto"/>
              <w:ind w:right="-665"/>
              <w:rPr>
                <w:rFonts w:asciiTheme="majorHAnsi" w:hAnsiTheme="majorHAnsi" w:cstheme="majorHAnsi"/>
                <w:sz w:val="18"/>
                <w:szCs w:val="18"/>
                <w:lang w:val="nl-NL"/>
              </w:rPr>
            </w:pPr>
            <w:r>
              <w:rPr>
                <w:rFonts w:asciiTheme="majorHAnsi" w:hAnsiTheme="majorHAnsi" w:cstheme="majorHAnsi"/>
                <w:sz w:val="18"/>
                <w:szCs w:val="18"/>
                <w:lang w:val="nl-NL"/>
              </w:rPr>
              <w:t>.</w:t>
            </w:r>
          </w:p>
        </w:tc>
        <w:tc>
          <w:tcPr>
            <w:tcW w:w="397" w:type="dxa"/>
          </w:tcPr>
          <w:p w14:paraId="4E2734F2" w14:textId="05942B7F" w:rsidR="00F40CF2" w:rsidRDefault="00F40CF2" w:rsidP="004A7949">
            <w:pPr>
              <w:tabs>
                <w:tab w:val="right" w:leader="dot" w:pos="8507"/>
              </w:tabs>
              <w:spacing w:line="240" w:lineRule="auto"/>
              <w:ind w:right="-665"/>
              <w:rPr>
                <w:rFonts w:asciiTheme="majorHAnsi" w:hAnsiTheme="majorHAnsi" w:cstheme="majorHAnsi"/>
                <w:sz w:val="18"/>
                <w:szCs w:val="18"/>
                <w:lang w:val="nl-NL"/>
              </w:rPr>
            </w:pPr>
            <w:r>
              <w:rPr>
                <w:rFonts w:asciiTheme="majorHAnsi" w:hAnsiTheme="majorHAnsi" w:cstheme="majorHAnsi"/>
                <w:sz w:val="18"/>
                <w:szCs w:val="18"/>
                <w:lang w:val="nl-NL"/>
              </w:rPr>
              <w:object w:dxaOrig="225" w:dyaOrig="225" w14:anchorId="1CE5E58F">
                <v:shape id="_x0000_i1062" type="#_x0000_t75" style="width:19.5pt;height:18pt" o:ole="">
                  <v:imagedata r:id="rId16" o:title=""/>
                </v:shape>
                <w:control r:id="rId24" w:name="TextBox17" w:shapeid="_x0000_i1062"/>
              </w:object>
            </w:r>
          </w:p>
        </w:tc>
        <w:tc>
          <w:tcPr>
            <w:tcW w:w="397" w:type="dxa"/>
          </w:tcPr>
          <w:p w14:paraId="5126F3E4" w14:textId="1A4770A1" w:rsidR="00F40CF2" w:rsidRDefault="00F40CF2" w:rsidP="004A7949">
            <w:pPr>
              <w:tabs>
                <w:tab w:val="right" w:leader="dot" w:pos="8507"/>
              </w:tabs>
              <w:spacing w:line="240" w:lineRule="auto"/>
              <w:ind w:right="-665"/>
              <w:rPr>
                <w:rFonts w:asciiTheme="majorHAnsi" w:hAnsiTheme="majorHAnsi" w:cstheme="majorHAnsi"/>
                <w:sz w:val="18"/>
                <w:szCs w:val="18"/>
                <w:lang w:val="nl-NL"/>
              </w:rPr>
            </w:pPr>
            <w:r>
              <w:rPr>
                <w:rFonts w:asciiTheme="majorHAnsi" w:hAnsiTheme="majorHAnsi" w:cstheme="majorHAnsi"/>
                <w:sz w:val="18"/>
                <w:szCs w:val="18"/>
                <w:lang w:val="nl-NL"/>
              </w:rPr>
              <w:object w:dxaOrig="225" w:dyaOrig="225" w14:anchorId="0DD18FE9">
                <v:shape id="_x0000_i1063" type="#_x0000_t75" style="width:19.5pt;height:18pt" o:ole="">
                  <v:imagedata r:id="rId16" o:title=""/>
                </v:shape>
                <w:control r:id="rId25" w:name="TextBox18" w:shapeid="_x0000_i1063"/>
              </w:object>
            </w:r>
          </w:p>
        </w:tc>
        <w:tc>
          <w:tcPr>
            <w:tcW w:w="397" w:type="dxa"/>
          </w:tcPr>
          <w:p w14:paraId="5E6752B5" w14:textId="0A903482" w:rsidR="00F40CF2" w:rsidRDefault="00F40CF2" w:rsidP="004A7949">
            <w:pPr>
              <w:tabs>
                <w:tab w:val="right" w:leader="dot" w:pos="8507"/>
              </w:tabs>
              <w:spacing w:line="240" w:lineRule="auto"/>
              <w:ind w:right="-665"/>
              <w:rPr>
                <w:rFonts w:asciiTheme="majorHAnsi" w:hAnsiTheme="majorHAnsi" w:cstheme="majorHAnsi"/>
                <w:sz w:val="18"/>
                <w:szCs w:val="18"/>
                <w:lang w:val="nl-NL"/>
              </w:rPr>
            </w:pPr>
            <w:r>
              <w:rPr>
                <w:rFonts w:asciiTheme="majorHAnsi" w:hAnsiTheme="majorHAnsi" w:cstheme="majorHAnsi"/>
                <w:sz w:val="18"/>
                <w:szCs w:val="18"/>
                <w:lang w:val="nl-NL"/>
              </w:rPr>
              <w:object w:dxaOrig="225" w:dyaOrig="225" w14:anchorId="60DCC81C">
                <v:shape id="_x0000_i1064" type="#_x0000_t75" style="width:19.5pt;height:18pt" o:ole="">
                  <v:imagedata r:id="rId16" o:title=""/>
                </v:shape>
                <w:control r:id="rId26" w:name="TextBox19" w:shapeid="_x0000_i1064"/>
              </w:object>
            </w:r>
          </w:p>
        </w:tc>
      </w:tr>
      <w:permEnd w:id="2006933119"/>
      <w:permEnd w:id="1664099355"/>
      <w:permEnd w:id="902527161"/>
      <w:permEnd w:id="1682462894"/>
      <w:permEnd w:id="870413684"/>
      <w:permEnd w:id="931555829"/>
      <w:permEnd w:id="1008814616"/>
      <w:permEnd w:id="1110274263"/>
      <w:permEnd w:id="1149989280"/>
      <w:permEnd w:id="849761786"/>
    </w:tbl>
    <w:p w14:paraId="1442C50B" w14:textId="08B45499" w:rsidR="009C1EF6" w:rsidRPr="007B79B3" w:rsidRDefault="009C1EF6" w:rsidP="004A7949">
      <w:pPr>
        <w:tabs>
          <w:tab w:val="right" w:leader="dot" w:pos="8507"/>
        </w:tabs>
        <w:spacing w:line="240" w:lineRule="auto"/>
        <w:ind w:right="-665"/>
        <w:rPr>
          <w:rFonts w:asciiTheme="majorHAnsi" w:hAnsiTheme="majorHAnsi" w:cstheme="majorHAnsi"/>
          <w:sz w:val="18"/>
          <w:szCs w:val="18"/>
          <w:lang w:val="nl-NL"/>
        </w:rPr>
      </w:pPr>
    </w:p>
    <w:p w14:paraId="2C199004" w14:textId="1741DC80" w:rsidR="009C1EF6" w:rsidRPr="007B79B3" w:rsidRDefault="00E23B6F" w:rsidP="004A7949">
      <w:pPr>
        <w:tabs>
          <w:tab w:val="right" w:leader="dot" w:pos="8507"/>
        </w:tabs>
        <w:spacing w:line="240" w:lineRule="auto"/>
        <w:ind w:right="-665"/>
        <w:rPr>
          <w:rFonts w:asciiTheme="majorHAnsi" w:hAnsiTheme="majorHAnsi" w:cstheme="majorHAnsi"/>
          <w:sz w:val="18"/>
          <w:szCs w:val="18"/>
          <w:lang w:val="nl-NL"/>
        </w:rPr>
      </w:pPr>
      <w:r>
        <w:rPr>
          <w:rFonts w:asciiTheme="majorHAnsi" w:hAnsiTheme="majorHAnsi" w:cstheme="majorHAnsi"/>
          <w:sz w:val="18"/>
          <w:szCs w:val="18"/>
          <w:lang w:val="nl-NL"/>
        </w:rPr>
        <w:t>V</w:t>
      </w:r>
      <w:r w:rsidR="009C1EF6" w:rsidRPr="007B79B3">
        <w:rPr>
          <w:rFonts w:asciiTheme="majorHAnsi" w:hAnsiTheme="majorHAnsi" w:cstheme="majorHAnsi"/>
          <w:sz w:val="18"/>
          <w:szCs w:val="18"/>
          <w:lang w:val="nl-NL"/>
        </w:rPr>
        <w:t xml:space="preserve">ertegenwoordigd door </w:t>
      </w:r>
      <w:r w:rsidRPr="00E23B6F">
        <w:rPr>
          <w:rFonts w:asciiTheme="majorHAnsi" w:hAnsiTheme="majorHAnsi" w:cstheme="majorHAnsi"/>
          <w:sz w:val="18"/>
          <w:szCs w:val="18"/>
          <w:lang w:val="nl-NL"/>
        </w:rPr>
        <w:t>(</w:t>
      </w:r>
      <w:r w:rsidR="009037F0">
        <w:rPr>
          <w:rFonts w:asciiTheme="majorHAnsi" w:hAnsiTheme="majorHAnsi" w:cstheme="majorHAnsi"/>
          <w:sz w:val="18"/>
          <w:szCs w:val="18"/>
          <w:lang w:val="nl-NL"/>
        </w:rPr>
        <w:t xml:space="preserve">voornaam en naam van </w:t>
      </w:r>
      <w:r w:rsidRPr="00E23B6F">
        <w:rPr>
          <w:rFonts w:asciiTheme="majorHAnsi" w:hAnsiTheme="majorHAnsi" w:cstheme="majorHAnsi"/>
          <w:sz w:val="18"/>
          <w:szCs w:val="18"/>
          <w:lang w:val="nl-NL"/>
        </w:rPr>
        <w:t>de verantwoordelijke die het contract ondertekent):</w:t>
      </w:r>
    </w:p>
    <w:p w14:paraId="34CE0A41" w14:textId="6600C065" w:rsidR="00EB0385" w:rsidRDefault="00551AD1" w:rsidP="00EB0385">
      <w:pPr>
        <w:tabs>
          <w:tab w:val="right" w:leader="dot" w:pos="9072"/>
        </w:tabs>
        <w:spacing w:before="120" w:after="120" w:line="240" w:lineRule="auto"/>
        <w:jc w:val="both"/>
      </w:pPr>
      <w:sdt>
        <w:sdtPr>
          <w:rPr>
            <w:rFonts w:asciiTheme="majorHAnsi" w:hAnsiTheme="majorHAnsi" w:cstheme="majorHAnsi"/>
            <w:sz w:val="18"/>
            <w:szCs w:val="18"/>
            <w:lang w:val="nl-NL"/>
          </w:rPr>
          <w:id w:val="581949261"/>
          <w:placeholder>
            <w:docPart w:val="B3A57341AA3043B19FE365C7D09CA481"/>
          </w:placeholder>
          <w:showingPlcHdr/>
        </w:sdtPr>
        <w:sdtEndPr/>
        <w:sdtContent>
          <w:permStart w:id="1110005226" w:edGrp="everyone"/>
          <w:r w:rsidR="00EB0385" w:rsidRPr="00B10B1E">
            <w:rPr>
              <w:rStyle w:val="Tekstvantijdelijkeaanduiding"/>
            </w:rPr>
            <w:t>Klik of tik om tekst in te voeren.</w:t>
          </w:r>
          <w:permEnd w:id="1110005226"/>
        </w:sdtContent>
      </w:sdt>
    </w:p>
    <w:p w14:paraId="7D161192" w14:textId="7061B4AD" w:rsidR="009C1EF6" w:rsidRPr="007B79B3" w:rsidRDefault="009C1EF6" w:rsidP="004A7949">
      <w:pPr>
        <w:tabs>
          <w:tab w:val="right" w:leader="dot" w:pos="9072"/>
        </w:tabs>
        <w:spacing w:line="240" w:lineRule="auto"/>
        <w:rPr>
          <w:rFonts w:asciiTheme="majorHAnsi" w:hAnsiTheme="majorHAnsi" w:cstheme="majorHAnsi"/>
          <w:sz w:val="18"/>
          <w:szCs w:val="18"/>
          <w:lang w:val="nl-NL"/>
        </w:rPr>
      </w:pPr>
      <w:bookmarkStart w:id="0" w:name="_Hlk76638446"/>
      <w:r w:rsidRPr="007B79B3">
        <w:rPr>
          <w:rFonts w:asciiTheme="majorHAnsi" w:hAnsiTheme="majorHAnsi" w:cstheme="majorHAnsi"/>
          <w:sz w:val="18"/>
          <w:szCs w:val="18"/>
          <w:lang w:val="nl-NL"/>
        </w:rPr>
        <w:t>hierna genoemd “de stageplaats”</w:t>
      </w:r>
    </w:p>
    <w:bookmarkEnd w:id="0"/>
    <w:p w14:paraId="5997CC1D" w14:textId="77777777" w:rsidR="009C1EF6" w:rsidRPr="007B79B3" w:rsidRDefault="009C1EF6" w:rsidP="009C1EF6">
      <w:pPr>
        <w:tabs>
          <w:tab w:val="right" w:leader="dot" w:pos="9072"/>
        </w:tabs>
        <w:spacing w:line="240" w:lineRule="auto"/>
        <w:rPr>
          <w:rFonts w:asciiTheme="majorHAnsi" w:hAnsiTheme="majorHAnsi" w:cstheme="majorHAnsi"/>
          <w:sz w:val="18"/>
          <w:szCs w:val="18"/>
          <w:lang w:val="nl-NL"/>
        </w:rPr>
      </w:pPr>
    </w:p>
    <w:p w14:paraId="5CA07124" w14:textId="77777777" w:rsidR="009C1EF6" w:rsidRPr="007B79B3" w:rsidRDefault="009C1EF6" w:rsidP="009C1EF6">
      <w:pPr>
        <w:tabs>
          <w:tab w:val="right" w:leader="dot" w:pos="9072"/>
        </w:tabs>
        <w:spacing w:line="240" w:lineRule="auto"/>
        <w:rPr>
          <w:rFonts w:asciiTheme="majorHAnsi" w:hAnsiTheme="majorHAnsi" w:cstheme="majorHAnsi"/>
          <w:sz w:val="18"/>
          <w:szCs w:val="18"/>
          <w:lang w:val="nl-NL"/>
        </w:rPr>
      </w:pPr>
      <w:r w:rsidRPr="007B79B3">
        <w:rPr>
          <w:rFonts w:asciiTheme="majorHAnsi" w:hAnsiTheme="majorHAnsi" w:cstheme="majorHAnsi"/>
          <w:sz w:val="18"/>
          <w:szCs w:val="18"/>
          <w:lang w:val="nl-NL"/>
        </w:rPr>
        <w:t>en de vzw Odisee, Warmoesberg 26, 1000 Brussel met ondernemingsnummer 0408429584</w:t>
      </w:r>
    </w:p>
    <w:p w14:paraId="542301F5" w14:textId="5E79DF92" w:rsidR="009C1EF6" w:rsidRPr="007B79B3" w:rsidRDefault="009C1EF6" w:rsidP="1304584F">
      <w:pPr>
        <w:pStyle w:val="Plattetekstinspringen"/>
        <w:tabs>
          <w:tab w:val="clear" w:pos="9072"/>
          <w:tab w:val="right" w:leader="dot" w:pos="7700"/>
        </w:tabs>
        <w:ind w:left="0"/>
        <w:rPr>
          <w:rFonts w:asciiTheme="majorHAnsi" w:hAnsiTheme="majorHAnsi" w:cstheme="majorBidi"/>
          <w:sz w:val="18"/>
          <w:szCs w:val="18"/>
        </w:rPr>
      </w:pPr>
      <w:r w:rsidRPr="007B79B3">
        <w:rPr>
          <w:rFonts w:asciiTheme="majorHAnsi" w:hAnsiTheme="majorHAnsi" w:cstheme="majorBidi"/>
          <w:sz w:val="18"/>
          <w:szCs w:val="18"/>
        </w:rPr>
        <w:t>vertegenwoordigd door</w:t>
      </w:r>
      <w:r w:rsidR="004F58E5">
        <w:rPr>
          <w:rFonts w:asciiTheme="majorHAnsi" w:hAnsiTheme="majorHAnsi" w:cstheme="majorBidi"/>
          <w:sz w:val="18"/>
          <w:szCs w:val="18"/>
        </w:rPr>
        <w:t xml:space="preserve"> de </w:t>
      </w:r>
      <w:r w:rsidR="004F58E5" w:rsidRPr="0019409A">
        <w:rPr>
          <w:rFonts w:asciiTheme="majorHAnsi" w:hAnsiTheme="majorHAnsi" w:cstheme="majorBidi"/>
          <w:sz w:val="18"/>
          <w:szCs w:val="18"/>
        </w:rPr>
        <w:t>stagecoördinator</w:t>
      </w:r>
      <w:r w:rsidR="00FF588F" w:rsidRPr="0019409A">
        <w:rPr>
          <w:rFonts w:asciiTheme="majorHAnsi" w:hAnsiTheme="majorHAnsi" w:cstheme="majorBidi"/>
          <w:sz w:val="18"/>
          <w:szCs w:val="18"/>
        </w:rPr>
        <w:t xml:space="preserve"> </w:t>
      </w:r>
      <w:r w:rsidR="00AD1647" w:rsidRPr="00757291">
        <w:rPr>
          <w:rFonts w:asciiTheme="majorHAnsi" w:hAnsiTheme="majorHAnsi" w:cstheme="majorBidi"/>
          <w:sz w:val="18"/>
          <w:szCs w:val="18"/>
        </w:rPr>
        <w:t>Evelien Wijnant</w:t>
      </w:r>
    </w:p>
    <w:p w14:paraId="45F3C459" w14:textId="77777777" w:rsidR="009C1EF6" w:rsidRPr="007B79B3" w:rsidRDefault="009C1EF6" w:rsidP="004A7949">
      <w:pPr>
        <w:tabs>
          <w:tab w:val="right" w:leader="dot" w:pos="9072"/>
        </w:tabs>
        <w:spacing w:line="240" w:lineRule="auto"/>
        <w:rPr>
          <w:rFonts w:asciiTheme="majorHAnsi" w:hAnsiTheme="majorHAnsi" w:cstheme="majorHAnsi"/>
          <w:sz w:val="18"/>
          <w:szCs w:val="18"/>
          <w:lang w:val="nl-NL"/>
        </w:rPr>
      </w:pPr>
      <w:r w:rsidRPr="007B79B3">
        <w:rPr>
          <w:rFonts w:asciiTheme="majorHAnsi" w:hAnsiTheme="majorHAnsi" w:cstheme="majorHAnsi"/>
          <w:sz w:val="18"/>
          <w:szCs w:val="18"/>
          <w:lang w:val="nl-NL"/>
        </w:rPr>
        <w:t>hierna genoemd “de hogeschool”</w:t>
      </w:r>
    </w:p>
    <w:p w14:paraId="3FE9F23F" w14:textId="77777777" w:rsidR="009C1EF6" w:rsidRPr="007B79B3" w:rsidRDefault="009C1EF6" w:rsidP="009C1EF6">
      <w:pPr>
        <w:tabs>
          <w:tab w:val="right" w:leader="dot" w:pos="9072"/>
        </w:tabs>
        <w:spacing w:line="240" w:lineRule="auto"/>
        <w:rPr>
          <w:rFonts w:asciiTheme="majorHAnsi" w:hAnsiTheme="majorHAnsi" w:cstheme="majorHAnsi"/>
          <w:sz w:val="18"/>
          <w:szCs w:val="18"/>
          <w:lang w:val="nl-NL"/>
        </w:rPr>
      </w:pPr>
    </w:p>
    <w:p w14:paraId="5E3B1749" w14:textId="5FE972CF" w:rsidR="009C1EF6" w:rsidRDefault="009C1EF6" w:rsidP="009C1EF6">
      <w:pPr>
        <w:tabs>
          <w:tab w:val="right" w:leader="dot" w:pos="9072"/>
        </w:tabs>
        <w:spacing w:line="240" w:lineRule="auto"/>
        <w:rPr>
          <w:rFonts w:asciiTheme="majorHAnsi" w:hAnsiTheme="majorHAnsi" w:cstheme="majorBidi"/>
          <w:sz w:val="18"/>
          <w:szCs w:val="18"/>
          <w:lang w:val="nl-NL"/>
        </w:rPr>
      </w:pPr>
      <w:r w:rsidRPr="007B79B3">
        <w:rPr>
          <w:rFonts w:asciiTheme="majorHAnsi" w:hAnsiTheme="majorHAnsi" w:cstheme="majorBidi"/>
          <w:sz w:val="18"/>
          <w:szCs w:val="18"/>
          <w:lang w:val="nl-NL"/>
        </w:rPr>
        <w:t>en de student</w:t>
      </w:r>
    </w:p>
    <w:p w14:paraId="19E65182" w14:textId="77777777" w:rsidR="00E23B6F" w:rsidRDefault="00E23B6F" w:rsidP="009C1EF6">
      <w:pPr>
        <w:tabs>
          <w:tab w:val="right" w:leader="dot" w:pos="9072"/>
        </w:tabs>
        <w:spacing w:line="240" w:lineRule="auto"/>
        <w:rPr>
          <w:rFonts w:asciiTheme="majorHAnsi" w:hAnsiTheme="majorHAnsi" w:cstheme="majorBidi"/>
          <w:sz w:val="18"/>
          <w:szCs w:val="18"/>
          <w:lang w:val="nl-NL"/>
        </w:rPr>
      </w:pPr>
    </w:p>
    <w:p w14:paraId="4A7072FA" w14:textId="2E0CA47E" w:rsidR="00E23B6F" w:rsidRPr="006115B6" w:rsidRDefault="00E23B6F" w:rsidP="006115B6">
      <w:pPr>
        <w:tabs>
          <w:tab w:val="right" w:leader="dot" w:pos="9072"/>
        </w:tabs>
        <w:spacing w:line="240" w:lineRule="auto"/>
        <w:rPr>
          <w:rFonts w:asciiTheme="majorHAnsi" w:hAnsiTheme="majorHAnsi" w:cstheme="majorBidi"/>
          <w:sz w:val="18"/>
          <w:szCs w:val="18"/>
          <w:lang w:val="nl-NL"/>
        </w:rPr>
      </w:pPr>
      <w:r>
        <w:rPr>
          <w:rFonts w:asciiTheme="majorHAnsi" w:hAnsiTheme="majorHAnsi" w:cstheme="majorBidi"/>
          <w:sz w:val="18"/>
          <w:szCs w:val="18"/>
          <w:lang w:val="nl-NL"/>
        </w:rPr>
        <w:t xml:space="preserve">Voornaam: </w:t>
      </w:r>
      <w:sdt>
        <w:sdtPr>
          <w:rPr>
            <w:rFonts w:asciiTheme="majorHAnsi" w:hAnsiTheme="majorHAnsi" w:cstheme="majorBidi"/>
            <w:sz w:val="18"/>
            <w:szCs w:val="18"/>
            <w:lang w:val="nl-NL"/>
          </w:rPr>
          <w:alias w:val="Voornaam student"/>
          <w:tag w:val="Voornaam student"/>
          <w:id w:val="1365022733"/>
          <w:placeholder>
            <w:docPart w:val="B2EC3132AD0C49769B05A31F11AFA464"/>
          </w:placeholder>
          <w:showingPlcHdr/>
        </w:sdtPr>
        <w:sdtEndPr/>
        <w:sdtContent>
          <w:permStart w:id="948450932" w:edGrp="everyone"/>
          <w:r w:rsidR="00EB0385" w:rsidRPr="00B10B1E">
            <w:rPr>
              <w:rStyle w:val="Tekstvantijdelijkeaanduiding"/>
            </w:rPr>
            <w:t>Klik of tik om tekst in te voeren.</w:t>
          </w:r>
          <w:permEnd w:id="948450932"/>
        </w:sdtContent>
      </w:sdt>
      <w:r w:rsidR="006115B6">
        <w:rPr>
          <w:rFonts w:asciiTheme="majorHAnsi" w:hAnsiTheme="majorHAnsi" w:cstheme="majorBidi"/>
          <w:sz w:val="18"/>
          <w:szCs w:val="18"/>
          <w:lang w:val="nl-NL"/>
        </w:rPr>
        <w:t xml:space="preserve"> </w:t>
      </w:r>
      <w:r w:rsidR="006115B6">
        <w:rPr>
          <w:rFonts w:asciiTheme="majorHAnsi" w:hAnsiTheme="majorHAnsi" w:cstheme="majorHAnsi"/>
          <w:sz w:val="18"/>
          <w:szCs w:val="18"/>
          <w:lang w:val="nl-NL"/>
        </w:rPr>
        <w:t xml:space="preserve">     N</w:t>
      </w:r>
      <w:r>
        <w:rPr>
          <w:rFonts w:asciiTheme="majorHAnsi" w:hAnsiTheme="majorHAnsi" w:cstheme="majorHAnsi"/>
          <w:sz w:val="18"/>
          <w:szCs w:val="18"/>
          <w:lang w:val="nl-NL"/>
        </w:rPr>
        <w:t xml:space="preserve">aam: </w:t>
      </w:r>
      <w:r w:rsidR="00E775D7">
        <w:rPr>
          <w:rFonts w:asciiTheme="majorHAnsi" w:hAnsiTheme="majorHAnsi" w:cstheme="majorHAnsi"/>
          <w:sz w:val="18"/>
          <w:szCs w:val="18"/>
          <w:lang w:val="nl-NL"/>
        </w:rPr>
        <w:t xml:space="preserve"> </w:t>
      </w:r>
      <w:sdt>
        <w:sdtPr>
          <w:rPr>
            <w:rFonts w:asciiTheme="majorHAnsi" w:hAnsiTheme="majorHAnsi" w:cstheme="majorHAnsi"/>
            <w:sz w:val="18"/>
            <w:szCs w:val="18"/>
            <w:lang w:val="nl-NL"/>
          </w:rPr>
          <w:alias w:val="Naam student"/>
          <w:tag w:val="Naam student"/>
          <w:id w:val="-377710711"/>
          <w:placeholder>
            <w:docPart w:val="6A250175585F4F0E80DF8979036474AB"/>
          </w:placeholder>
          <w:showingPlcHdr/>
          <w:text/>
        </w:sdtPr>
        <w:sdtEndPr/>
        <w:sdtContent>
          <w:permStart w:id="816543763" w:edGrp="everyone"/>
          <w:r w:rsidR="00E775D7" w:rsidRPr="006F2237">
            <w:rPr>
              <w:rStyle w:val="Tekstvantijdelijkeaanduiding"/>
            </w:rPr>
            <w:t>Klik of tik om tekst in te voeren.</w:t>
          </w:r>
          <w:permEnd w:id="816543763"/>
        </w:sdtContent>
      </w:sdt>
    </w:p>
    <w:p w14:paraId="6CD4F945" w14:textId="77777777" w:rsidR="00E23B6F" w:rsidRDefault="00E23B6F" w:rsidP="00E23B6F">
      <w:pPr>
        <w:autoSpaceDE w:val="0"/>
        <w:autoSpaceDN w:val="0"/>
        <w:adjustRightInd w:val="0"/>
        <w:spacing w:line="240" w:lineRule="auto"/>
        <w:rPr>
          <w:rFonts w:ascii="Segoe UI" w:hAnsi="Segoe UI" w:cs="Segoe UI"/>
          <w:color w:val="000000"/>
          <w:sz w:val="20"/>
          <w:szCs w:val="20"/>
          <w:lang w:val="nl-BE"/>
        </w:rPr>
      </w:pPr>
    </w:p>
    <w:p w14:paraId="266DAC82" w14:textId="661B32EF" w:rsidR="00E23B6F" w:rsidRPr="00E23B6F" w:rsidRDefault="00E23B6F" w:rsidP="00E23B6F">
      <w:pPr>
        <w:autoSpaceDE w:val="0"/>
        <w:autoSpaceDN w:val="0"/>
        <w:adjustRightInd w:val="0"/>
        <w:spacing w:line="240" w:lineRule="auto"/>
        <w:rPr>
          <w:rFonts w:asciiTheme="majorHAnsi" w:hAnsiTheme="majorHAnsi" w:cstheme="majorHAnsi"/>
          <w:sz w:val="18"/>
          <w:szCs w:val="18"/>
          <w:lang w:val="nl-NL"/>
        </w:rPr>
      </w:pPr>
      <w:r w:rsidRPr="00E23B6F">
        <w:rPr>
          <w:rFonts w:asciiTheme="majorHAnsi" w:hAnsiTheme="majorHAnsi" w:cstheme="majorHAnsi"/>
          <w:sz w:val="18"/>
          <w:szCs w:val="18"/>
          <w:lang w:val="nl-NL"/>
        </w:rPr>
        <w:t xml:space="preserve">e-mailadres: </w:t>
      </w:r>
      <w:sdt>
        <w:sdtPr>
          <w:rPr>
            <w:rFonts w:asciiTheme="majorHAnsi" w:hAnsiTheme="majorHAnsi" w:cstheme="majorHAnsi"/>
            <w:sz w:val="18"/>
            <w:szCs w:val="18"/>
            <w:lang w:val="nl-NL"/>
          </w:rPr>
          <w:alias w:val="e-mailadres student"/>
          <w:tag w:val="e-mailadres student"/>
          <w:id w:val="1597518632"/>
          <w:placeholder>
            <w:docPart w:val="85B92292AE264040A5116FC44782F47B"/>
          </w:placeholder>
          <w:showingPlcHdr/>
          <w:text/>
        </w:sdtPr>
        <w:sdtEndPr/>
        <w:sdtContent>
          <w:permStart w:id="1103914362" w:edGrp="everyone"/>
          <w:r w:rsidR="00AD3BE6" w:rsidRPr="006F2237">
            <w:rPr>
              <w:rStyle w:val="Tekstvantijdelijkeaanduiding"/>
            </w:rPr>
            <w:t>Klik of tik om tekst in te voeren.</w:t>
          </w:r>
          <w:permEnd w:id="1103914362"/>
        </w:sdtContent>
      </w:sdt>
    </w:p>
    <w:p w14:paraId="7305BD32" w14:textId="56F7AC1F" w:rsidR="007F0DDF" w:rsidRPr="007B79B3" w:rsidRDefault="007F0DDF" w:rsidP="004A7949">
      <w:pPr>
        <w:tabs>
          <w:tab w:val="right" w:leader="dot" w:pos="9072"/>
        </w:tabs>
        <w:spacing w:line="240" w:lineRule="auto"/>
        <w:rPr>
          <w:rFonts w:asciiTheme="majorHAnsi" w:hAnsiTheme="majorHAnsi" w:cstheme="majorHAnsi"/>
          <w:sz w:val="18"/>
          <w:szCs w:val="18"/>
          <w:lang w:val="nl-NL"/>
        </w:rPr>
      </w:pPr>
    </w:p>
    <w:p w14:paraId="6BB9E253" w14:textId="77777777" w:rsidR="009C1EF6" w:rsidRPr="007B79B3" w:rsidRDefault="009C1EF6" w:rsidP="004A7949">
      <w:pPr>
        <w:tabs>
          <w:tab w:val="right" w:leader="dot" w:pos="9072"/>
        </w:tabs>
        <w:spacing w:line="240" w:lineRule="auto"/>
        <w:ind w:right="-458"/>
        <w:rPr>
          <w:rFonts w:asciiTheme="majorHAnsi" w:hAnsiTheme="majorHAnsi" w:cstheme="majorHAnsi"/>
          <w:sz w:val="18"/>
          <w:szCs w:val="18"/>
          <w:lang w:val="nl-NL"/>
        </w:rPr>
      </w:pPr>
    </w:p>
    <w:p w14:paraId="29DDDA36" w14:textId="3C791B28" w:rsidR="009C1EF6" w:rsidRPr="007B79B3" w:rsidRDefault="009C1EF6" w:rsidP="004A7949">
      <w:pPr>
        <w:tabs>
          <w:tab w:val="right" w:leader="dot" w:pos="9072"/>
        </w:tabs>
        <w:spacing w:line="240" w:lineRule="auto"/>
        <w:ind w:right="-458"/>
        <w:rPr>
          <w:rFonts w:asciiTheme="majorHAnsi" w:hAnsiTheme="majorHAnsi" w:cstheme="majorHAnsi"/>
          <w:sz w:val="18"/>
          <w:szCs w:val="18"/>
          <w:lang w:val="nl-NL"/>
        </w:rPr>
      </w:pPr>
      <w:r w:rsidRPr="0019409A">
        <w:rPr>
          <w:rFonts w:asciiTheme="majorHAnsi" w:hAnsiTheme="majorHAnsi" w:cstheme="majorBidi"/>
          <w:sz w:val="18"/>
          <w:szCs w:val="18"/>
          <w:lang w:val="nl-NL"/>
        </w:rPr>
        <w:t>ingeschreven aan de hogeschool voor de</w:t>
      </w:r>
      <w:r w:rsidR="0019522E" w:rsidRPr="0019409A">
        <w:rPr>
          <w:rFonts w:asciiTheme="majorHAnsi" w:hAnsiTheme="majorHAnsi" w:cstheme="majorBidi"/>
          <w:sz w:val="18"/>
          <w:szCs w:val="18"/>
          <w:lang w:val="nl-NL"/>
        </w:rPr>
        <w:t xml:space="preserve"> Educatieve B</w:t>
      </w:r>
      <w:r w:rsidRPr="0019409A">
        <w:rPr>
          <w:rFonts w:asciiTheme="majorHAnsi" w:hAnsiTheme="majorHAnsi" w:cstheme="majorBidi"/>
          <w:sz w:val="18"/>
          <w:szCs w:val="18"/>
          <w:lang w:val="nl-NL"/>
        </w:rPr>
        <w:t>acheloropleidin</w:t>
      </w:r>
      <w:r w:rsidR="001A7EAA" w:rsidRPr="0019409A">
        <w:rPr>
          <w:rFonts w:asciiTheme="majorHAnsi" w:hAnsiTheme="majorHAnsi" w:cstheme="majorBidi"/>
          <w:sz w:val="18"/>
          <w:szCs w:val="18"/>
          <w:lang w:val="nl-NL"/>
        </w:rPr>
        <w:t>g</w:t>
      </w:r>
      <w:r w:rsidR="0019522E" w:rsidRPr="0019409A">
        <w:rPr>
          <w:rFonts w:asciiTheme="majorHAnsi" w:hAnsiTheme="majorHAnsi" w:cstheme="majorBidi"/>
          <w:sz w:val="18"/>
          <w:szCs w:val="18"/>
          <w:lang w:val="nl-NL"/>
        </w:rPr>
        <w:t xml:space="preserve"> Kleuteronderwijs, </w:t>
      </w:r>
      <w:r w:rsidR="00E23B6F">
        <w:rPr>
          <w:rFonts w:asciiTheme="majorHAnsi" w:hAnsiTheme="majorHAnsi" w:cstheme="majorBidi"/>
          <w:sz w:val="18"/>
          <w:szCs w:val="18"/>
          <w:lang w:val="nl-NL"/>
        </w:rPr>
        <w:t>C</w:t>
      </w:r>
      <w:r w:rsidR="0019522E" w:rsidRPr="0019409A">
        <w:rPr>
          <w:rFonts w:asciiTheme="majorHAnsi" w:hAnsiTheme="majorHAnsi" w:cstheme="majorBidi"/>
          <w:sz w:val="18"/>
          <w:szCs w:val="18"/>
          <w:lang w:val="nl-NL"/>
        </w:rPr>
        <w:t>ampus Aalst voor het</w:t>
      </w:r>
      <w:r w:rsidR="00502CFB">
        <w:rPr>
          <w:rFonts w:asciiTheme="majorHAnsi" w:hAnsiTheme="majorHAnsi" w:cstheme="majorBidi"/>
          <w:sz w:val="18"/>
          <w:szCs w:val="18"/>
          <w:lang w:val="nl-NL"/>
        </w:rPr>
        <w:t xml:space="preserve"> OPO </w:t>
      </w:r>
      <w:r w:rsidR="0019522E" w:rsidRPr="0019409A">
        <w:rPr>
          <w:rFonts w:asciiTheme="majorHAnsi" w:hAnsiTheme="majorHAnsi" w:cstheme="majorBidi"/>
          <w:sz w:val="18"/>
          <w:szCs w:val="18"/>
          <w:lang w:val="nl-NL"/>
        </w:rPr>
        <w:t xml:space="preserve"> </w:t>
      </w:r>
      <w:sdt>
        <w:sdtPr>
          <w:rPr>
            <w:rFonts w:asciiTheme="majorHAnsi" w:hAnsiTheme="majorHAnsi" w:cstheme="majorBidi"/>
            <w:sz w:val="18"/>
            <w:szCs w:val="18"/>
            <w:lang w:val="nl-NL"/>
          </w:rPr>
          <w:alias w:val="OPO"/>
          <w:tag w:val="ct"/>
          <w:id w:val="-1796511436"/>
          <w:placeholder>
            <w:docPart w:val="A3119EF11CAA4FBBB7BEA60B47533F09"/>
          </w:placeholder>
          <w:showingPlcHdr/>
          <w:comboBox>
            <w:listItem w:displayText="HAO Didactische oefeningen 1" w:value="HAO Didactische oefeningen 1"/>
            <w:listItem w:displayText="HAO Didactische oefeningen 2" w:value="HAO Didactische oefeningen 2"/>
            <w:listItem w:displayText="HAO Actieve stage 1" w:value="HAO Actieve stage 1"/>
            <w:listItem w:displayText="HAO Actieve stage 2" w:value="HAO Actieve stage 2"/>
            <w:listItem w:displayText="HAO Actieve stage 3" w:value="HAO Actieve stage 3"/>
            <w:listItem w:displayText="HAO Ingroeistage 3" w:value="HAO Ingroeistage 3"/>
          </w:comboBox>
        </w:sdtPr>
        <w:sdtEndPr/>
        <w:sdtContent>
          <w:permStart w:id="1502891985" w:edGrp="everyone"/>
          <w:r w:rsidR="00502CFB" w:rsidRPr="00B10B1E">
            <w:rPr>
              <w:rStyle w:val="Tekstvantijdelijkeaanduiding"/>
            </w:rPr>
            <w:t>Kies een item.</w:t>
          </w:r>
          <w:permEnd w:id="1502891985"/>
        </w:sdtContent>
      </w:sdt>
      <w:r w:rsidR="00502CFB" w:rsidRPr="0019409A">
        <w:rPr>
          <w:rFonts w:asciiTheme="majorHAnsi" w:hAnsiTheme="majorHAnsi" w:cstheme="majorBidi"/>
          <w:sz w:val="18"/>
          <w:szCs w:val="18"/>
          <w:lang w:val="nl-NL"/>
        </w:rPr>
        <w:t xml:space="preserve"> </w:t>
      </w:r>
    </w:p>
    <w:p w14:paraId="0F0CD640" w14:textId="77777777" w:rsidR="009C1EF6" w:rsidRPr="007B79B3" w:rsidRDefault="009C1EF6" w:rsidP="004A7949">
      <w:pPr>
        <w:tabs>
          <w:tab w:val="right" w:leader="dot" w:pos="9072"/>
        </w:tabs>
        <w:spacing w:line="240" w:lineRule="auto"/>
        <w:rPr>
          <w:rFonts w:asciiTheme="majorHAnsi" w:hAnsiTheme="majorHAnsi" w:cstheme="majorHAnsi"/>
          <w:sz w:val="18"/>
          <w:szCs w:val="18"/>
          <w:lang w:val="nl-BE"/>
        </w:rPr>
      </w:pPr>
      <w:r w:rsidRPr="007B79B3">
        <w:rPr>
          <w:rFonts w:asciiTheme="majorHAnsi" w:hAnsiTheme="majorHAnsi" w:cstheme="majorHAnsi"/>
          <w:sz w:val="18"/>
          <w:szCs w:val="18"/>
          <w:lang w:val="nl-BE"/>
        </w:rPr>
        <w:t>hierna genoemd “de student”.</w:t>
      </w:r>
    </w:p>
    <w:p w14:paraId="52E56223" w14:textId="77777777" w:rsidR="009C1EF6" w:rsidRPr="007B79B3" w:rsidRDefault="009C1EF6" w:rsidP="004A7949">
      <w:pPr>
        <w:tabs>
          <w:tab w:val="right" w:leader="dot" w:pos="9072"/>
        </w:tabs>
        <w:spacing w:line="240" w:lineRule="auto"/>
        <w:rPr>
          <w:rFonts w:asciiTheme="majorHAnsi" w:hAnsiTheme="majorHAnsi" w:cstheme="majorHAnsi"/>
          <w:sz w:val="18"/>
          <w:szCs w:val="18"/>
          <w:lang w:val="nl-BE"/>
        </w:rPr>
      </w:pPr>
    </w:p>
    <w:p w14:paraId="03427042" w14:textId="77777777" w:rsidR="009C1EF6" w:rsidRPr="007B79B3" w:rsidRDefault="009C1EF6" w:rsidP="009C1EF6">
      <w:pPr>
        <w:tabs>
          <w:tab w:val="right" w:leader="dot" w:pos="9072"/>
        </w:tabs>
        <w:spacing w:line="240" w:lineRule="auto"/>
        <w:rPr>
          <w:rFonts w:asciiTheme="majorHAnsi" w:hAnsiTheme="majorHAnsi" w:cstheme="majorHAnsi"/>
          <w:sz w:val="18"/>
          <w:szCs w:val="18"/>
          <w:lang w:val="nl-BE"/>
        </w:rPr>
      </w:pPr>
      <w:r w:rsidRPr="007B79B3">
        <w:rPr>
          <w:rFonts w:asciiTheme="majorHAnsi" w:hAnsiTheme="majorHAnsi" w:cstheme="majorHAnsi"/>
          <w:sz w:val="18"/>
          <w:szCs w:val="18"/>
          <w:lang w:val="nl-BE"/>
        </w:rPr>
        <w:t>Wordt overeengekomen als volgt:</w:t>
      </w:r>
    </w:p>
    <w:p w14:paraId="07547A01" w14:textId="77777777" w:rsidR="009C1EF6" w:rsidRPr="007B79B3" w:rsidRDefault="009C1EF6" w:rsidP="004A7949">
      <w:pPr>
        <w:tabs>
          <w:tab w:val="right" w:leader="dot" w:pos="9072"/>
        </w:tabs>
        <w:spacing w:line="240" w:lineRule="auto"/>
        <w:rPr>
          <w:rFonts w:asciiTheme="majorHAnsi" w:hAnsiTheme="majorHAnsi" w:cstheme="majorHAnsi"/>
          <w:sz w:val="18"/>
          <w:szCs w:val="18"/>
          <w:lang w:val="nl-BE"/>
        </w:rPr>
      </w:pPr>
    </w:p>
    <w:p w14:paraId="6070027B" w14:textId="2528B9EC" w:rsidR="009C1EF6" w:rsidRPr="0019409A" w:rsidRDefault="009C1EF6" w:rsidP="00691C74">
      <w:pPr>
        <w:numPr>
          <w:ilvl w:val="0"/>
          <w:numId w:val="28"/>
        </w:numPr>
        <w:tabs>
          <w:tab w:val="clear" w:pos="720"/>
          <w:tab w:val="num" w:pos="567"/>
          <w:tab w:val="right" w:leader="dot" w:pos="9072"/>
        </w:tabs>
        <w:spacing w:line="240" w:lineRule="auto"/>
        <w:ind w:left="567" w:hanging="567"/>
        <w:rPr>
          <w:rFonts w:asciiTheme="majorHAnsi" w:eastAsiaTheme="majorEastAsia" w:hAnsiTheme="majorHAnsi" w:cstheme="majorBidi"/>
          <w:sz w:val="18"/>
          <w:szCs w:val="18"/>
          <w:lang w:val="nl-NL"/>
        </w:rPr>
      </w:pPr>
      <w:r w:rsidRPr="007B79B3">
        <w:rPr>
          <w:rFonts w:asciiTheme="majorHAnsi" w:hAnsiTheme="majorHAnsi" w:cstheme="majorBidi"/>
          <w:sz w:val="18"/>
          <w:szCs w:val="18"/>
          <w:lang w:val="nl-NL"/>
        </w:rPr>
        <w:t xml:space="preserve">De stageplaats zal de student </w:t>
      </w:r>
      <w:r w:rsidR="00606E9B" w:rsidRPr="007B79B3">
        <w:rPr>
          <w:rFonts w:asciiTheme="majorHAnsi" w:hAnsiTheme="majorHAnsi" w:cstheme="majorHAnsi"/>
          <w:sz w:val="18"/>
          <w:szCs w:val="18"/>
          <w:lang w:val="nl-NL"/>
        </w:rPr>
        <w:t xml:space="preserve">binnen de periode van </w:t>
      </w:r>
      <w:r w:rsidR="00320374" w:rsidRPr="007B79B3">
        <w:rPr>
          <w:rFonts w:asciiTheme="majorHAnsi" w:hAnsiTheme="majorHAnsi" w:cstheme="majorHAnsi"/>
          <w:sz w:val="18"/>
          <w:szCs w:val="18"/>
          <w:lang w:val="nl-NL"/>
        </w:rPr>
        <w:t>1 september 2021 tot en met 30 juni 2022</w:t>
      </w:r>
      <w:r w:rsidR="00606E9B" w:rsidRPr="007B79B3">
        <w:rPr>
          <w:rFonts w:asciiTheme="majorHAnsi" w:hAnsiTheme="majorHAnsi" w:cstheme="majorHAnsi"/>
          <w:sz w:val="18"/>
          <w:szCs w:val="18"/>
          <w:lang w:val="nl-NL"/>
        </w:rPr>
        <w:t xml:space="preserve"> </w:t>
      </w:r>
      <w:r w:rsidRPr="007B79B3">
        <w:rPr>
          <w:rFonts w:asciiTheme="majorHAnsi" w:hAnsiTheme="majorHAnsi" w:cstheme="majorBidi"/>
          <w:sz w:val="18"/>
          <w:szCs w:val="18"/>
          <w:lang w:val="nl-NL"/>
        </w:rPr>
        <w:t xml:space="preserve">stage laten lopen op </w:t>
      </w:r>
      <w:r w:rsidRPr="0019409A">
        <w:rPr>
          <w:rFonts w:asciiTheme="majorHAnsi" w:hAnsiTheme="majorHAnsi" w:cstheme="majorBidi"/>
          <w:sz w:val="18"/>
          <w:szCs w:val="18"/>
          <w:lang w:val="nl-NL"/>
        </w:rPr>
        <w:t>de stageplaats.</w:t>
      </w:r>
      <w:r w:rsidR="00320374" w:rsidRPr="0019409A">
        <w:rPr>
          <w:rFonts w:asciiTheme="majorHAnsi" w:hAnsiTheme="majorHAnsi" w:cstheme="majorBidi"/>
          <w:sz w:val="18"/>
          <w:szCs w:val="18"/>
          <w:lang w:val="nl-NL"/>
        </w:rPr>
        <w:t xml:space="preserve"> </w:t>
      </w:r>
    </w:p>
    <w:p w14:paraId="5043CB0F" w14:textId="77777777" w:rsidR="009C1EF6" w:rsidRPr="0019409A" w:rsidRDefault="009C1EF6" w:rsidP="009C1EF6">
      <w:pPr>
        <w:tabs>
          <w:tab w:val="right" w:leader="dot" w:pos="9072"/>
        </w:tabs>
        <w:spacing w:line="240" w:lineRule="auto"/>
        <w:rPr>
          <w:rFonts w:asciiTheme="majorHAnsi" w:hAnsiTheme="majorHAnsi" w:cstheme="majorHAnsi"/>
          <w:sz w:val="18"/>
          <w:szCs w:val="18"/>
          <w:lang w:val="nl-NL"/>
        </w:rPr>
      </w:pPr>
    </w:p>
    <w:p w14:paraId="3A21A4A3" w14:textId="30A20361" w:rsidR="009C1EF6" w:rsidRPr="0019409A" w:rsidRDefault="009C1EF6" w:rsidP="009C1EF6">
      <w:pPr>
        <w:tabs>
          <w:tab w:val="right" w:leader="dot" w:pos="9072"/>
        </w:tabs>
        <w:spacing w:line="240" w:lineRule="auto"/>
        <w:ind w:left="567"/>
        <w:rPr>
          <w:rFonts w:asciiTheme="majorHAnsi" w:hAnsiTheme="majorHAnsi" w:cstheme="majorHAnsi"/>
          <w:sz w:val="18"/>
          <w:szCs w:val="18"/>
          <w:lang w:val="nl-NL"/>
        </w:rPr>
      </w:pPr>
      <w:r w:rsidRPr="0019409A">
        <w:rPr>
          <w:rFonts w:asciiTheme="majorHAnsi" w:hAnsiTheme="majorHAnsi" w:cstheme="majorHAnsi"/>
          <w:sz w:val="18"/>
          <w:szCs w:val="18"/>
          <w:lang w:val="nl-NL"/>
        </w:rPr>
        <w:t>De taken van de student in het kader van deze stage zijn</w:t>
      </w:r>
      <w:r w:rsidR="005955B7" w:rsidRPr="0019409A">
        <w:rPr>
          <w:rFonts w:asciiTheme="majorHAnsi" w:hAnsiTheme="majorHAnsi" w:cstheme="majorHAnsi"/>
          <w:sz w:val="18"/>
          <w:szCs w:val="18"/>
          <w:lang w:val="nl-NL"/>
        </w:rPr>
        <w:t xml:space="preserve"> terug te vinden op de stagewebsite: </w:t>
      </w:r>
      <w:hyperlink r:id="rId27" w:history="1">
        <w:r w:rsidR="00AD1647" w:rsidRPr="00CD0271">
          <w:rPr>
            <w:rStyle w:val="Hyperlink"/>
            <w:rFonts w:asciiTheme="majorHAnsi" w:hAnsiTheme="majorHAnsi" w:cstheme="majorHAnsi"/>
            <w:sz w:val="18"/>
            <w:szCs w:val="18"/>
            <w:lang w:val="nl-NL"/>
          </w:rPr>
          <w:t>https://stage.odisee.be/onderwijs/bakoaalsthao/</w:t>
        </w:r>
      </w:hyperlink>
      <w:hyperlink r:id="rId28" w:history="1"/>
      <w:r w:rsidR="00691C74" w:rsidRPr="0019409A">
        <w:rPr>
          <w:rFonts w:asciiTheme="majorHAnsi" w:hAnsiTheme="majorHAnsi" w:cstheme="majorHAnsi"/>
          <w:sz w:val="18"/>
          <w:szCs w:val="18"/>
          <w:lang w:val="nl-NL"/>
        </w:rPr>
        <w:t>.</w:t>
      </w:r>
    </w:p>
    <w:p w14:paraId="07459315" w14:textId="77777777" w:rsidR="009C1EF6" w:rsidRPr="0019409A" w:rsidRDefault="009C1EF6" w:rsidP="009C1EF6">
      <w:pPr>
        <w:tabs>
          <w:tab w:val="left" w:pos="550"/>
          <w:tab w:val="right" w:leader="dot" w:pos="9072"/>
        </w:tabs>
        <w:spacing w:line="240" w:lineRule="auto"/>
        <w:rPr>
          <w:rFonts w:asciiTheme="majorHAnsi" w:hAnsiTheme="majorHAnsi" w:cstheme="majorHAnsi"/>
          <w:sz w:val="18"/>
          <w:szCs w:val="18"/>
          <w:lang w:val="nl-BE"/>
        </w:rPr>
      </w:pPr>
    </w:p>
    <w:p w14:paraId="55121A88" w14:textId="55833127" w:rsidR="00067B8C" w:rsidRPr="0019409A" w:rsidRDefault="00067B8C" w:rsidP="0AB34D0B">
      <w:pPr>
        <w:numPr>
          <w:ilvl w:val="0"/>
          <w:numId w:val="28"/>
        </w:numPr>
        <w:tabs>
          <w:tab w:val="clear" w:pos="720"/>
          <w:tab w:val="num" w:pos="567"/>
          <w:tab w:val="left" w:pos="993"/>
          <w:tab w:val="right" w:leader="dot" w:pos="9072"/>
          <w:tab w:val="right" w:leader="dot" w:pos="9130"/>
        </w:tabs>
        <w:spacing w:before="60" w:line="240" w:lineRule="auto"/>
        <w:ind w:left="550" w:right="11" w:hanging="567"/>
        <w:rPr>
          <w:rFonts w:ascii="Calibri" w:eastAsia="Calibri" w:hAnsi="Calibri" w:cs="Calibri"/>
          <w:b/>
          <w:bCs/>
          <w:i/>
          <w:iCs/>
          <w:sz w:val="18"/>
          <w:szCs w:val="18"/>
          <w:lang w:val="nl-BE"/>
        </w:rPr>
      </w:pPr>
      <w:r w:rsidRPr="0019409A">
        <w:rPr>
          <w:rFonts w:ascii="Calibri" w:hAnsi="Calibri" w:cs="Calibri"/>
          <w:sz w:val="18"/>
          <w:szCs w:val="18"/>
          <w:lang w:val="nl-BE"/>
        </w:rPr>
        <w:t>Tijdens de periode vermeld in punt 1 loopt de student stage</w:t>
      </w:r>
      <w:r w:rsidRPr="0019409A">
        <w:rPr>
          <w:rStyle w:val="Verwijzingopmerking"/>
          <w:rFonts w:ascii="Calibri" w:hAnsi="Calibri" w:cs="Calibri"/>
          <w:sz w:val="18"/>
          <w:szCs w:val="18"/>
          <w:lang w:val="nl-BE"/>
        </w:rPr>
        <w:t xml:space="preserve">, </w:t>
      </w:r>
      <w:r w:rsidRPr="0019409A">
        <w:rPr>
          <w:rFonts w:ascii="Calibri" w:hAnsi="Calibri" w:cs="Calibri"/>
          <w:sz w:val="18"/>
          <w:szCs w:val="18"/>
          <w:lang w:val="nl-BE"/>
        </w:rPr>
        <w:t>volgens het uurrooster dat wordt afgesproken.</w:t>
      </w:r>
      <w:r w:rsidR="00EB09ED" w:rsidRPr="0019409A">
        <w:rPr>
          <w:rFonts w:ascii="Calibri" w:hAnsi="Calibri" w:cs="Calibri"/>
          <w:sz w:val="18"/>
          <w:szCs w:val="18"/>
          <w:lang w:val="nl-BE"/>
        </w:rPr>
        <w:t xml:space="preserve"> Timing en planning zijn afhankelijk van het OPO en worden beschreven op de stagewebsite: </w:t>
      </w:r>
      <w:hyperlink r:id="rId29" w:history="1">
        <w:r w:rsidR="00AD1647" w:rsidRPr="00757291">
          <w:rPr>
            <w:rStyle w:val="Hyperlink"/>
            <w:rFonts w:asciiTheme="majorHAnsi" w:hAnsiTheme="majorHAnsi" w:cstheme="majorHAnsi"/>
            <w:sz w:val="18"/>
            <w:szCs w:val="18"/>
            <w:lang w:val="nl-NL"/>
          </w:rPr>
          <w:t>https://stage.odisee.be/onderwijs/bakoaalsthao/</w:t>
        </w:r>
      </w:hyperlink>
      <w:r w:rsidR="00EB09ED" w:rsidRPr="0019409A">
        <w:rPr>
          <w:rFonts w:asciiTheme="majorHAnsi" w:hAnsiTheme="majorHAnsi" w:cstheme="majorHAnsi"/>
          <w:sz w:val="18"/>
          <w:szCs w:val="18"/>
          <w:lang w:val="nl-NL"/>
        </w:rPr>
        <w:t>.</w:t>
      </w:r>
    </w:p>
    <w:p w14:paraId="324230D6" w14:textId="3290B989" w:rsidR="009C1EF6" w:rsidRPr="007B79B3" w:rsidRDefault="009C1EF6" w:rsidP="00B86D64">
      <w:pPr>
        <w:tabs>
          <w:tab w:val="left" w:pos="993"/>
          <w:tab w:val="right" w:leader="dot" w:pos="9072"/>
          <w:tab w:val="right" w:leader="dot" w:pos="9130"/>
        </w:tabs>
        <w:spacing w:line="240" w:lineRule="auto"/>
        <w:ind w:left="567"/>
        <w:rPr>
          <w:rFonts w:asciiTheme="majorHAnsi" w:hAnsiTheme="majorHAnsi" w:cstheme="majorHAnsi"/>
          <w:sz w:val="18"/>
          <w:szCs w:val="18"/>
          <w:lang w:val="nl-NL"/>
        </w:rPr>
      </w:pPr>
    </w:p>
    <w:p w14:paraId="7CEBB2B7" w14:textId="745400C8" w:rsidR="009C1EF6" w:rsidRPr="007B79B3" w:rsidRDefault="009C1EF6" w:rsidP="073F1B51">
      <w:pPr>
        <w:pStyle w:val="Plattetekstinspringen"/>
        <w:tabs>
          <w:tab w:val="clear" w:pos="9072"/>
          <w:tab w:val="left" w:pos="993"/>
          <w:tab w:val="right" w:leader="dot" w:pos="9130"/>
        </w:tabs>
        <w:spacing w:before="60"/>
        <w:ind w:left="550" w:right="11"/>
        <w:rPr>
          <w:rFonts w:asciiTheme="majorHAnsi" w:hAnsiTheme="majorHAnsi" w:cstheme="majorBidi"/>
          <w:strike/>
          <w:sz w:val="18"/>
          <w:szCs w:val="18"/>
        </w:rPr>
      </w:pPr>
      <w:r w:rsidRPr="007B79B3">
        <w:rPr>
          <w:rFonts w:asciiTheme="majorHAnsi" w:hAnsiTheme="majorHAnsi" w:cstheme="majorBidi"/>
          <w:sz w:val="18"/>
          <w:szCs w:val="18"/>
        </w:rPr>
        <w:t>De stageplaats waakt erover dat de stage niet leidt tot een aanwezigheid op de stageplaats van meer dan 38u per week.</w:t>
      </w:r>
      <w:r w:rsidR="006F69DC" w:rsidRPr="007B79B3">
        <w:rPr>
          <w:rFonts w:asciiTheme="majorHAnsi" w:hAnsiTheme="majorHAnsi" w:cstheme="majorBidi"/>
          <w:sz w:val="18"/>
          <w:szCs w:val="18"/>
        </w:rPr>
        <w:t xml:space="preserve"> </w:t>
      </w:r>
    </w:p>
    <w:p w14:paraId="73A01C3F" w14:textId="67A1525D" w:rsidR="073F1B51" w:rsidRPr="007B79B3" w:rsidRDefault="073F1B51" w:rsidP="073F1B51">
      <w:pPr>
        <w:pStyle w:val="Plattetekstinspringen"/>
        <w:spacing w:before="60"/>
        <w:ind w:left="550" w:right="11"/>
        <w:rPr>
          <w:rFonts w:asciiTheme="majorHAnsi" w:hAnsiTheme="majorHAnsi" w:cstheme="majorBidi"/>
          <w:sz w:val="18"/>
          <w:szCs w:val="18"/>
        </w:rPr>
      </w:pPr>
    </w:p>
    <w:p w14:paraId="4F67B919" w14:textId="33DA3F15" w:rsidR="00E31CBF" w:rsidRPr="007B79B3" w:rsidRDefault="00E31CBF" w:rsidP="7490D6BA">
      <w:pPr>
        <w:spacing w:line="240" w:lineRule="exact"/>
        <w:ind w:left="720"/>
        <w:rPr>
          <w:rFonts w:ascii="Calibri" w:eastAsia="Calibri" w:hAnsi="Calibri" w:cs="Calibri"/>
          <w:color w:val="000000" w:themeColor="text1"/>
          <w:sz w:val="18"/>
          <w:szCs w:val="18"/>
          <w:lang w:val="nl-NL"/>
        </w:rPr>
      </w:pPr>
      <w:r w:rsidRPr="007B79B3">
        <w:rPr>
          <w:rFonts w:ascii="Calibri" w:eastAsia="Calibri" w:hAnsi="Calibri" w:cs="Calibri"/>
          <w:i/>
          <w:iCs/>
          <w:color w:val="000000" w:themeColor="text1"/>
          <w:sz w:val="18"/>
          <w:szCs w:val="18"/>
          <w:lang w:val="nl-NL"/>
        </w:rPr>
        <w:t>Ingevolge de maatregelen tegen corona, kunnen de stageplaats en de hogeschool na het afsluiten van deze overeenkomst in onderling akkoord beslissen om:</w:t>
      </w:r>
    </w:p>
    <w:p w14:paraId="6621147E" w14:textId="07F2EFA2" w:rsidR="00E31CBF" w:rsidRPr="007B79B3" w:rsidRDefault="00E31CBF" w:rsidP="76B91B4A">
      <w:pPr>
        <w:pStyle w:val="Lijstalinea"/>
        <w:numPr>
          <w:ilvl w:val="0"/>
          <w:numId w:val="1"/>
        </w:numPr>
        <w:spacing w:line="240" w:lineRule="exact"/>
        <w:rPr>
          <w:rFonts w:ascii="Calibri" w:eastAsia="Calibri" w:hAnsi="Calibri" w:cs="Calibri"/>
          <w:i/>
          <w:iCs/>
          <w:color w:val="000000" w:themeColor="text1"/>
          <w:sz w:val="18"/>
          <w:szCs w:val="18"/>
          <w:lang w:val="nl-NL"/>
        </w:rPr>
      </w:pPr>
      <w:r w:rsidRPr="007B79B3">
        <w:rPr>
          <w:rFonts w:ascii="Calibri" w:eastAsia="Calibri" w:hAnsi="Calibri" w:cs="Calibri"/>
          <w:i/>
          <w:iCs/>
          <w:color w:val="000000" w:themeColor="text1"/>
          <w:sz w:val="18"/>
          <w:szCs w:val="18"/>
          <w:lang w:val="nl-NL"/>
        </w:rPr>
        <w:t>de geplande stage gedeeltelijk om te zetten naar stage op afstand, waarbij de begeleiding vermeld in punt 5 gedeeltelijk op afstand gebeurt</w:t>
      </w:r>
    </w:p>
    <w:p w14:paraId="14DC5AD9" w14:textId="7D68C45F" w:rsidR="00E31CBF" w:rsidRPr="007B79B3" w:rsidRDefault="00E31CBF" w:rsidP="76B91B4A">
      <w:pPr>
        <w:pStyle w:val="Lijstalinea"/>
        <w:numPr>
          <w:ilvl w:val="0"/>
          <w:numId w:val="1"/>
        </w:numPr>
        <w:spacing w:line="240" w:lineRule="exact"/>
        <w:rPr>
          <w:rFonts w:ascii="Calibri" w:eastAsia="Calibri" w:hAnsi="Calibri" w:cs="Calibri"/>
          <w:i/>
          <w:iCs/>
          <w:color w:val="000000" w:themeColor="text1"/>
          <w:sz w:val="18"/>
          <w:szCs w:val="18"/>
          <w:lang w:val="nl-NL"/>
        </w:rPr>
      </w:pPr>
      <w:r w:rsidRPr="007B79B3">
        <w:rPr>
          <w:rFonts w:ascii="Calibri" w:eastAsia="Calibri" w:hAnsi="Calibri" w:cs="Calibri"/>
          <w:i/>
          <w:iCs/>
          <w:color w:val="000000" w:themeColor="text1"/>
          <w:sz w:val="18"/>
          <w:szCs w:val="18"/>
          <w:lang w:val="nl-NL"/>
        </w:rPr>
        <w:t>de geplande stage helemaal om te zetten naar stage op afstand, waarbij de begeleiding vermeld in punt 5 op afstand gebeurt</w:t>
      </w:r>
    </w:p>
    <w:p w14:paraId="45E611F4" w14:textId="43BC6676" w:rsidR="00E31CBF" w:rsidRPr="007B79B3" w:rsidRDefault="00E31CBF" w:rsidP="76B91B4A">
      <w:pPr>
        <w:pStyle w:val="Lijstalinea"/>
        <w:numPr>
          <w:ilvl w:val="0"/>
          <w:numId w:val="1"/>
        </w:numPr>
        <w:spacing w:line="240" w:lineRule="exact"/>
        <w:rPr>
          <w:rFonts w:ascii="Calibri" w:eastAsia="Calibri" w:hAnsi="Calibri" w:cs="Calibri"/>
          <w:i/>
          <w:iCs/>
          <w:color w:val="000000" w:themeColor="text1"/>
          <w:sz w:val="18"/>
          <w:szCs w:val="18"/>
          <w:lang w:val="nl-NL"/>
        </w:rPr>
      </w:pPr>
      <w:r w:rsidRPr="007B79B3">
        <w:rPr>
          <w:rFonts w:ascii="Calibri" w:eastAsia="Calibri" w:hAnsi="Calibri" w:cs="Calibri"/>
          <w:i/>
          <w:iCs/>
          <w:color w:val="000000" w:themeColor="text1"/>
          <w:sz w:val="18"/>
          <w:szCs w:val="18"/>
          <w:lang w:val="nl-NL"/>
        </w:rPr>
        <w:t>de stage verder te zetten via een combinatie van stage met fysieke aanwezigheid op de stageplaats en stage op afstand, waarbij de begeleiding vermeld in punt 5 gedeeltelijk op afstand gebeurt</w:t>
      </w:r>
    </w:p>
    <w:p w14:paraId="4DC942EE" w14:textId="6A76B27B" w:rsidR="00E31CBF" w:rsidRPr="007B79B3" w:rsidRDefault="00E31CBF" w:rsidP="76B91B4A">
      <w:pPr>
        <w:pStyle w:val="Lijstalinea"/>
        <w:numPr>
          <w:ilvl w:val="0"/>
          <w:numId w:val="1"/>
        </w:numPr>
        <w:spacing w:line="240" w:lineRule="exact"/>
        <w:rPr>
          <w:rFonts w:ascii="Calibri" w:eastAsia="Calibri" w:hAnsi="Calibri" w:cs="Calibri"/>
          <w:i/>
          <w:iCs/>
          <w:color w:val="000000" w:themeColor="text1"/>
          <w:sz w:val="18"/>
          <w:szCs w:val="18"/>
          <w:lang w:val="nl-NL"/>
        </w:rPr>
      </w:pPr>
      <w:r w:rsidRPr="007B79B3">
        <w:rPr>
          <w:rFonts w:ascii="Calibri" w:eastAsia="Calibri" w:hAnsi="Calibri" w:cs="Calibri"/>
          <w:i/>
          <w:iCs/>
          <w:color w:val="000000" w:themeColor="text1"/>
          <w:sz w:val="18"/>
          <w:szCs w:val="18"/>
          <w:lang w:val="nl-NL"/>
        </w:rPr>
        <w:lastRenderedPageBreak/>
        <w:t>de stage verder te zetten via stage op afstand, waarbij de begeleiding vermeld in punt 5 wordt verder gezet op afstand</w:t>
      </w:r>
    </w:p>
    <w:p w14:paraId="05789D9D" w14:textId="3C3370FE" w:rsidR="00E31CBF" w:rsidRPr="007B79B3" w:rsidRDefault="00E31CBF" w:rsidP="76B91B4A">
      <w:pPr>
        <w:pStyle w:val="Lijstalinea"/>
        <w:numPr>
          <w:ilvl w:val="0"/>
          <w:numId w:val="1"/>
        </w:numPr>
        <w:spacing w:line="240" w:lineRule="exact"/>
        <w:rPr>
          <w:rFonts w:ascii="Calibri" w:eastAsia="Calibri" w:hAnsi="Calibri" w:cs="Calibri"/>
          <w:i/>
          <w:iCs/>
          <w:color w:val="000000" w:themeColor="text1"/>
          <w:sz w:val="18"/>
          <w:szCs w:val="18"/>
          <w:lang w:val="nl-NL"/>
        </w:rPr>
      </w:pPr>
      <w:r w:rsidRPr="007B79B3">
        <w:rPr>
          <w:rFonts w:ascii="Calibri" w:eastAsia="Calibri" w:hAnsi="Calibri" w:cs="Calibri"/>
          <w:i/>
          <w:iCs/>
          <w:color w:val="000000" w:themeColor="text1"/>
          <w:sz w:val="18"/>
          <w:szCs w:val="18"/>
          <w:lang w:val="nl-NL"/>
        </w:rPr>
        <w:t xml:space="preserve">de stage vervroegd te beëindigen </w:t>
      </w:r>
    </w:p>
    <w:p w14:paraId="2E3309E9" w14:textId="68D32D2A" w:rsidR="00E31CBF" w:rsidRPr="007B79B3" w:rsidRDefault="00E31CBF" w:rsidP="76B91B4A">
      <w:pPr>
        <w:pStyle w:val="Lijstalinea"/>
        <w:numPr>
          <w:ilvl w:val="0"/>
          <w:numId w:val="1"/>
        </w:numPr>
        <w:spacing w:line="240" w:lineRule="exact"/>
        <w:rPr>
          <w:rFonts w:ascii="Calibri" w:eastAsia="Calibri" w:hAnsi="Calibri" w:cs="Calibri"/>
          <w:i/>
          <w:iCs/>
          <w:color w:val="000000" w:themeColor="text1"/>
          <w:sz w:val="18"/>
          <w:szCs w:val="18"/>
          <w:lang w:val="nl-NL"/>
        </w:rPr>
      </w:pPr>
      <w:r w:rsidRPr="007B79B3">
        <w:rPr>
          <w:rFonts w:ascii="Calibri" w:eastAsia="Calibri" w:hAnsi="Calibri" w:cs="Calibri"/>
          <w:i/>
          <w:iCs/>
          <w:color w:val="000000" w:themeColor="text1"/>
          <w:sz w:val="18"/>
          <w:szCs w:val="18"/>
          <w:lang w:val="nl-NL"/>
        </w:rPr>
        <w:t>de geplande stage te annuleren.</w:t>
      </w:r>
    </w:p>
    <w:p w14:paraId="6CF3BB78" w14:textId="080EC0AE" w:rsidR="00E31CBF" w:rsidRPr="007B79B3" w:rsidRDefault="00E31CBF" w:rsidP="7490D6BA">
      <w:pPr>
        <w:spacing w:line="240" w:lineRule="exact"/>
        <w:ind w:left="720"/>
        <w:rPr>
          <w:rFonts w:ascii="Calibri" w:eastAsia="Calibri" w:hAnsi="Calibri" w:cs="Calibri"/>
          <w:color w:val="000000" w:themeColor="text1"/>
          <w:sz w:val="18"/>
          <w:szCs w:val="18"/>
          <w:lang w:val="nl-NL"/>
        </w:rPr>
      </w:pPr>
      <w:r w:rsidRPr="007B79B3">
        <w:rPr>
          <w:rFonts w:ascii="Calibri" w:eastAsia="Calibri" w:hAnsi="Calibri" w:cs="Calibri"/>
          <w:i/>
          <w:iCs/>
          <w:color w:val="000000" w:themeColor="text1"/>
          <w:sz w:val="18"/>
          <w:szCs w:val="18"/>
          <w:lang w:val="nl-NL"/>
        </w:rPr>
        <w:t xml:space="preserve">Deze beslissing wordt genomen op basis van de mogelijkheid tot inbedding van de stagiair in de organisatie, de mogelijkheid tot aanpassing van de stageopdracht en de mogelijkheid van reële begeleiding van de stage op afstand. </w:t>
      </w:r>
    </w:p>
    <w:p w14:paraId="7F19A64A" w14:textId="374DC880" w:rsidR="00E31CBF" w:rsidRPr="007B79B3" w:rsidRDefault="00E31CBF" w:rsidP="7490D6BA">
      <w:pPr>
        <w:spacing w:line="240" w:lineRule="exact"/>
        <w:ind w:left="720"/>
        <w:rPr>
          <w:rFonts w:ascii="Calibri" w:eastAsia="Calibri" w:hAnsi="Calibri" w:cs="Calibri"/>
          <w:color w:val="000000" w:themeColor="text1"/>
          <w:sz w:val="18"/>
          <w:szCs w:val="18"/>
          <w:lang w:val="nl-NL"/>
        </w:rPr>
      </w:pPr>
      <w:r w:rsidRPr="007B79B3">
        <w:rPr>
          <w:rFonts w:ascii="Calibri" w:eastAsia="Calibri" w:hAnsi="Calibri" w:cs="Calibri"/>
          <w:i/>
          <w:iCs/>
          <w:color w:val="000000" w:themeColor="text1"/>
          <w:sz w:val="18"/>
          <w:szCs w:val="18"/>
          <w:lang w:val="nl-NL"/>
        </w:rPr>
        <w:t>De beslissing wordt via wederzijds e-mailverkeer schriftelijk bevestigd. Bij vervroegde beëindiging wordt daarenboven een bijlage bij de stageovereenkomst afgesloten a.d.h.v. het modelformulier.</w:t>
      </w:r>
    </w:p>
    <w:p w14:paraId="6DFB9E20" w14:textId="77777777" w:rsidR="009C1EF6" w:rsidRPr="007B79B3" w:rsidRDefault="009C1EF6" w:rsidP="00B86D64">
      <w:pPr>
        <w:tabs>
          <w:tab w:val="left" w:pos="550"/>
          <w:tab w:val="right" w:leader="dot" w:pos="9072"/>
        </w:tabs>
        <w:spacing w:line="240" w:lineRule="auto"/>
        <w:rPr>
          <w:rFonts w:asciiTheme="majorHAnsi" w:hAnsiTheme="majorHAnsi" w:cstheme="majorHAnsi"/>
          <w:sz w:val="18"/>
          <w:szCs w:val="18"/>
          <w:lang w:val="nl-NL"/>
        </w:rPr>
      </w:pPr>
    </w:p>
    <w:p w14:paraId="0C248356" w14:textId="77777777" w:rsidR="009C1EF6" w:rsidRPr="007B79B3" w:rsidRDefault="009C1EF6" w:rsidP="009C1EF6">
      <w:pPr>
        <w:tabs>
          <w:tab w:val="left" w:pos="550"/>
          <w:tab w:val="right" w:leader="dot" w:pos="9072"/>
        </w:tabs>
        <w:spacing w:line="240" w:lineRule="auto"/>
        <w:ind w:left="567"/>
        <w:rPr>
          <w:rFonts w:asciiTheme="majorHAnsi" w:hAnsiTheme="majorHAnsi" w:cstheme="majorHAnsi"/>
          <w:sz w:val="18"/>
          <w:szCs w:val="18"/>
          <w:lang w:val="nl-NL"/>
        </w:rPr>
      </w:pPr>
      <w:r w:rsidRPr="007B79B3">
        <w:rPr>
          <w:rFonts w:asciiTheme="majorHAnsi" w:hAnsiTheme="majorHAnsi" w:cstheme="majorHAnsi"/>
          <w:sz w:val="18"/>
          <w:szCs w:val="18"/>
          <w:lang w:val="nl-NL"/>
        </w:rPr>
        <w:t>Alle praktische afspraken rond de stage (kledij, inhalen van de stage na ziekte, uurroosters…) worden door de student in overleg met de stageplaats gemaakt.</w:t>
      </w:r>
    </w:p>
    <w:p w14:paraId="70DF9E56" w14:textId="77777777" w:rsidR="009C1EF6" w:rsidRPr="007B79B3" w:rsidRDefault="009C1EF6" w:rsidP="009C1EF6">
      <w:pPr>
        <w:tabs>
          <w:tab w:val="left" w:pos="550"/>
          <w:tab w:val="right" w:leader="dot" w:pos="9072"/>
        </w:tabs>
        <w:spacing w:line="240" w:lineRule="auto"/>
        <w:rPr>
          <w:rFonts w:asciiTheme="majorHAnsi" w:hAnsiTheme="majorHAnsi" w:cstheme="majorHAnsi"/>
          <w:sz w:val="18"/>
          <w:szCs w:val="18"/>
          <w:lang w:val="nl-NL"/>
        </w:rPr>
      </w:pPr>
    </w:p>
    <w:p w14:paraId="35E16388" w14:textId="5934951C" w:rsidR="009C1EF6" w:rsidRPr="0019409A" w:rsidRDefault="009C1EF6" w:rsidP="0AB34D0B">
      <w:pPr>
        <w:numPr>
          <w:ilvl w:val="0"/>
          <w:numId w:val="28"/>
        </w:numPr>
        <w:tabs>
          <w:tab w:val="clear" w:pos="720"/>
          <w:tab w:val="num" w:pos="567"/>
          <w:tab w:val="right" w:leader="dot" w:pos="9072"/>
        </w:tabs>
        <w:spacing w:line="240" w:lineRule="auto"/>
        <w:ind w:left="567" w:hanging="567"/>
        <w:rPr>
          <w:rFonts w:asciiTheme="majorHAnsi" w:hAnsiTheme="majorHAnsi" w:cstheme="majorBidi"/>
          <w:sz w:val="18"/>
          <w:szCs w:val="18"/>
          <w:lang w:val="nl-NL"/>
        </w:rPr>
      </w:pPr>
      <w:r w:rsidRPr="007B79B3">
        <w:rPr>
          <w:rFonts w:asciiTheme="majorHAnsi" w:hAnsiTheme="majorHAnsi" w:cstheme="majorBidi"/>
          <w:sz w:val="18"/>
          <w:szCs w:val="18"/>
          <w:lang w:val="nl-NL"/>
        </w:rPr>
        <w:t xml:space="preserve">Bij het afsluiten van deze overeenkomst overhandigt de stageplaats de risicoanalyse per werkpost of activiteit waar de student </w:t>
      </w:r>
      <w:r w:rsidRPr="0019409A">
        <w:rPr>
          <w:rFonts w:asciiTheme="majorHAnsi" w:hAnsiTheme="majorHAnsi" w:cstheme="majorBidi"/>
          <w:sz w:val="18"/>
          <w:szCs w:val="18"/>
          <w:lang w:val="nl-NL"/>
        </w:rPr>
        <w:t>stage loopt, aan de hogeschool. Hiervoor kan de eigen werkpostfiche gebruikt worden of het model van de hogeschool</w:t>
      </w:r>
      <w:r w:rsidR="00AD1647">
        <w:rPr>
          <w:rFonts w:asciiTheme="majorHAnsi" w:hAnsiTheme="majorHAnsi" w:cstheme="majorBidi"/>
          <w:sz w:val="18"/>
          <w:szCs w:val="18"/>
          <w:lang w:val="nl-NL"/>
        </w:rPr>
        <w:t xml:space="preserve"> </w:t>
      </w:r>
      <w:r w:rsidR="00AD1647" w:rsidRPr="00757291">
        <w:rPr>
          <w:rFonts w:asciiTheme="majorHAnsi" w:hAnsiTheme="majorHAnsi" w:cstheme="majorBidi"/>
          <w:sz w:val="18"/>
          <w:szCs w:val="18"/>
          <w:lang w:val="nl-NL"/>
        </w:rPr>
        <w:t>(</w:t>
      </w:r>
      <w:r w:rsidR="00AD1647" w:rsidRPr="00757291">
        <w:rPr>
          <w:rFonts w:asciiTheme="majorHAnsi" w:hAnsiTheme="majorHAnsi" w:cstheme="majorHAnsi"/>
          <w:sz w:val="18"/>
          <w:szCs w:val="18"/>
          <w:lang w:val="nl-NL"/>
        </w:rPr>
        <w:t xml:space="preserve">te downloaden via de stagewebsite: </w:t>
      </w:r>
      <w:hyperlink r:id="rId30" w:history="1">
        <w:r w:rsidR="00AD1647" w:rsidRPr="00757291">
          <w:rPr>
            <w:rStyle w:val="Hyperlink"/>
            <w:rFonts w:asciiTheme="majorHAnsi" w:hAnsiTheme="majorHAnsi" w:cstheme="majorHAnsi"/>
            <w:sz w:val="18"/>
            <w:szCs w:val="18"/>
            <w:lang w:val="nl-NL"/>
          </w:rPr>
          <w:t>https://stage.odisee.be/onderwijs/bakoaalsthao/algemene-info/stageafspraken/</w:t>
        </w:r>
      </w:hyperlink>
      <w:r w:rsidR="00AD1647" w:rsidRPr="00757291">
        <w:rPr>
          <w:rFonts w:asciiTheme="majorHAnsi" w:hAnsiTheme="majorHAnsi" w:cstheme="majorHAnsi"/>
          <w:sz w:val="18"/>
          <w:szCs w:val="18"/>
          <w:lang w:val="nl-NL"/>
        </w:rPr>
        <w:t>, onder de rubriek</w:t>
      </w:r>
      <w:r w:rsidR="00AD1647">
        <w:rPr>
          <w:rFonts w:asciiTheme="majorHAnsi" w:hAnsiTheme="majorHAnsi" w:cstheme="majorHAnsi"/>
          <w:sz w:val="18"/>
          <w:szCs w:val="18"/>
          <w:lang w:val="nl-NL"/>
        </w:rPr>
        <w:t xml:space="preserve"> ‘stageovereenkomst’</w:t>
      </w:r>
      <w:r w:rsidR="00AD1647" w:rsidRPr="007B79B3">
        <w:rPr>
          <w:rFonts w:asciiTheme="majorHAnsi" w:hAnsiTheme="majorHAnsi" w:cstheme="majorBidi"/>
          <w:sz w:val="18"/>
          <w:szCs w:val="18"/>
          <w:lang w:val="nl-NL"/>
        </w:rPr>
        <w:t>)</w:t>
      </w:r>
      <w:r w:rsidRPr="0019409A">
        <w:rPr>
          <w:rFonts w:asciiTheme="majorHAnsi" w:hAnsiTheme="majorHAnsi" w:cstheme="majorBidi"/>
          <w:sz w:val="18"/>
          <w:szCs w:val="18"/>
          <w:lang w:val="nl-NL"/>
        </w:rPr>
        <w:t>. Vóór</w:t>
      </w:r>
      <w:r w:rsidRPr="007B79B3">
        <w:rPr>
          <w:rFonts w:asciiTheme="majorHAnsi" w:hAnsiTheme="majorHAnsi" w:cstheme="majorBidi"/>
          <w:sz w:val="18"/>
          <w:szCs w:val="18"/>
          <w:lang w:val="nl-NL"/>
        </w:rPr>
        <w:t xml:space="preserve"> de aanvang van de stage bezorgt de stageplaats deze </w:t>
      </w:r>
      <w:r w:rsidRPr="0019409A">
        <w:rPr>
          <w:rFonts w:asciiTheme="majorHAnsi" w:hAnsiTheme="majorHAnsi" w:cstheme="majorBidi"/>
          <w:sz w:val="18"/>
          <w:szCs w:val="18"/>
          <w:lang w:val="nl-NL"/>
        </w:rPr>
        <w:t>risicoanalyse(s) eveneens aan de student.</w:t>
      </w:r>
    </w:p>
    <w:p w14:paraId="44E871BC" w14:textId="77777777" w:rsidR="007F0DDF" w:rsidRPr="0019409A" w:rsidRDefault="007F0DDF" w:rsidP="007F0DDF">
      <w:pPr>
        <w:tabs>
          <w:tab w:val="right" w:leader="dot" w:pos="9072"/>
        </w:tabs>
        <w:spacing w:line="240" w:lineRule="auto"/>
        <w:rPr>
          <w:rFonts w:asciiTheme="majorHAnsi" w:hAnsiTheme="majorHAnsi" w:cstheme="majorHAnsi"/>
          <w:sz w:val="18"/>
          <w:szCs w:val="18"/>
          <w:lang w:val="nl-NL"/>
        </w:rPr>
      </w:pPr>
    </w:p>
    <w:p w14:paraId="59C68D3D" w14:textId="77777777" w:rsidR="004A7949" w:rsidRPr="0019409A" w:rsidRDefault="009C1EF6" w:rsidP="0AB34D0B">
      <w:pPr>
        <w:numPr>
          <w:ilvl w:val="0"/>
          <w:numId w:val="28"/>
        </w:numPr>
        <w:tabs>
          <w:tab w:val="clear" w:pos="720"/>
          <w:tab w:val="right" w:leader="dot" w:pos="9072"/>
        </w:tabs>
        <w:spacing w:line="240" w:lineRule="auto"/>
        <w:ind w:left="567" w:hanging="567"/>
        <w:rPr>
          <w:rFonts w:asciiTheme="majorHAnsi" w:hAnsiTheme="majorHAnsi" w:cstheme="majorBidi"/>
          <w:sz w:val="18"/>
          <w:szCs w:val="18"/>
          <w:lang w:val="nl-NL"/>
        </w:rPr>
      </w:pPr>
      <w:r w:rsidRPr="0019409A">
        <w:rPr>
          <w:rFonts w:asciiTheme="majorHAnsi" w:hAnsiTheme="majorHAnsi" w:cstheme="majorBidi"/>
          <w:sz w:val="18"/>
          <w:szCs w:val="18"/>
          <w:lang w:val="nl-NL"/>
        </w:rPr>
        <w:t>De stageplaats verklaart dat uit de risicoanalyse is gebleken dat</w:t>
      </w:r>
      <w:r w:rsidR="004A7949" w:rsidRPr="0019409A">
        <w:rPr>
          <w:rFonts w:asciiTheme="majorHAnsi" w:hAnsiTheme="majorHAnsi" w:cstheme="majorBidi"/>
          <w:sz w:val="18"/>
          <w:szCs w:val="18"/>
          <w:lang w:val="nl-NL"/>
        </w:rPr>
        <w:t>:</w:t>
      </w:r>
    </w:p>
    <w:p w14:paraId="428F1FC2" w14:textId="26241343" w:rsidR="00A62621" w:rsidRPr="0019409A" w:rsidRDefault="00551AD1" w:rsidP="00A62621">
      <w:pPr>
        <w:pStyle w:val="Plattetekstinspringen"/>
        <w:tabs>
          <w:tab w:val="clear" w:pos="9072"/>
          <w:tab w:val="left" w:pos="993"/>
          <w:tab w:val="right" w:leader="dot" w:pos="9130"/>
        </w:tabs>
        <w:rPr>
          <w:rFonts w:asciiTheme="majorHAnsi" w:hAnsiTheme="majorHAnsi" w:cstheme="majorBidi"/>
          <w:sz w:val="18"/>
          <w:szCs w:val="18"/>
          <w:lang w:val="nl-BE"/>
        </w:rPr>
      </w:pPr>
      <w:sdt>
        <w:sdtPr>
          <w:rPr>
            <w:rFonts w:asciiTheme="majorHAnsi" w:hAnsiTheme="majorHAnsi" w:cstheme="majorBidi"/>
            <w:sz w:val="18"/>
            <w:szCs w:val="18"/>
            <w:lang w:val="nl-BE"/>
          </w:rPr>
          <w:id w:val="1125974914"/>
          <w:lock w:val="contentLocked"/>
          <w14:checkbox>
            <w14:checked w14:val="0"/>
            <w14:checkedState w14:val="2612" w14:font="MS Gothic"/>
            <w14:uncheckedState w14:val="2610" w14:font="MS Gothic"/>
          </w14:checkbox>
        </w:sdtPr>
        <w:sdtEndPr/>
        <w:sdtContent>
          <w:r w:rsidR="00E23B6F">
            <w:rPr>
              <w:rFonts w:ascii="MS Gothic" w:eastAsia="MS Gothic" w:hAnsi="MS Gothic" w:cstheme="majorBidi" w:hint="eastAsia"/>
              <w:sz w:val="18"/>
              <w:szCs w:val="18"/>
              <w:lang w:val="nl-BE"/>
            </w:rPr>
            <w:t>☐</w:t>
          </w:r>
        </w:sdtContent>
      </w:sdt>
      <w:r w:rsidR="00E23B6F">
        <w:rPr>
          <w:rFonts w:asciiTheme="majorHAnsi" w:hAnsiTheme="majorHAnsi" w:cstheme="majorBidi"/>
          <w:sz w:val="18"/>
          <w:szCs w:val="18"/>
          <w:lang w:val="nl-BE"/>
        </w:rPr>
        <w:t xml:space="preserve"> </w:t>
      </w:r>
      <w:r w:rsidR="009C1EF6" w:rsidRPr="0019409A">
        <w:rPr>
          <w:rFonts w:asciiTheme="majorHAnsi" w:hAnsiTheme="majorHAnsi" w:cstheme="majorBidi"/>
          <w:sz w:val="18"/>
          <w:szCs w:val="18"/>
          <w:lang w:val="nl-BE"/>
        </w:rPr>
        <w:t xml:space="preserve">er geen verplichtingen zijn </w:t>
      </w:r>
      <w:r w:rsidR="001B43ED" w:rsidRPr="0019409A">
        <w:rPr>
          <w:rFonts w:asciiTheme="majorHAnsi" w:hAnsiTheme="majorHAnsi" w:cstheme="majorBidi"/>
          <w:sz w:val="18"/>
          <w:szCs w:val="18"/>
          <w:lang w:val="nl-BE"/>
        </w:rPr>
        <w:t xml:space="preserve"> i</w:t>
      </w:r>
      <w:r w:rsidR="009C1EF6" w:rsidRPr="0019409A">
        <w:rPr>
          <w:rFonts w:asciiTheme="majorHAnsi" w:hAnsiTheme="majorHAnsi" w:cstheme="majorBidi"/>
          <w:sz w:val="18"/>
          <w:szCs w:val="18"/>
          <w:lang w:val="nl-BE"/>
        </w:rPr>
        <w:t xml:space="preserve">nzake gezondheidstoezicht, inentingen, dosimetrische controle of </w:t>
      </w:r>
      <w:r w:rsidR="00A62621" w:rsidRPr="0019409A">
        <w:rPr>
          <w:rFonts w:asciiTheme="majorHAnsi" w:hAnsiTheme="majorHAnsi" w:cstheme="majorBidi"/>
          <w:sz w:val="18"/>
          <w:szCs w:val="18"/>
          <w:lang w:val="nl-BE"/>
        </w:rPr>
        <w:t xml:space="preserve"> </w:t>
      </w:r>
    </w:p>
    <w:p w14:paraId="0DEABB77" w14:textId="7E8421E2" w:rsidR="009C1EF6" w:rsidRPr="0019409A" w:rsidRDefault="00A62621" w:rsidP="00A62621">
      <w:pPr>
        <w:pStyle w:val="Plattetekstinspringen"/>
        <w:tabs>
          <w:tab w:val="clear" w:pos="9072"/>
          <w:tab w:val="left" w:pos="993"/>
          <w:tab w:val="right" w:leader="dot" w:pos="9130"/>
        </w:tabs>
        <w:rPr>
          <w:rFonts w:asciiTheme="majorHAnsi" w:hAnsiTheme="majorHAnsi" w:cstheme="majorBidi"/>
          <w:sz w:val="18"/>
          <w:szCs w:val="18"/>
          <w:lang w:val="nl-BE"/>
        </w:rPr>
      </w:pPr>
      <w:r w:rsidRPr="0019409A">
        <w:rPr>
          <w:rFonts w:asciiTheme="majorHAnsi" w:hAnsiTheme="majorHAnsi" w:cstheme="majorBidi"/>
          <w:sz w:val="18"/>
          <w:szCs w:val="18"/>
          <w:lang w:val="nl-BE"/>
        </w:rPr>
        <w:t xml:space="preserve">      </w:t>
      </w:r>
      <w:r w:rsidR="009C1EF6" w:rsidRPr="0019409A">
        <w:rPr>
          <w:rFonts w:asciiTheme="majorHAnsi" w:hAnsiTheme="majorHAnsi" w:cstheme="majorBidi"/>
          <w:sz w:val="18"/>
          <w:szCs w:val="18"/>
          <w:lang w:val="nl-BE"/>
        </w:rPr>
        <w:t xml:space="preserve">inzake maatregelen i.v.m. </w:t>
      </w:r>
      <w:r w:rsidR="001B43ED" w:rsidRPr="0019409A">
        <w:rPr>
          <w:rFonts w:asciiTheme="majorHAnsi" w:hAnsiTheme="majorHAnsi" w:cstheme="majorBidi"/>
          <w:sz w:val="18"/>
          <w:szCs w:val="18"/>
          <w:lang w:val="nl-BE"/>
        </w:rPr>
        <w:t>d</w:t>
      </w:r>
      <w:r w:rsidR="009C1EF6" w:rsidRPr="0019409A">
        <w:rPr>
          <w:rFonts w:asciiTheme="majorHAnsi" w:hAnsiTheme="majorHAnsi" w:cstheme="majorBidi"/>
          <w:sz w:val="18"/>
          <w:szCs w:val="18"/>
          <w:lang w:val="nl-BE"/>
        </w:rPr>
        <w:t>e moederschapsbescherming.</w:t>
      </w:r>
    </w:p>
    <w:p w14:paraId="0A1A0364" w14:textId="77777777" w:rsidR="009C1EF6" w:rsidRPr="0019409A" w:rsidRDefault="009C1EF6" w:rsidP="00403259">
      <w:pPr>
        <w:tabs>
          <w:tab w:val="left" w:pos="550"/>
          <w:tab w:val="right" w:leader="dot" w:pos="9072"/>
        </w:tabs>
        <w:spacing w:before="120" w:after="120" w:line="240" w:lineRule="auto"/>
        <w:ind w:left="567"/>
        <w:rPr>
          <w:rFonts w:asciiTheme="majorHAnsi" w:hAnsiTheme="majorHAnsi" w:cstheme="majorHAnsi"/>
          <w:b/>
          <w:sz w:val="18"/>
          <w:szCs w:val="18"/>
          <w:lang w:val="nl-NL"/>
        </w:rPr>
      </w:pPr>
      <w:r w:rsidRPr="0019409A">
        <w:rPr>
          <w:rFonts w:asciiTheme="majorHAnsi" w:hAnsiTheme="majorHAnsi" w:cstheme="majorHAnsi"/>
          <w:b/>
          <w:sz w:val="18"/>
          <w:szCs w:val="18"/>
          <w:lang w:val="nl-NL"/>
        </w:rPr>
        <w:t>OF</w:t>
      </w:r>
    </w:p>
    <w:p w14:paraId="083C7F02" w14:textId="77777777" w:rsidR="009C1EF6" w:rsidRPr="0019409A" w:rsidRDefault="009C1EF6" w:rsidP="009C1EF6">
      <w:pPr>
        <w:tabs>
          <w:tab w:val="right" w:leader="dot" w:pos="1134"/>
          <w:tab w:val="right" w:leader="dot" w:pos="9072"/>
        </w:tabs>
        <w:spacing w:line="240" w:lineRule="auto"/>
        <w:ind w:left="567" w:right="-458"/>
        <w:rPr>
          <w:rFonts w:asciiTheme="majorHAnsi" w:hAnsiTheme="majorHAnsi" w:cstheme="majorHAnsi"/>
          <w:sz w:val="18"/>
          <w:szCs w:val="18"/>
          <w:lang w:val="nl-NL"/>
        </w:rPr>
      </w:pPr>
      <w:r w:rsidRPr="0019409A">
        <w:rPr>
          <w:rFonts w:asciiTheme="majorHAnsi" w:hAnsiTheme="majorHAnsi" w:cstheme="majorHAnsi"/>
          <w:sz w:val="18"/>
          <w:szCs w:val="18"/>
          <w:lang w:val="nl-NL"/>
        </w:rPr>
        <w:t>De uitvoering van het gezondheidstoezicht en/of de dosimetrische controle/het toedienen van de inentingen wordt toevertrouwd (aankruisen wat van toepassing is):</w:t>
      </w:r>
    </w:p>
    <w:p w14:paraId="4850983A" w14:textId="6DFF271B" w:rsidR="009C1EF6" w:rsidRPr="0019409A" w:rsidRDefault="00551AD1" w:rsidP="00A62621">
      <w:pPr>
        <w:pStyle w:val="Plattetekstinspringen"/>
        <w:tabs>
          <w:tab w:val="clear" w:pos="9072"/>
          <w:tab w:val="left" w:pos="993"/>
          <w:tab w:val="right" w:leader="dot" w:pos="9130"/>
        </w:tabs>
        <w:rPr>
          <w:rFonts w:asciiTheme="majorHAnsi" w:hAnsiTheme="majorHAnsi" w:cstheme="majorBidi"/>
          <w:sz w:val="18"/>
          <w:szCs w:val="18"/>
          <w:lang w:val="nl-BE"/>
        </w:rPr>
      </w:pPr>
      <w:sdt>
        <w:sdtPr>
          <w:rPr>
            <w:rFonts w:asciiTheme="majorHAnsi" w:hAnsiTheme="majorHAnsi" w:cstheme="majorBidi"/>
            <w:sz w:val="18"/>
            <w:szCs w:val="18"/>
            <w:lang w:val="nl-BE"/>
          </w:rPr>
          <w:id w:val="1371879464"/>
          <w14:checkbox>
            <w14:checked w14:val="1"/>
            <w14:checkedState w14:val="2612" w14:font="MS Gothic"/>
            <w14:uncheckedState w14:val="2610" w14:font="MS Gothic"/>
          </w14:checkbox>
        </w:sdtPr>
        <w:sdtEndPr/>
        <w:sdtContent>
          <w:r w:rsidR="00A62621" w:rsidRPr="0019409A">
            <w:rPr>
              <w:rFonts w:ascii="MS Gothic" w:eastAsia="MS Gothic" w:hAnsi="MS Gothic" w:cstheme="majorBidi" w:hint="eastAsia"/>
              <w:sz w:val="18"/>
              <w:szCs w:val="18"/>
              <w:lang w:val="nl-BE"/>
            </w:rPr>
            <w:t>☒</w:t>
          </w:r>
        </w:sdtContent>
      </w:sdt>
      <w:r w:rsidR="00A62621" w:rsidRPr="0019409A">
        <w:rPr>
          <w:rFonts w:asciiTheme="majorHAnsi" w:hAnsiTheme="majorHAnsi" w:cstheme="majorBidi"/>
          <w:sz w:val="18"/>
          <w:szCs w:val="18"/>
          <w:lang w:val="nl-BE"/>
        </w:rPr>
        <w:t xml:space="preserve"> </w:t>
      </w:r>
      <w:r w:rsidR="009C1EF6" w:rsidRPr="0019409A">
        <w:rPr>
          <w:rFonts w:asciiTheme="majorHAnsi" w:hAnsiTheme="majorHAnsi" w:cstheme="majorBidi"/>
          <w:sz w:val="18"/>
          <w:szCs w:val="18"/>
          <w:lang w:val="nl-BE"/>
        </w:rPr>
        <w:t>aan de preventiedienst van de hogeschool</w:t>
      </w:r>
    </w:p>
    <w:p w14:paraId="64F9F5B1" w14:textId="6CEFF562" w:rsidR="009C1EF6" w:rsidRPr="0019409A" w:rsidRDefault="00551AD1" w:rsidP="00A62621">
      <w:pPr>
        <w:pStyle w:val="Plattetekstinspringen"/>
        <w:tabs>
          <w:tab w:val="clear" w:pos="9072"/>
          <w:tab w:val="left" w:pos="993"/>
          <w:tab w:val="right" w:leader="dot" w:pos="9130"/>
        </w:tabs>
        <w:rPr>
          <w:rFonts w:asciiTheme="majorHAnsi" w:hAnsiTheme="majorHAnsi" w:cstheme="majorBidi"/>
          <w:sz w:val="18"/>
          <w:szCs w:val="18"/>
          <w:lang w:val="nl-BE"/>
        </w:rPr>
      </w:pPr>
      <w:sdt>
        <w:sdtPr>
          <w:rPr>
            <w:rFonts w:asciiTheme="majorHAnsi" w:hAnsiTheme="majorHAnsi" w:cstheme="majorBidi"/>
            <w:sz w:val="18"/>
            <w:szCs w:val="18"/>
            <w:lang w:val="nl-BE"/>
          </w:rPr>
          <w:id w:val="1676989032"/>
          <w14:checkbox>
            <w14:checked w14:val="0"/>
            <w14:checkedState w14:val="2612" w14:font="MS Gothic"/>
            <w14:uncheckedState w14:val="2610" w14:font="MS Gothic"/>
          </w14:checkbox>
        </w:sdtPr>
        <w:sdtEndPr/>
        <w:sdtContent>
          <w:r w:rsidR="009037F0">
            <w:rPr>
              <w:rFonts w:ascii="MS Gothic" w:eastAsia="MS Gothic" w:hAnsi="MS Gothic" w:cstheme="majorBidi" w:hint="eastAsia"/>
              <w:sz w:val="18"/>
              <w:szCs w:val="18"/>
              <w:lang w:val="nl-BE"/>
            </w:rPr>
            <w:t>☐</w:t>
          </w:r>
        </w:sdtContent>
      </w:sdt>
      <w:r w:rsidR="00A62621" w:rsidRPr="0019409A">
        <w:rPr>
          <w:rFonts w:asciiTheme="majorHAnsi" w:hAnsiTheme="majorHAnsi" w:cstheme="majorBidi"/>
          <w:sz w:val="18"/>
          <w:szCs w:val="18"/>
          <w:lang w:val="nl-BE"/>
        </w:rPr>
        <w:t xml:space="preserve"> </w:t>
      </w:r>
      <w:r w:rsidR="009C1EF6" w:rsidRPr="0019409A">
        <w:rPr>
          <w:rFonts w:asciiTheme="majorHAnsi" w:hAnsiTheme="majorHAnsi" w:cstheme="majorBidi"/>
          <w:sz w:val="18"/>
          <w:szCs w:val="18"/>
          <w:lang w:val="nl-BE"/>
        </w:rPr>
        <w:t>aan de preventiedienst van de stageplaats.</w:t>
      </w:r>
    </w:p>
    <w:p w14:paraId="144A5D23" w14:textId="77777777" w:rsidR="009C1EF6" w:rsidRPr="0019409A" w:rsidRDefault="009C1EF6" w:rsidP="009C1EF6">
      <w:pPr>
        <w:pStyle w:val="Plattetekstinspringen"/>
        <w:tabs>
          <w:tab w:val="clear" w:pos="9072"/>
          <w:tab w:val="left" w:pos="993"/>
          <w:tab w:val="right" w:leader="dot" w:pos="9130"/>
        </w:tabs>
        <w:ind w:left="993"/>
        <w:rPr>
          <w:rFonts w:asciiTheme="majorHAnsi" w:hAnsiTheme="majorHAnsi" w:cstheme="majorHAnsi"/>
          <w:sz w:val="18"/>
          <w:szCs w:val="18"/>
          <w:lang w:val="nl-BE"/>
        </w:rPr>
      </w:pPr>
    </w:p>
    <w:p w14:paraId="14C24764" w14:textId="77777777" w:rsidR="009C1EF6" w:rsidRPr="0019409A" w:rsidRDefault="009C1EF6" w:rsidP="009C1EF6">
      <w:pPr>
        <w:tabs>
          <w:tab w:val="right" w:leader="dot" w:pos="9072"/>
        </w:tabs>
        <w:spacing w:line="240" w:lineRule="auto"/>
        <w:ind w:left="567" w:right="-458"/>
        <w:rPr>
          <w:rFonts w:asciiTheme="majorHAnsi" w:hAnsiTheme="majorHAnsi" w:cstheme="majorHAnsi"/>
          <w:sz w:val="18"/>
          <w:szCs w:val="18"/>
          <w:lang w:val="nl-NL"/>
        </w:rPr>
      </w:pPr>
      <w:r w:rsidRPr="0019409A">
        <w:rPr>
          <w:rFonts w:asciiTheme="majorHAnsi" w:hAnsiTheme="majorHAnsi" w:cstheme="majorHAnsi"/>
          <w:sz w:val="18"/>
          <w:szCs w:val="18"/>
          <w:lang w:val="nl-NL"/>
        </w:rPr>
        <w:t>Indien de uitvoering van de gezondheidsbeoordeling wordt toevertrouwd aan de preventiedienst van de hogeschool, ontvangt de stageplaats een afschrift van het formulier van gezondheidsbeoordeling.</w:t>
      </w:r>
    </w:p>
    <w:p w14:paraId="27709D1F" w14:textId="77777777" w:rsidR="009C1EF6" w:rsidRPr="007B79B3" w:rsidRDefault="009C1EF6" w:rsidP="009C1EF6">
      <w:pPr>
        <w:tabs>
          <w:tab w:val="right" w:leader="dot" w:pos="9072"/>
        </w:tabs>
        <w:spacing w:line="240" w:lineRule="auto"/>
        <w:ind w:left="567" w:right="-458"/>
        <w:rPr>
          <w:rFonts w:asciiTheme="majorHAnsi" w:hAnsiTheme="majorHAnsi" w:cstheme="majorHAnsi"/>
          <w:sz w:val="18"/>
          <w:szCs w:val="18"/>
          <w:lang w:val="nl-NL"/>
        </w:rPr>
      </w:pPr>
      <w:r w:rsidRPr="0019409A">
        <w:rPr>
          <w:rFonts w:asciiTheme="majorHAnsi" w:hAnsiTheme="majorHAnsi" w:cstheme="majorHAnsi"/>
          <w:sz w:val="18"/>
          <w:szCs w:val="18"/>
          <w:lang w:val="nl-NL"/>
        </w:rPr>
        <w:t>Indien de uitvoering van de gezondheidsbeoordeling wordt toevertrouwd aan de preventiedienst van de stageplaats, ontvangt de hogeschool een afschrift van het formulier van gezondheidsbeoordeling.</w:t>
      </w:r>
    </w:p>
    <w:p w14:paraId="738610EB" w14:textId="77777777" w:rsidR="009C1EF6" w:rsidRPr="007B79B3" w:rsidRDefault="009C1EF6" w:rsidP="009C1EF6">
      <w:pPr>
        <w:tabs>
          <w:tab w:val="right" w:leader="dot" w:pos="9072"/>
        </w:tabs>
        <w:spacing w:line="240" w:lineRule="auto"/>
        <w:ind w:left="567" w:right="-458"/>
        <w:rPr>
          <w:rFonts w:asciiTheme="majorHAnsi" w:hAnsiTheme="majorHAnsi" w:cstheme="majorHAnsi"/>
          <w:sz w:val="18"/>
          <w:szCs w:val="18"/>
          <w:lang w:val="nl-NL"/>
        </w:rPr>
      </w:pPr>
    </w:p>
    <w:p w14:paraId="6CBB6B2B" w14:textId="77777777" w:rsidR="009C1EF6" w:rsidRPr="007B79B3" w:rsidRDefault="009C1EF6" w:rsidP="009C1EF6">
      <w:pPr>
        <w:tabs>
          <w:tab w:val="right" w:leader="dot" w:pos="9072"/>
        </w:tabs>
        <w:spacing w:line="240" w:lineRule="auto"/>
        <w:ind w:left="567"/>
        <w:rPr>
          <w:rFonts w:asciiTheme="majorHAnsi" w:hAnsiTheme="majorHAnsi" w:cstheme="majorHAnsi"/>
          <w:sz w:val="18"/>
          <w:szCs w:val="18"/>
          <w:lang w:val="nl-NL"/>
        </w:rPr>
      </w:pPr>
      <w:r w:rsidRPr="007B79B3">
        <w:rPr>
          <w:rFonts w:asciiTheme="majorHAnsi" w:hAnsiTheme="majorHAnsi" w:cstheme="majorHAnsi"/>
          <w:sz w:val="18"/>
          <w:szCs w:val="18"/>
          <w:lang w:val="nl-NL"/>
        </w:rPr>
        <w:t>Indien de stage voor de stagiair de allereerste stage is, wordt de gezondheidsbeoordeling die vereist is, uitgevoerd voor het begin van de stage.</w:t>
      </w:r>
    </w:p>
    <w:p w14:paraId="64D39FFF" w14:textId="77777777" w:rsidR="009C1EF6" w:rsidRPr="007B79B3" w:rsidRDefault="009C1EF6" w:rsidP="009C1EF6">
      <w:pPr>
        <w:tabs>
          <w:tab w:val="right" w:leader="dot" w:pos="9072"/>
        </w:tabs>
        <w:spacing w:line="240" w:lineRule="auto"/>
        <w:ind w:left="567"/>
        <w:rPr>
          <w:rFonts w:asciiTheme="majorHAnsi" w:hAnsiTheme="majorHAnsi" w:cstheme="majorHAnsi"/>
          <w:sz w:val="18"/>
          <w:szCs w:val="18"/>
          <w:lang w:val="nl-NL"/>
        </w:rPr>
      </w:pPr>
      <w:r w:rsidRPr="007B79B3">
        <w:rPr>
          <w:rFonts w:asciiTheme="majorHAnsi" w:hAnsiTheme="majorHAnsi" w:cstheme="majorHAnsi"/>
          <w:sz w:val="18"/>
          <w:szCs w:val="18"/>
          <w:lang w:val="nl-NL"/>
        </w:rPr>
        <w:t>Indien de stage voor de stagiair niet de allereerste stage is, maar een nieuw risico meebrengt waarvoor een gezondheidsbeoordeling nodig is, wordt deze ook uitgevoerd voor de aanvang van de stage.</w:t>
      </w:r>
    </w:p>
    <w:p w14:paraId="637805D2" w14:textId="77777777" w:rsidR="009C1EF6" w:rsidRPr="007B79B3" w:rsidRDefault="009C1EF6" w:rsidP="009C1EF6">
      <w:pPr>
        <w:tabs>
          <w:tab w:val="right" w:leader="dot" w:pos="9072"/>
        </w:tabs>
        <w:spacing w:line="240" w:lineRule="auto"/>
        <w:ind w:left="567" w:right="-458"/>
        <w:rPr>
          <w:rFonts w:asciiTheme="majorHAnsi" w:hAnsiTheme="majorHAnsi" w:cstheme="majorHAnsi"/>
          <w:sz w:val="18"/>
          <w:szCs w:val="18"/>
          <w:lang w:val="nl-NL"/>
        </w:rPr>
      </w:pPr>
    </w:p>
    <w:p w14:paraId="77050441" w14:textId="41F9A93F" w:rsidR="009C1EF6" w:rsidRPr="007B79B3" w:rsidRDefault="009C1EF6" w:rsidP="009C1EF6">
      <w:pPr>
        <w:tabs>
          <w:tab w:val="right" w:leader="dot" w:pos="9072"/>
        </w:tabs>
        <w:spacing w:line="240" w:lineRule="auto"/>
        <w:ind w:left="567" w:right="-458"/>
        <w:rPr>
          <w:rFonts w:asciiTheme="majorHAnsi" w:hAnsiTheme="majorHAnsi" w:cstheme="majorHAnsi"/>
          <w:sz w:val="18"/>
          <w:szCs w:val="18"/>
          <w:lang w:val="nl-NL"/>
        </w:rPr>
      </w:pPr>
      <w:r w:rsidRPr="007B79B3">
        <w:rPr>
          <w:rFonts w:asciiTheme="majorHAnsi" w:hAnsiTheme="majorHAnsi" w:cstheme="majorHAnsi"/>
          <w:sz w:val="18"/>
          <w:szCs w:val="18"/>
          <w:lang w:val="nl-NL"/>
        </w:rPr>
        <w:t>Indien dit voor het goede verloop van de stage vereist is, verstrekt de stageplaats vóór het begin van de stage bijkomende informatie aan de hogeschool en aan de student i.v.m.:</w:t>
      </w:r>
    </w:p>
    <w:p w14:paraId="581DFE7C" w14:textId="77777777" w:rsidR="009C1EF6" w:rsidRPr="007B79B3" w:rsidRDefault="009C1EF6" w:rsidP="002D1E49">
      <w:pPr>
        <w:pStyle w:val="Plattetekstinspringen"/>
        <w:numPr>
          <w:ilvl w:val="0"/>
          <w:numId w:val="30"/>
        </w:numPr>
        <w:tabs>
          <w:tab w:val="clear" w:pos="9072"/>
          <w:tab w:val="left" w:pos="993"/>
          <w:tab w:val="right" w:leader="dot" w:pos="9130"/>
        </w:tabs>
        <w:rPr>
          <w:rFonts w:asciiTheme="majorHAnsi" w:hAnsiTheme="majorHAnsi" w:cstheme="majorBidi"/>
          <w:sz w:val="18"/>
          <w:szCs w:val="18"/>
          <w:lang w:val="nl-BE"/>
        </w:rPr>
      </w:pPr>
      <w:r w:rsidRPr="007B79B3">
        <w:rPr>
          <w:rFonts w:asciiTheme="majorHAnsi" w:hAnsiTheme="majorHAnsi" w:cstheme="majorBidi"/>
          <w:sz w:val="18"/>
          <w:szCs w:val="18"/>
          <w:lang w:val="nl-BE"/>
        </w:rPr>
        <w:t>de toe te passen preventiemaatregelen</w:t>
      </w:r>
    </w:p>
    <w:p w14:paraId="1F1ADA0E" w14:textId="4E3A2FD9" w:rsidR="009C1EF6" w:rsidRPr="007B79B3" w:rsidRDefault="002D1E49" w:rsidP="002D1E49">
      <w:pPr>
        <w:pStyle w:val="Plattetekstinspringen"/>
        <w:numPr>
          <w:ilvl w:val="0"/>
          <w:numId w:val="30"/>
        </w:numPr>
        <w:rPr>
          <w:rFonts w:asciiTheme="majorHAnsi" w:hAnsiTheme="majorHAnsi" w:cstheme="majorBidi"/>
          <w:sz w:val="18"/>
          <w:szCs w:val="18"/>
          <w:lang w:val="nl-BE"/>
        </w:rPr>
      </w:pPr>
      <w:r w:rsidRPr="007B79B3">
        <w:rPr>
          <w:rFonts w:asciiTheme="majorHAnsi" w:hAnsiTheme="majorHAnsi" w:cstheme="majorBidi"/>
          <w:sz w:val="18"/>
          <w:szCs w:val="18"/>
          <w:lang w:val="nl-BE"/>
        </w:rPr>
        <w:t xml:space="preserve">in voorkomend geval, </w:t>
      </w:r>
      <w:r w:rsidR="009C1EF6" w:rsidRPr="007B79B3">
        <w:rPr>
          <w:rFonts w:asciiTheme="majorHAnsi" w:hAnsiTheme="majorHAnsi" w:cstheme="majorBidi"/>
          <w:sz w:val="18"/>
          <w:szCs w:val="18"/>
          <w:lang w:val="nl-BE"/>
        </w:rPr>
        <w:t>de aangepaste opleiding met het oog op de toepassing van de preventiemaatregelen</w:t>
      </w:r>
    </w:p>
    <w:p w14:paraId="2991240D" w14:textId="77777777" w:rsidR="009C1EF6" w:rsidRPr="007B79B3" w:rsidRDefault="009C1EF6" w:rsidP="002D1E49">
      <w:pPr>
        <w:pStyle w:val="Plattetekstinspringen"/>
        <w:numPr>
          <w:ilvl w:val="0"/>
          <w:numId w:val="30"/>
        </w:numPr>
        <w:tabs>
          <w:tab w:val="clear" w:pos="9072"/>
          <w:tab w:val="left" w:pos="993"/>
          <w:tab w:val="right" w:leader="dot" w:pos="9130"/>
        </w:tabs>
        <w:rPr>
          <w:rFonts w:asciiTheme="majorHAnsi" w:hAnsiTheme="majorHAnsi" w:cstheme="majorBidi"/>
          <w:sz w:val="18"/>
          <w:szCs w:val="18"/>
          <w:lang w:val="nl-BE"/>
        </w:rPr>
      </w:pPr>
      <w:r w:rsidRPr="007B79B3">
        <w:rPr>
          <w:rFonts w:asciiTheme="majorHAnsi" w:hAnsiTheme="majorHAnsi" w:cstheme="majorBidi"/>
          <w:sz w:val="18"/>
          <w:szCs w:val="18"/>
          <w:lang w:val="nl-BE"/>
        </w:rPr>
        <w:t>de verplichtingen die de student moet naleven i.v.m. de risico’s eigen aan de werkpost of activiteit</w:t>
      </w:r>
    </w:p>
    <w:p w14:paraId="463F29E8" w14:textId="77777777" w:rsidR="009C1EF6" w:rsidRPr="007B79B3" w:rsidRDefault="009C1EF6" w:rsidP="009C1EF6">
      <w:pPr>
        <w:pStyle w:val="Plattetekstinspringen"/>
        <w:tabs>
          <w:tab w:val="clear" w:pos="9072"/>
          <w:tab w:val="left" w:pos="993"/>
          <w:tab w:val="right" w:leader="dot" w:pos="9130"/>
        </w:tabs>
        <w:ind w:left="567"/>
        <w:rPr>
          <w:rFonts w:asciiTheme="majorHAnsi" w:hAnsiTheme="majorHAnsi" w:cstheme="majorHAnsi"/>
          <w:sz w:val="18"/>
          <w:szCs w:val="18"/>
          <w:lang w:val="nl-BE"/>
        </w:rPr>
      </w:pPr>
    </w:p>
    <w:p w14:paraId="0213CA2B" w14:textId="77777777" w:rsidR="009C1EF6" w:rsidRPr="007B79B3" w:rsidRDefault="009C1EF6" w:rsidP="0AB34D0B">
      <w:pPr>
        <w:numPr>
          <w:ilvl w:val="0"/>
          <w:numId w:val="28"/>
        </w:numPr>
        <w:tabs>
          <w:tab w:val="clear" w:pos="720"/>
          <w:tab w:val="num" w:pos="567"/>
          <w:tab w:val="right" w:leader="dot" w:pos="9072"/>
        </w:tabs>
        <w:spacing w:line="240" w:lineRule="auto"/>
        <w:ind w:left="567" w:hanging="567"/>
        <w:rPr>
          <w:rFonts w:asciiTheme="majorHAnsi" w:hAnsiTheme="majorHAnsi" w:cstheme="majorBidi"/>
          <w:sz w:val="18"/>
          <w:szCs w:val="18"/>
          <w:lang w:val="nl-NL"/>
        </w:rPr>
      </w:pPr>
      <w:r w:rsidRPr="007B79B3">
        <w:rPr>
          <w:rFonts w:asciiTheme="majorHAnsi" w:hAnsiTheme="majorHAnsi" w:cstheme="majorBidi"/>
          <w:sz w:val="18"/>
          <w:szCs w:val="18"/>
          <w:lang w:val="nl-NL"/>
        </w:rPr>
        <w:t>Vóór en tijdens de stage worden de studenten begeleid door de mentor van de stageplaats en de stagebegeleider van de hogeschool. De mentor van de stageplaats doet het nodige voor het onthaal en begeleiding van de student. De opdrachten van de student worden uitgevoerd onder verantwoordelijkheid van de mentor.</w:t>
      </w:r>
    </w:p>
    <w:p w14:paraId="3B7B4B86" w14:textId="77777777" w:rsidR="009C1EF6" w:rsidRPr="007B79B3" w:rsidRDefault="009C1EF6" w:rsidP="009C1EF6">
      <w:pPr>
        <w:tabs>
          <w:tab w:val="right" w:leader="dot" w:pos="9072"/>
        </w:tabs>
        <w:spacing w:line="240" w:lineRule="auto"/>
        <w:ind w:left="567"/>
        <w:rPr>
          <w:rFonts w:asciiTheme="majorHAnsi" w:hAnsiTheme="majorHAnsi" w:cstheme="majorHAnsi"/>
          <w:sz w:val="18"/>
          <w:szCs w:val="18"/>
          <w:lang w:val="nl-NL"/>
        </w:rPr>
      </w:pPr>
    </w:p>
    <w:p w14:paraId="69CC7F70" w14:textId="455C5AF8" w:rsidR="009C1EF6" w:rsidRPr="007B79B3" w:rsidRDefault="00551AD1" w:rsidP="009C1EF6">
      <w:pPr>
        <w:tabs>
          <w:tab w:val="right" w:leader="dot" w:pos="9072"/>
        </w:tabs>
        <w:spacing w:line="240" w:lineRule="auto"/>
        <w:ind w:left="567"/>
        <w:rPr>
          <w:rFonts w:asciiTheme="majorHAnsi" w:hAnsiTheme="majorHAnsi" w:cstheme="majorHAnsi"/>
          <w:i/>
          <w:sz w:val="18"/>
          <w:szCs w:val="18"/>
          <w:lang w:val="nl-NL"/>
        </w:rPr>
      </w:pPr>
      <w:sdt>
        <w:sdtPr>
          <w:rPr>
            <w:rFonts w:asciiTheme="majorHAnsi" w:hAnsiTheme="majorHAnsi" w:cstheme="majorBidi"/>
            <w:sz w:val="18"/>
            <w:szCs w:val="18"/>
            <w:lang w:val="nl-NL"/>
          </w:rPr>
          <w:alias w:val="De mentor van de stageplaats is"/>
          <w:tag w:val="De mentor van de stageplaats is"/>
          <w:id w:val="1169216427"/>
          <w:placeholder>
            <w:docPart w:val="7122CEDF4B3B4CE38782731855780F0C"/>
          </w:placeholder>
          <w:showingPlcHdr/>
        </w:sdtPr>
        <w:sdtEndPr/>
        <w:sdtContent>
          <w:permStart w:id="2053850889" w:edGrp="everyone"/>
          <w:r w:rsidR="00502CFB" w:rsidRPr="00B10B1E">
            <w:rPr>
              <w:rStyle w:val="Tekstvantijdelijkeaanduiding"/>
            </w:rPr>
            <w:t>Klik of tik om tekst in te voeren.</w:t>
          </w:r>
          <w:permEnd w:id="2053850889"/>
        </w:sdtContent>
      </w:sdt>
      <w:r w:rsidR="009C1EF6" w:rsidRPr="007B79B3">
        <w:rPr>
          <w:sz w:val="18"/>
          <w:szCs w:val="18"/>
          <w:lang w:val="nl-BE"/>
        </w:rPr>
        <w:br/>
      </w:r>
      <w:r w:rsidR="00E23B6F" w:rsidRPr="00E23B6F">
        <w:rPr>
          <w:rFonts w:asciiTheme="majorHAnsi" w:hAnsiTheme="majorHAnsi" w:cstheme="majorHAnsi"/>
          <w:i/>
          <w:sz w:val="18"/>
          <w:szCs w:val="18"/>
          <w:lang w:val="nl-NL"/>
        </w:rPr>
        <w:t>(Vul hier voornaam en naam in van alle mentoren die de student tijdens deze stage(s) zullen begeleiden).</w:t>
      </w:r>
    </w:p>
    <w:p w14:paraId="5630AD66" w14:textId="77777777" w:rsidR="009C1EF6" w:rsidRPr="007B79B3" w:rsidRDefault="009C1EF6" w:rsidP="009C1EF6">
      <w:pPr>
        <w:tabs>
          <w:tab w:val="right" w:leader="dot" w:pos="9072"/>
        </w:tabs>
        <w:spacing w:line="240" w:lineRule="auto"/>
        <w:ind w:left="567"/>
        <w:rPr>
          <w:rFonts w:asciiTheme="majorHAnsi" w:hAnsiTheme="majorHAnsi" w:cstheme="majorHAnsi"/>
          <w:sz w:val="18"/>
          <w:szCs w:val="18"/>
          <w:lang w:val="nl-NL"/>
        </w:rPr>
      </w:pPr>
    </w:p>
    <w:p w14:paraId="4B6DB45F" w14:textId="4502A887" w:rsidR="00CB324F" w:rsidRPr="009037F0" w:rsidRDefault="00E23B6F" w:rsidP="00CB324F">
      <w:pPr>
        <w:tabs>
          <w:tab w:val="right" w:leader="dot" w:pos="9072"/>
        </w:tabs>
        <w:spacing w:line="240" w:lineRule="auto"/>
        <w:ind w:left="567"/>
        <w:rPr>
          <w:rFonts w:asciiTheme="majorHAnsi" w:hAnsiTheme="majorHAnsi" w:cstheme="majorHAnsi"/>
          <w:iCs/>
          <w:sz w:val="18"/>
          <w:szCs w:val="18"/>
          <w:lang w:val="nl-NL"/>
        </w:rPr>
      </w:pPr>
      <w:r w:rsidRPr="009037F0">
        <w:rPr>
          <w:rFonts w:asciiTheme="majorHAnsi" w:hAnsiTheme="majorHAnsi" w:cstheme="majorHAnsi"/>
          <w:i/>
          <w:sz w:val="18"/>
          <w:szCs w:val="18"/>
          <w:lang w:val="nl-NL"/>
        </w:rPr>
        <w:t xml:space="preserve">Voornaam </w:t>
      </w:r>
      <w:r w:rsidR="006115B6">
        <w:rPr>
          <w:rFonts w:asciiTheme="majorHAnsi" w:hAnsiTheme="majorHAnsi" w:cstheme="majorHAnsi"/>
          <w:i/>
          <w:sz w:val="18"/>
          <w:szCs w:val="18"/>
          <w:lang w:val="nl-NL"/>
        </w:rPr>
        <w:t xml:space="preserve">en naam </w:t>
      </w:r>
      <w:r w:rsidRPr="009037F0">
        <w:rPr>
          <w:rFonts w:asciiTheme="majorHAnsi" w:hAnsiTheme="majorHAnsi" w:cstheme="majorHAnsi"/>
          <w:i/>
          <w:sz w:val="18"/>
          <w:szCs w:val="18"/>
          <w:lang w:val="nl-NL"/>
        </w:rPr>
        <w:t>stagebegeleider hogeschool</w:t>
      </w:r>
      <w:r w:rsidRPr="009037F0">
        <w:rPr>
          <w:rFonts w:asciiTheme="majorHAnsi" w:hAnsiTheme="majorHAnsi" w:cstheme="majorHAnsi"/>
          <w:iCs/>
          <w:sz w:val="18"/>
          <w:szCs w:val="18"/>
          <w:lang w:val="nl-NL"/>
        </w:rPr>
        <w:t>:</w:t>
      </w:r>
      <w:r w:rsidR="00CB324F" w:rsidRPr="009037F0">
        <w:rPr>
          <w:rFonts w:asciiTheme="majorHAnsi" w:hAnsiTheme="majorHAnsi" w:cstheme="majorHAnsi"/>
          <w:iCs/>
          <w:sz w:val="18"/>
          <w:szCs w:val="18"/>
          <w:lang w:val="nl-NL"/>
        </w:rPr>
        <w:t xml:space="preserve"> </w:t>
      </w:r>
      <w:sdt>
        <w:sdtPr>
          <w:rPr>
            <w:rFonts w:asciiTheme="majorHAnsi" w:hAnsiTheme="majorHAnsi" w:cstheme="majorHAnsi"/>
            <w:iCs/>
            <w:sz w:val="18"/>
            <w:szCs w:val="18"/>
            <w:lang w:val="nl-NL"/>
          </w:rPr>
          <w:alias w:val="Voornaam en naam stagebegeleider hogeschool"/>
          <w:tag w:val="De stagebegeleider van de hogeschool is"/>
          <w:id w:val="-1585220109"/>
          <w:placeholder>
            <w:docPart w:val="62129C3979BA41E6A97DE6E9144F48E9"/>
          </w:placeholder>
          <w:showingPlcHdr/>
          <w:text/>
        </w:sdtPr>
        <w:sdtEndPr/>
        <w:sdtContent>
          <w:permStart w:id="1246501140" w:edGrp="everyone"/>
          <w:r w:rsidR="00CB324F" w:rsidRPr="009037F0">
            <w:rPr>
              <w:rStyle w:val="Tekstvantijdelijkeaanduiding"/>
              <w:iCs/>
            </w:rPr>
            <w:t>Klik of tik om tekst in te voeren.</w:t>
          </w:r>
          <w:permEnd w:id="1246501140"/>
        </w:sdtContent>
      </w:sdt>
    </w:p>
    <w:p w14:paraId="424B9E85" w14:textId="6A0D2623" w:rsidR="00E23B6F" w:rsidRDefault="00E23B6F" w:rsidP="009C1EF6">
      <w:pPr>
        <w:tabs>
          <w:tab w:val="right" w:leader="dot" w:pos="9072"/>
        </w:tabs>
        <w:spacing w:line="240" w:lineRule="auto"/>
        <w:ind w:left="567"/>
        <w:rPr>
          <w:rFonts w:asciiTheme="majorHAnsi" w:hAnsiTheme="majorHAnsi" w:cstheme="majorHAnsi"/>
          <w:i/>
          <w:sz w:val="18"/>
          <w:szCs w:val="18"/>
          <w:lang w:val="nl-NL"/>
        </w:rPr>
      </w:pPr>
    </w:p>
    <w:p w14:paraId="47C20406" w14:textId="1EDC39DC" w:rsidR="00CB324F" w:rsidRPr="009037F0" w:rsidRDefault="00CB324F" w:rsidP="009C1EF6">
      <w:pPr>
        <w:tabs>
          <w:tab w:val="right" w:leader="dot" w:pos="9072"/>
        </w:tabs>
        <w:spacing w:line="240" w:lineRule="auto"/>
        <w:ind w:left="567"/>
        <w:rPr>
          <w:rFonts w:asciiTheme="majorHAnsi" w:hAnsiTheme="majorHAnsi" w:cstheme="majorHAnsi"/>
          <w:sz w:val="18"/>
          <w:szCs w:val="18"/>
          <w:lang w:val="nl-NL"/>
        </w:rPr>
      </w:pPr>
      <w:r w:rsidRPr="009037F0">
        <w:rPr>
          <w:rFonts w:asciiTheme="majorHAnsi" w:hAnsiTheme="majorHAnsi" w:cstheme="majorHAnsi"/>
          <w:i/>
          <w:iCs/>
          <w:sz w:val="18"/>
          <w:szCs w:val="18"/>
          <w:lang w:val="nl-NL"/>
        </w:rPr>
        <w:t>e-mailadres stagebegeleider hogeschool:</w:t>
      </w:r>
      <w:r w:rsidR="00E775D7" w:rsidRPr="009037F0">
        <w:rPr>
          <w:rFonts w:asciiTheme="majorHAnsi" w:hAnsiTheme="majorHAnsi" w:cstheme="majorHAnsi"/>
          <w:sz w:val="18"/>
          <w:szCs w:val="18"/>
          <w:lang w:val="nl-NL"/>
        </w:rPr>
        <w:t xml:space="preserve"> </w:t>
      </w:r>
      <w:sdt>
        <w:sdtPr>
          <w:rPr>
            <w:rFonts w:asciiTheme="majorHAnsi" w:hAnsiTheme="majorHAnsi" w:cstheme="majorHAnsi"/>
            <w:sz w:val="18"/>
            <w:szCs w:val="18"/>
            <w:lang w:val="nl-NL"/>
          </w:rPr>
          <w:alias w:val="e-mailadres stagebegeleider hogeschool"/>
          <w:tag w:val="e-mailadres stagebegeleider hogeschool"/>
          <w:id w:val="-2023616758"/>
          <w:placeholder>
            <w:docPart w:val="04444884442A4CFCA8E4878BDA015D73"/>
          </w:placeholder>
          <w:showingPlcHdr/>
          <w:text/>
        </w:sdtPr>
        <w:sdtEndPr/>
        <w:sdtContent>
          <w:permStart w:id="428309976" w:edGrp="everyone"/>
          <w:r w:rsidR="00E775D7" w:rsidRPr="009037F0">
            <w:rPr>
              <w:rStyle w:val="Tekstvantijdelijkeaanduiding"/>
            </w:rPr>
            <w:t>Klik of tik om tekst in te voeren.</w:t>
          </w:r>
          <w:permEnd w:id="428309976"/>
        </w:sdtContent>
      </w:sdt>
    </w:p>
    <w:p w14:paraId="08512C97" w14:textId="77777777" w:rsidR="00CB324F" w:rsidRPr="007B79B3" w:rsidRDefault="00CB324F" w:rsidP="009C1EF6">
      <w:pPr>
        <w:tabs>
          <w:tab w:val="right" w:leader="dot" w:pos="9072"/>
        </w:tabs>
        <w:spacing w:line="240" w:lineRule="auto"/>
        <w:ind w:left="567"/>
        <w:rPr>
          <w:rFonts w:asciiTheme="majorHAnsi" w:hAnsiTheme="majorHAnsi" w:cstheme="majorHAnsi"/>
          <w:sz w:val="18"/>
          <w:szCs w:val="18"/>
          <w:lang w:val="nl-NL"/>
        </w:rPr>
      </w:pPr>
    </w:p>
    <w:p w14:paraId="51FC2AF9" w14:textId="77777777" w:rsidR="009C1EF6" w:rsidRPr="007B79B3" w:rsidRDefault="009C1EF6" w:rsidP="009C1EF6">
      <w:pPr>
        <w:tabs>
          <w:tab w:val="right" w:leader="dot" w:pos="9072"/>
        </w:tabs>
        <w:spacing w:line="240" w:lineRule="auto"/>
        <w:ind w:left="567"/>
        <w:rPr>
          <w:rFonts w:asciiTheme="majorHAnsi" w:hAnsiTheme="majorHAnsi" w:cstheme="majorHAnsi"/>
          <w:sz w:val="18"/>
          <w:szCs w:val="18"/>
          <w:lang w:val="nl-NL"/>
        </w:rPr>
      </w:pPr>
      <w:r w:rsidRPr="007B79B3">
        <w:rPr>
          <w:rFonts w:asciiTheme="majorHAnsi" w:hAnsiTheme="majorHAnsi" w:cstheme="majorHAnsi"/>
          <w:sz w:val="18"/>
          <w:szCs w:val="18"/>
          <w:lang w:val="nl-NL"/>
        </w:rPr>
        <w:t>De stagecoördinator is verantwoordelijk voor de voorbereiding en opvolging van alle stages uitgaande van één opleiding van de hogeschool, in samenwerking met de stagebegeleiders.</w:t>
      </w:r>
    </w:p>
    <w:p w14:paraId="0DE4B5B7" w14:textId="77777777" w:rsidR="009C1EF6" w:rsidRPr="007B79B3" w:rsidRDefault="009C1EF6" w:rsidP="009C1EF6">
      <w:pPr>
        <w:tabs>
          <w:tab w:val="right" w:leader="dot" w:pos="9072"/>
        </w:tabs>
        <w:spacing w:line="240" w:lineRule="auto"/>
        <w:ind w:left="567"/>
        <w:rPr>
          <w:rFonts w:asciiTheme="majorHAnsi" w:hAnsiTheme="majorHAnsi" w:cstheme="majorHAnsi"/>
          <w:sz w:val="18"/>
          <w:szCs w:val="18"/>
          <w:lang w:val="nl-NL"/>
        </w:rPr>
      </w:pPr>
    </w:p>
    <w:p w14:paraId="50A77EF6" w14:textId="77777777" w:rsidR="009C1EF6" w:rsidRPr="007B79B3" w:rsidRDefault="009C1EF6" w:rsidP="0AB34D0B">
      <w:pPr>
        <w:numPr>
          <w:ilvl w:val="0"/>
          <w:numId w:val="28"/>
        </w:numPr>
        <w:tabs>
          <w:tab w:val="clear" w:pos="720"/>
          <w:tab w:val="num" w:pos="567"/>
          <w:tab w:val="right" w:leader="dot" w:pos="9072"/>
        </w:tabs>
        <w:spacing w:line="240" w:lineRule="auto"/>
        <w:ind w:left="567" w:hanging="567"/>
        <w:rPr>
          <w:rFonts w:asciiTheme="majorHAnsi" w:hAnsiTheme="majorHAnsi" w:cstheme="majorBidi"/>
          <w:sz w:val="18"/>
          <w:szCs w:val="18"/>
          <w:lang w:val="nl-NL"/>
        </w:rPr>
      </w:pPr>
      <w:r w:rsidRPr="007B79B3">
        <w:rPr>
          <w:rFonts w:asciiTheme="majorHAnsi" w:hAnsiTheme="majorHAnsi" w:cstheme="majorBidi"/>
          <w:sz w:val="18"/>
          <w:szCs w:val="18"/>
          <w:lang w:val="nl-NL"/>
        </w:rPr>
        <w:lastRenderedPageBreak/>
        <w:t xml:space="preserve">Alle vermogensrechten van industriële en intellectuele eigendom die ontstaan tijdens, door of in verband met de door de student op grond van deze stageovereenkomst te verrichten taken, komen uitsluitend toe aan de stageplaats.  </w:t>
      </w:r>
    </w:p>
    <w:p w14:paraId="66204FF1" w14:textId="77777777" w:rsidR="009C1EF6" w:rsidRPr="007B79B3" w:rsidRDefault="009C1EF6" w:rsidP="009C1EF6">
      <w:pPr>
        <w:tabs>
          <w:tab w:val="right" w:leader="dot" w:pos="9072"/>
        </w:tabs>
        <w:spacing w:line="240" w:lineRule="auto"/>
        <w:ind w:left="567"/>
        <w:rPr>
          <w:rFonts w:asciiTheme="majorHAnsi" w:hAnsiTheme="majorHAnsi" w:cstheme="majorHAnsi"/>
          <w:sz w:val="18"/>
          <w:szCs w:val="18"/>
          <w:lang w:val="nl-NL"/>
        </w:rPr>
      </w:pPr>
    </w:p>
    <w:p w14:paraId="26BCCA03" w14:textId="77777777" w:rsidR="009C1EF6" w:rsidRPr="007B79B3" w:rsidRDefault="009C1EF6" w:rsidP="0AB34D0B">
      <w:pPr>
        <w:numPr>
          <w:ilvl w:val="0"/>
          <w:numId w:val="28"/>
        </w:numPr>
        <w:tabs>
          <w:tab w:val="clear" w:pos="720"/>
          <w:tab w:val="num" w:pos="567"/>
          <w:tab w:val="right" w:leader="dot" w:pos="9072"/>
        </w:tabs>
        <w:spacing w:line="240" w:lineRule="auto"/>
        <w:ind w:left="567" w:hanging="567"/>
        <w:rPr>
          <w:rFonts w:asciiTheme="majorHAnsi" w:hAnsiTheme="majorHAnsi" w:cstheme="majorBidi"/>
          <w:sz w:val="18"/>
          <w:szCs w:val="18"/>
          <w:lang w:val="nl-NL"/>
        </w:rPr>
      </w:pPr>
      <w:r w:rsidRPr="007B79B3">
        <w:rPr>
          <w:rFonts w:asciiTheme="majorHAnsi" w:hAnsiTheme="majorHAnsi" w:cstheme="majorBidi"/>
          <w:sz w:val="18"/>
          <w:szCs w:val="18"/>
          <w:lang w:val="nl-NL"/>
        </w:rPr>
        <w:t>De hogeschool erkent uitdrukkelijk de verplichting inzake beroepsgeheim, waarbij zowel de student als de stagebegeleider/stageplaatscoördinator gehouden zijn het beroepsgeheim, eigen aan de sector waarin de stage wordt volbracht, te eerbiedigen en zich te onthouden van enigerlei handeling die de goede naam of de bedrijvigheid van de stageplaats zou kunnen schaden; deze verplichting duurt voort na de periode van de stage.</w:t>
      </w:r>
    </w:p>
    <w:p w14:paraId="2DBF0D7D" w14:textId="77777777" w:rsidR="009C1EF6" w:rsidRPr="007B79B3" w:rsidRDefault="009C1EF6" w:rsidP="009C1EF6">
      <w:pPr>
        <w:tabs>
          <w:tab w:val="left" w:pos="90"/>
        </w:tabs>
        <w:spacing w:line="240" w:lineRule="auto"/>
        <w:ind w:left="720"/>
        <w:rPr>
          <w:rFonts w:asciiTheme="majorHAnsi" w:hAnsiTheme="majorHAnsi" w:cstheme="majorHAnsi"/>
          <w:bCs/>
          <w:sz w:val="18"/>
          <w:szCs w:val="18"/>
          <w:lang w:val="nl-NL" w:eastAsia="nl-NL"/>
        </w:rPr>
      </w:pPr>
    </w:p>
    <w:p w14:paraId="060E8E82" w14:textId="79CFD6B0" w:rsidR="009C1EF6" w:rsidRPr="007B79B3" w:rsidRDefault="009C1EF6" w:rsidP="1EEA5D16">
      <w:pPr>
        <w:tabs>
          <w:tab w:val="left" w:pos="90"/>
        </w:tabs>
        <w:spacing w:line="240" w:lineRule="auto"/>
        <w:ind w:left="567"/>
        <w:rPr>
          <w:rFonts w:asciiTheme="majorHAnsi" w:hAnsiTheme="majorHAnsi" w:cstheme="majorBidi"/>
          <w:sz w:val="18"/>
          <w:szCs w:val="18"/>
          <w:lang w:val="nl-NL" w:eastAsia="nl-NL"/>
        </w:rPr>
      </w:pPr>
      <w:r w:rsidRPr="007B79B3">
        <w:rPr>
          <w:rFonts w:asciiTheme="majorHAnsi" w:hAnsiTheme="majorHAnsi" w:cstheme="majorBidi"/>
          <w:sz w:val="18"/>
          <w:szCs w:val="18"/>
          <w:lang w:val="nl-NL" w:eastAsia="nl-NL"/>
        </w:rPr>
        <w:t xml:space="preserve">Via deze stageovereenkomst maakt de hogeschool de student en de </w:t>
      </w:r>
      <w:r w:rsidRPr="007B79B3">
        <w:rPr>
          <w:rFonts w:asciiTheme="majorHAnsi" w:hAnsiTheme="majorHAnsi" w:cstheme="majorBidi"/>
          <w:sz w:val="18"/>
          <w:szCs w:val="18"/>
          <w:lang w:val="nl-NL"/>
        </w:rPr>
        <w:t>stagebegeleider</w:t>
      </w:r>
      <w:r w:rsidRPr="007B79B3">
        <w:rPr>
          <w:rFonts w:asciiTheme="majorHAnsi" w:hAnsiTheme="majorHAnsi" w:cstheme="majorBidi"/>
          <w:sz w:val="18"/>
          <w:szCs w:val="18"/>
          <w:lang w:val="nl-NL" w:eastAsia="nl-NL"/>
        </w:rPr>
        <w:t xml:space="preserve">/ </w:t>
      </w:r>
      <w:r w:rsidRPr="007B79B3">
        <w:rPr>
          <w:rFonts w:asciiTheme="majorHAnsi" w:hAnsiTheme="majorHAnsi" w:cstheme="majorBidi"/>
          <w:sz w:val="18"/>
          <w:szCs w:val="18"/>
          <w:lang w:val="nl-NL"/>
        </w:rPr>
        <w:t>stageplaats</w:t>
      </w:r>
      <w:r w:rsidRPr="007B79B3">
        <w:rPr>
          <w:rFonts w:asciiTheme="majorHAnsi" w:hAnsiTheme="majorHAnsi" w:cstheme="majorBidi"/>
          <w:sz w:val="18"/>
          <w:szCs w:val="18"/>
          <w:lang w:val="nl-NL" w:eastAsia="nl-NL"/>
        </w:rPr>
        <w:t xml:space="preserve">coördinator vooraf attent op het feit dat zij verplicht zijn volledige geheimhouding in acht te nemen wat betreft patiënten-, klanten- en personeelsgegevens, fabricage en werkmethodes, therapie en zorgschema’s, software en technische informatie waarvan zij naar aanleiding van de uitvoering van de stage </w:t>
      </w:r>
      <w:r w:rsidR="1FD7FEB0" w:rsidRPr="007B79B3">
        <w:rPr>
          <w:rFonts w:asciiTheme="majorHAnsi" w:hAnsiTheme="majorHAnsi" w:cstheme="majorBidi"/>
          <w:sz w:val="18"/>
          <w:szCs w:val="18"/>
          <w:lang w:val="nl-NL" w:eastAsia="nl-NL"/>
        </w:rPr>
        <w:t>kennisnemen</w:t>
      </w:r>
      <w:r w:rsidRPr="007B79B3">
        <w:rPr>
          <w:rFonts w:asciiTheme="majorHAnsi" w:hAnsiTheme="majorHAnsi" w:cstheme="majorBidi"/>
          <w:sz w:val="18"/>
          <w:szCs w:val="18"/>
          <w:lang w:val="nl-NL" w:eastAsia="nl-NL"/>
        </w:rPr>
        <w:t xml:space="preserve"> en die deel uitmaken van de intellectuele eigendom van de stageplaats.</w:t>
      </w:r>
    </w:p>
    <w:p w14:paraId="6B62F1B3" w14:textId="77777777" w:rsidR="009C1EF6" w:rsidRPr="007B79B3" w:rsidRDefault="009C1EF6" w:rsidP="009C1EF6">
      <w:pPr>
        <w:tabs>
          <w:tab w:val="left" w:pos="90"/>
        </w:tabs>
        <w:spacing w:line="240" w:lineRule="auto"/>
        <w:ind w:left="567"/>
        <w:rPr>
          <w:rFonts w:asciiTheme="majorHAnsi" w:hAnsiTheme="majorHAnsi" w:cstheme="majorHAnsi"/>
          <w:sz w:val="18"/>
          <w:szCs w:val="18"/>
          <w:lang w:val="nl-NL" w:eastAsia="nl-NL"/>
        </w:rPr>
      </w:pPr>
    </w:p>
    <w:p w14:paraId="06CACDDD" w14:textId="77777777" w:rsidR="009C1EF6" w:rsidRPr="007B79B3" w:rsidRDefault="009C1EF6" w:rsidP="009C1EF6">
      <w:pPr>
        <w:tabs>
          <w:tab w:val="right" w:leader="dot" w:pos="9072"/>
        </w:tabs>
        <w:spacing w:line="240" w:lineRule="auto"/>
        <w:ind w:left="567"/>
        <w:rPr>
          <w:rFonts w:asciiTheme="majorHAnsi" w:hAnsiTheme="majorHAnsi" w:cstheme="majorHAnsi"/>
          <w:sz w:val="18"/>
          <w:szCs w:val="18"/>
          <w:lang w:val="nl-NL"/>
        </w:rPr>
      </w:pPr>
      <w:r w:rsidRPr="007B79B3">
        <w:rPr>
          <w:rFonts w:asciiTheme="majorHAnsi" w:hAnsiTheme="majorHAnsi" w:cstheme="majorHAnsi"/>
          <w:sz w:val="18"/>
          <w:szCs w:val="18"/>
          <w:lang w:val="nl-NL"/>
        </w:rPr>
        <w:t>De student stemt erin toe dat de hogeschool en de stageplaats informatie uitwisselen voor de begeleiding en de evaluatie van de student. De stageplaats verbindt zich tot een discretieplicht omtrent alle informatie die hij aldus over de student verneemt. Deze verplichting van de stageplaats blijft bestaan na afloop van deze overeenkomst.</w:t>
      </w:r>
    </w:p>
    <w:p w14:paraId="02F2C34E" w14:textId="77777777" w:rsidR="009C1EF6" w:rsidRPr="007B79B3" w:rsidRDefault="009C1EF6" w:rsidP="009C1EF6">
      <w:pPr>
        <w:tabs>
          <w:tab w:val="right" w:leader="dot" w:pos="9072"/>
        </w:tabs>
        <w:spacing w:line="240" w:lineRule="auto"/>
        <w:rPr>
          <w:rFonts w:asciiTheme="majorHAnsi" w:hAnsiTheme="majorHAnsi" w:cstheme="majorHAnsi"/>
          <w:sz w:val="18"/>
          <w:szCs w:val="18"/>
          <w:lang w:val="nl-NL"/>
        </w:rPr>
      </w:pPr>
    </w:p>
    <w:p w14:paraId="607D9B0A" w14:textId="77777777" w:rsidR="009C1EF6" w:rsidRPr="007B79B3" w:rsidRDefault="00114052" w:rsidP="0AB34D0B">
      <w:pPr>
        <w:numPr>
          <w:ilvl w:val="0"/>
          <w:numId w:val="28"/>
        </w:numPr>
        <w:tabs>
          <w:tab w:val="clear" w:pos="720"/>
          <w:tab w:val="num" w:pos="567"/>
          <w:tab w:val="right" w:leader="dot" w:pos="9072"/>
        </w:tabs>
        <w:spacing w:line="240" w:lineRule="auto"/>
        <w:ind w:left="567" w:hanging="567"/>
        <w:rPr>
          <w:rFonts w:asciiTheme="majorHAnsi" w:hAnsiTheme="majorHAnsi" w:cstheme="majorBidi"/>
          <w:sz w:val="18"/>
          <w:szCs w:val="18"/>
          <w:lang w:val="nl-NL"/>
        </w:rPr>
      </w:pPr>
      <w:r w:rsidRPr="007B79B3">
        <w:rPr>
          <w:rFonts w:asciiTheme="majorHAnsi" w:hAnsiTheme="majorHAnsi" w:cstheme="majorBidi"/>
          <w:sz w:val="18"/>
          <w:szCs w:val="18"/>
          <w:lang w:val="nl-NL"/>
        </w:rPr>
        <w:t>De polis voor arbeidsongevallen afgesloten door de hogeschool, verzekert de studenten die een onbezoldigde stage doen, zowel voor ongevallen die zich voordoen op de stageplaats als voor ongevallen van of op weg naar de stageplaats.</w:t>
      </w:r>
    </w:p>
    <w:p w14:paraId="19219836" w14:textId="634D4512" w:rsidR="004A7949" w:rsidRPr="007B79B3" w:rsidRDefault="004A7949">
      <w:pPr>
        <w:spacing w:line="240" w:lineRule="auto"/>
        <w:rPr>
          <w:rFonts w:asciiTheme="majorHAnsi" w:hAnsiTheme="majorHAnsi" w:cstheme="majorHAnsi"/>
          <w:bCs/>
          <w:sz w:val="18"/>
          <w:szCs w:val="18"/>
          <w:lang w:val="nl-NL" w:eastAsia="nl-NL"/>
        </w:rPr>
      </w:pPr>
    </w:p>
    <w:p w14:paraId="3E808C37" w14:textId="77777777" w:rsidR="009C1EF6" w:rsidRPr="007B79B3" w:rsidRDefault="009C1EF6" w:rsidP="009C1EF6">
      <w:pPr>
        <w:tabs>
          <w:tab w:val="right" w:leader="dot" w:pos="9072"/>
        </w:tabs>
        <w:spacing w:line="240" w:lineRule="auto"/>
        <w:ind w:left="567"/>
        <w:rPr>
          <w:rFonts w:asciiTheme="majorHAnsi" w:hAnsiTheme="majorHAnsi" w:cstheme="majorHAnsi"/>
          <w:bCs/>
          <w:sz w:val="18"/>
          <w:szCs w:val="18"/>
          <w:lang w:val="nl-NL" w:eastAsia="nl-NL"/>
        </w:rPr>
      </w:pPr>
      <w:r w:rsidRPr="007B79B3">
        <w:rPr>
          <w:rFonts w:asciiTheme="majorHAnsi" w:hAnsiTheme="majorHAnsi" w:cstheme="majorHAnsi"/>
          <w:bCs/>
          <w:sz w:val="18"/>
          <w:szCs w:val="18"/>
          <w:lang w:val="nl-NL" w:eastAsia="nl-NL"/>
        </w:rPr>
        <w:t>Voor schade die tijdens de uitvoering van de stage wordt toegebracht aan derden, geldt de polis burgerlijke aansprakelijkheid die de stageplaats als aansteller in overeenstemming met artikel II.355/1 van de Codex Hoger Onderwijs in voorkomend geval heeft afgesloten.</w:t>
      </w:r>
    </w:p>
    <w:p w14:paraId="296FEF7D" w14:textId="77777777" w:rsidR="009C1EF6" w:rsidRPr="007B79B3" w:rsidRDefault="009C1EF6" w:rsidP="009C1EF6">
      <w:pPr>
        <w:tabs>
          <w:tab w:val="right" w:leader="dot" w:pos="9072"/>
        </w:tabs>
        <w:spacing w:line="240" w:lineRule="auto"/>
        <w:ind w:left="567"/>
        <w:rPr>
          <w:rFonts w:asciiTheme="majorHAnsi" w:hAnsiTheme="majorHAnsi" w:cstheme="majorHAnsi"/>
          <w:bCs/>
          <w:sz w:val="18"/>
          <w:szCs w:val="18"/>
          <w:lang w:val="nl-NL" w:eastAsia="nl-NL"/>
        </w:rPr>
      </w:pPr>
    </w:p>
    <w:p w14:paraId="79345D8C" w14:textId="77777777" w:rsidR="009C1EF6" w:rsidRPr="007B79B3" w:rsidRDefault="009C1EF6" w:rsidP="009C1EF6">
      <w:pPr>
        <w:tabs>
          <w:tab w:val="right" w:leader="dot" w:pos="9072"/>
        </w:tabs>
        <w:spacing w:line="240" w:lineRule="auto"/>
        <w:ind w:left="567"/>
        <w:rPr>
          <w:rFonts w:asciiTheme="majorHAnsi" w:hAnsiTheme="majorHAnsi" w:cstheme="majorHAnsi"/>
          <w:bCs/>
          <w:sz w:val="18"/>
          <w:szCs w:val="18"/>
          <w:lang w:val="nl-NL" w:eastAsia="nl-NL"/>
        </w:rPr>
      </w:pPr>
      <w:r w:rsidRPr="007B79B3">
        <w:rPr>
          <w:rFonts w:asciiTheme="majorHAnsi" w:hAnsiTheme="majorHAnsi" w:cstheme="majorHAnsi"/>
          <w:bCs/>
          <w:sz w:val="18"/>
          <w:szCs w:val="18"/>
          <w:lang w:val="nl-NL" w:eastAsia="nl-NL"/>
        </w:rPr>
        <w:t>Indien in de loop van de stage nieuwe verzekeringsovereenkomsten voor de bovenvermelde risico’s in werking treden, gelden deze voor de schadegevallen die zich voordoen vanaf de inwerkingtreding.</w:t>
      </w:r>
    </w:p>
    <w:p w14:paraId="7194DBDC" w14:textId="77777777" w:rsidR="009C1EF6" w:rsidRPr="007B79B3" w:rsidRDefault="009C1EF6" w:rsidP="009C1EF6">
      <w:pPr>
        <w:pStyle w:val="Plattetekstinspringen"/>
        <w:rPr>
          <w:rFonts w:asciiTheme="majorHAnsi" w:hAnsiTheme="majorHAnsi" w:cstheme="majorHAnsi"/>
          <w:bCs/>
          <w:color w:val="000000"/>
          <w:sz w:val="18"/>
          <w:szCs w:val="18"/>
          <w:lang w:val="nl-BE"/>
        </w:rPr>
      </w:pPr>
    </w:p>
    <w:p w14:paraId="1C94526B" w14:textId="77777777" w:rsidR="009C1EF6" w:rsidRPr="007B79B3" w:rsidRDefault="009C1EF6" w:rsidP="0AB34D0B">
      <w:pPr>
        <w:numPr>
          <w:ilvl w:val="0"/>
          <w:numId w:val="28"/>
        </w:numPr>
        <w:tabs>
          <w:tab w:val="clear" w:pos="720"/>
          <w:tab w:val="num" w:pos="567"/>
          <w:tab w:val="right" w:leader="dot" w:pos="9072"/>
        </w:tabs>
        <w:spacing w:line="240" w:lineRule="auto"/>
        <w:ind w:left="567" w:hanging="567"/>
        <w:rPr>
          <w:rFonts w:asciiTheme="majorHAnsi" w:hAnsiTheme="majorHAnsi" w:cstheme="majorBidi"/>
          <w:i/>
          <w:iCs/>
          <w:sz w:val="18"/>
          <w:szCs w:val="18"/>
          <w:lang w:val="nl-NL" w:eastAsia="nl-NL"/>
        </w:rPr>
      </w:pPr>
      <w:r w:rsidRPr="007B79B3">
        <w:rPr>
          <w:rFonts w:asciiTheme="majorHAnsi" w:hAnsiTheme="majorHAnsi" w:cstheme="majorBidi"/>
          <w:sz w:val="18"/>
          <w:szCs w:val="18"/>
          <w:lang w:val="nl-NL"/>
        </w:rPr>
        <w:t xml:space="preserve">Er mag door de stageplaats noch aan de student, noch aan de stagebegeleider/stageplaatscoördinator van de hogeschool enige vergoeding voor welke prestatie ook worden toegekend. </w:t>
      </w:r>
    </w:p>
    <w:p w14:paraId="769D0D3C" w14:textId="77777777" w:rsidR="009C1EF6" w:rsidRPr="007B79B3" w:rsidRDefault="009C1EF6" w:rsidP="009C1EF6">
      <w:pPr>
        <w:tabs>
          <w:tab w:val="right" w:leader="dot" w:pos="9072"/>
        </w:tabs>
        <w:spacing w:line="240" w:lineRule="auto"/>
        <w:ind w:left="567"/>
        <w:rPr>
          <w:rFonts w:asciiTheme="majorHAnsi" w:hAnsiTheme="majorHAnsi" w:cstheme="majorHAnsi"/>
          <w:bCs/>
          <w:i/>
          <w:sz w:val="18"/>
          <w:szCs w:val="18"/>
          <w:lang w:val="nl-NL" w:eastAsia="nl-NL"/>
        </w:rPr>
      </w:pPr>
    </w:p>
    <w:p w14:paraId="60FCF4EE" w14:textId="18007747" w:rsidR="00067B8C" w:rsidRPr="00B86D64" w:rsidRDefault="009C1EF6" w:rsidP="0AB34D0B">
      <w:pPr>
        <w:numPr>
          <w:ilvl w:val="0"/>
          <w:numId w:val="28"/>
        </w:numPr>
        <w:tabs>
          <w:tab w:val="clear" w:pos="720"/>
          <w:tab w:val="num" w:pos="567"/>
          <w:tab w:val="right" w:leader="dot" w:pos="9072"/>
        </w:tabs>
        <w:spacing w:line="240" w:lineRule="auto"/>
        <w:ind w:left="567" w:hanging="567"/>
        <w:rPr>
          <w:rFonts w:ascii="Calibri" w:hAnsi="Calibri" w:cs="Calibri"/>
          <w:i/>
          <w:iCs/>
          <w:sz w:val="18"/>
          <w:szCs w:val="18"/>
          <w:lang w:val="nl-BE"/>
        </w:rPr>
      </w:pPr>
      <w:r w:rsidRPr="00B86D64">
        <w:rPr>
          <w:rFonts w:asciiTheme="majorHAnsi" w:hAnsiTheme="majorHAnsi" w:cstheme="majorBidi"/>
          <w:sz w:val="18"/>
          <w:szCs w:val="18"/>
          <w:lang w:val="nl-NL"/>
        </w:rPr>
        <w:t>De stageplaats maakt het evaluatieverslag op overeenkomstig</w:t>
      </w:r>
      <w:r w:rsidR="00590D4A" w:rsidRPr="00B86D64">
        <w:rPr>
          <w:rFonts w:asciiTheme="majorHAnsi" w:hAnsiTheme="majorHAnsi" w:cstheme="majorBidi"/>
          <w:sz w:val="18"/>
          <w:szCs w:val="18"/>
          <w:lang w:val="nl-NL"/>
        </w:rPr>
        <w:t xml:space="preserve"> </w:t>
      </w:r>
      <w:bookmarkStart w:id="1" w:name="_Hlk76480442"/>
      <w:r w:rsidR="00590D4A" w:rsidRPr="00B86D64">
        <w:rPr>
          <w:rFonts w:asciiTheme="majorHAnsi" w:hAnsiTheme="majorHAnsi" w:cstheme="majorBidi"/>
          <w:sz w:val="18"/>
          <w:szCs w:val="18"/>
          <w:lang w:val="nl-NL"/>
        </w:rPr>
        <w:t xml:space="preserve">de </w:t>
      </w:r>
      <w:r w:rsidR="00A62621" w:rsidRPr="00B86D64">
        <w:rPr>
          <w:rFonts w:ascii="Calibri" w:hAnsi="Calibri" w:cs="Calibri"/>
          <w:iCs/>
          <w:sz w:val="18"/>
          <w:szCs w:val="18"/>
          <w:lang w:val="nl-BE"/>
        </w:rPr>
        <w:t>informatie op de stagewebsite</w:t>
      </w:r>
      <w:r w:rsidR="00590D4A" w:rsidRPr="00B86D64">
        <w:rPr>
          <w:rFonts w:ascii="Calibri" w:hAnsi="Calibri" w:cs="Calibri"/>
          <w:iCs/>
          <w:sz w:val="18"/>
          <w:szCs w:val="18"/>
          <w:lang w:val="nl-BE"/>
        </w:rPr>
        <w:t xml:space="preserve">: </w:t>
      </w:r>
      <w:bookmarkEnd w:id="1"/>
      <w:r w:rsidR="00AD1647">
        <w:fldChar w:fldCharType="begin"/>
      </w:r>
      <w:r w:rsidR="00AD1647">
        <w:instrText xml:space="preserve"> HYPERLINK "https://stage.odisee.be/onderwijs/bakoaalsthao/" </w:instrText>
      </w:r>
      <w:r w:rsidR="00AD1647">
        <w:fldChar w:fldCharType="separate"/>
      </w:r>
      <w:r w:rsidR="00AD1647" w:rsidRPr="00757291">
        <w:rPr>
          <w:rStyle w:val="Hyperlink"/>
          <w:rFonts w:asciiTheme="majorHAnsi" w:hAnsiTheme="majorHAnsi" w:cstheme="majorHAnsi"/>
          <w:sz w:val="18"/>
          <w:szCs w:val="18"/>
          <w:lang w:val="nl-NL"/>
        </w:rPr>
        <w:t>https://stage.odisee.be/onderwijs/bakoaalsthao/</w:t>
      </w:r>
      <w:r w:rsidR="00AD1647">
        <w:rPr>
          <w:rStyle w:val="Hyperlink"/>
          <w:rFonts w:asciiTheme="majorHAnsi" w:hAnsiTheme="majorHAnsi" w:cstheme="majorHAnsi"/>
          <w:sz w:val="18"/>
          <w:szCs w:val="18"/>
          <w:lang w:val="nl-NL"/>
        </w:rPr>
        <w:fldChar w:fldCharType="end"/>
      </w:r>
      <w:r w:rsidR="00AD1647" w:rsidRPr="00757291">
        <w:rPr>
          <w:rFonts w:ascii="Calibri" w:hAnsi="Calibri" w:cs="Calibri"/>
          <w:iCs/>
          <w:sz w:val="18"/>
          <w:szCs w:val="18"/>
          <w:lang w:val="nl-BE"/>
        </w:rPr>
        <w:t>.</w:t>
      </w:r>
    </w:p>
    <w:p w14:paraId="54CD245A" w14:textId="6BD4E25D" w:rsidR="009C1EF6" w:rsidRPr="007B79B3" w:rsidRDefault="009C1EF6" w:rsidP="49DD5637">
      <w:pPr>
        <w:tabs>
          <w:tab w:val="num" w:pos="567"/>
          <w:tab w:val="right" w:leader="dot" w:pos="9072"/>
        </w:tabs>
        <w:spacing w:line="240" w:lineRule="auto"/>
        <w:rPr>
          <w:rFonts w:asciiTheme="majorHAnsi" w:hAnsiTheme="majorHAnsi" w:cstheme="majorBidi"/>
          <w:sz w:val="18"/>
          <w:szCs w:val="18"/>
          <w:lang w:val="nl-NL"/>
        </w:rPr>
      </w:pPr>
    </w:p>
    <w:p w14:paraId="47BD8947" w14:textId="77777777" w:rsidR="009C1EF6" w:rsidRPr="007B79B3" w:rsidRDefault="009C1EF6" w:rsidP="0AB34D0B">
      <w:pPr>
        <w:numPr>
          <w:ilvl w:val="0"/>
          <w:numId w:val="28"/>
        </w:numPr>
        <w:tabs>
          <w:tab w:val="clear" w:pos="720"/>
          <w:tab w:val="num" w:pos="567"/>
          <w:tab w:val="right" w:leader="dot" w:pos="9072"/>
        </w:tabs>
        <w:spacing w:line="240" w:lineRule="auto"/>
        <w:ind w:left="567" w:hanging="567"/>
        <w:rPr>
          <w:rFonts w:asciiTheme="majorHAnsi" w:hAnsiTheme="majorHAnsi" w:cstheme="majorBidi"/>
          <w:sz w:val="18"/>
          <w:szCs w:val="18"/>
          <w:lang w:val="nl-NL"/>
        </w:rPr>
      </w:pPr>
      <w:r w:rsidRPr="007B79B3">
        <w:rPr>
          <w:rFonts w:asciiTheme="majorHAnsi" w:hAnsiTheme="majorHAnsi" w:cstheme="majorBidi"/>
          <w:sz w:val="18"/>
          <w:szCs w:val="18"/>
          <w:lang w:val="nl-NL"/>
        </w:rPr>
        <w:t>Onkosten verbonden aan opdrachten gegeven door de stageplaats kunnen niet verhaald worden op de studenten of de hogeschool.</w:t>
      </w:r>
    </w:p>
    <w:p w14:paraId="1231BE67" w14:textId="77777777" w:rsidR="009C1EF6" w:rsidRPr="007B79B3" w:rsidRDefault="009C1EF6" w:rsidP="009C1EF6">
      <w:pPr>
        <w:tabs>
          <w:tab w:val="right" w:leader="dot" w:pos="9072"/>
        </w:tabs>
        <w:spacing w:line="240" w:lineRule="auto"/>
        <w:ind w:left="567"/>
        <w:rPr>
          <w:rFonts w:asciiTheme="majorHAnsi" w:hAnsiTheme="majorHAnsi" w:cstheme="majorHAnsi"/>
          <w:sz w:val="18"/>
          <w:szCs w:val="18"/>
          <w:lang w:val="nl-NL"/>
        </w:rPr>
      </w:pPr>
    </w:p>
    <w:p w14:paraId="2F25DD39" w14:textId="77777777" w:rsidR="009C1EF6" w:rsidRPr="007B79B3" w:rsidRDefault="009C1EF6" w:rsidP="0AB34D0B">
      <w:pPr>
        <w:numPr>
          <w:ilvl w:val="0"/>
          <w:numId w:val="28"/>
        </w:numPr>
        <w:tabs>
          <w:tab w:val="clear" w:pos="720"/>
          <w:tab w:val="num" w:pos="567"/>
          <w:tab w:val="right" w:leader="dot" w:pos="9072"/>
        </w:tabs>
        <w:spacing w:line="240" w:lineRule="auto"/>
        <w:ind w:left="567" w:hanging="567"/>
        <w:rPr>
          <w:rFonts w:asciiTheme="majorHAnsi" w:hAnsiTheme="majorHAnsi" w:cstheme="majorBidi"/>
          <w:sz w:val="18"/>
          <w:szCs w:val="18"/>
          <w:lang w:val="nl-NL"/>
        </w:rPr>
      </w:pPr>
      <w:r w:rsidRPr="007B79B3">
        <w:rPr>
          <w:rFonts w:asciiTheme="majorHAnsi" w:hAnsiTheme="majorHAnsi" w:cstheme="majorBidi"/>
          <w:sz w:val="18"/>
          <w:szCs w:val="18"/>
          <w:lang w:val="nl-NL"/>
        </w:rPr>
        <w:t xml:space="preserve">Betwistingen omtrent de toepassing van deze overeenkomst zullen geregeld worden in onderling overleg. </w:t>
      </w:r>
    </w:p>
    <w:p w14:paraId="36FEB5B0" w14:textId="77777777" w:rsidR="009C1EF6" w:rsidRPr="007B79B3" w:rsidRDefault="009C1EF6" w:rsidP="009C1EF6">
      <w:pPr>
        <w:pStyle w:val="Lijstalinea"/>
        <w:rPr>
          <w:rFonts w:asciiTheme="majorHAnsi" w:hAnsiTheme="majorHAnsi" w:cstheme="majorHAnsi"/>
          <w:sz w:val="18"/>
          <w:szCs w:val="18"/>
          <w:lang w:val="nl-NL"/>
        </w:rPr>
      </w:pPr>
    </w:p>
    <w:p w14:paraId="19D5406A" w14:textId="12082DF8" w:rsidR="00F94D04" w:rsidRDefault="00F94D04" w:rsidP="009C1EF6">
      <w:pPr>
        <w:tabs>
          <w:tab w:val="right" w:leader="dot" w:pos="9072"/>
        </w:tabs>
        <w:spacing w:line="240" w:lineRule="auto"/>
        <w:rPr>
          <w:rFonts w:asciiTheme="majorHAnsi" w:hAnsiTheme="majorHAnsi" w:cstheme="majorHAnsi"/>
          <w:sz w:val="18"/>
          <w:szCs w:val="18"/>
          <w:lang w:val="nl-NL"/>
        </w:rPr>
      </w:pPr>
    </w:p>
    <w:p w14:paraId="5D23CA3E" w14:textId="4112A156" w:rsidR="006115B6" w:rsidRDefault="006115B6" w:rsidP="009C1EF6">
      <w:pPr>
        <w:tabs>
          <w:tab w:val="right" w:leader="dot" w:pos="9072"/>
        </w:tabs>
        <w:spacing w:line="240" w:lineRule="auto"/>
        <w:rPr>
          <w:rFonts w:asciiTheme="majorHAnsi" w:hAnsiTheme="majorHAnsi" w:cstheme="majorHAnsi"/>
          <w:sz w:val="18"/>
          <w:szCs w:val="18"/>
          <w:lang w:val="nl-NL"/>
        </w:rPr>
      </w:pPr>
    </w:p>
    <w:p w14:paraId="02C440E7" w14:textId="212DB0CF" w:rsidR="006115B6" w:rsidRDefault="006115B6" w:rsidP="009C1EF6">
      <w:pPr>
        <w:tabs>
          <w:tab w:val="right" w:leader="dot" w:pos="9072"/>
        </w:tabs>
        <w:spacing w:line="240" w:lineRule="auto"/>
        <w:rPr>
          <w:rFonts w:asciiTheme="majorHAnsi" w:hAnsiTheme="majorHAnsi" w:cstheme="majorHAnsi"/>
          <w:sz w:val="18"/>
          <w:szCs w:val="18"/>
          <w:lang w:val="nl-NL"/>
        </w:rPr>
      </w:pPr>
    </w:p>
    <w:p w14:paraId="70E4B52F" w14:textId="1107D0ED" w:rsidR="008F7F73" w:rsidRDefault="008F7F73" w:rsidP="009C1EF6">
      <w:pPr>
        <w:tabs>
          <w:tab w:val="right" w:leader="dot" w:pos="9072"/>
        </w:tabs>
        <w:spacing w:line="240" w:lineRule="auto"/>
        <w:rPr>
          <w:rFonts w:asciiTheme="majorHAnsi" w:hAnsiTheme="majorHAnsi" w:cstheme="majorHAnsi"/>
          <w:sz w:val="18"/>
          <w:szCs w:val="18"/>
          <w:lang w:val="nl-NL"/>
        </w:rPr>
      </w:pPr>
    </w:p>
    <w:p w14:paraId="73E6C985" w14:textId="77CDE0B5" w:rsidR="008F7F73" w:rsidRDefault="008F7F73" w:rsidP="009C1EF6">
      <w:pPr>
        <w:tabs>
          <w:tab w:val="right" w:leader="dot" w:pos="9072"/>
        </w:tabs>
        <w:spacing w:line="240" w:lineRule="auto"/>
        <w:rPr>
          <w:rFonts w:asciiTheme="majorHAnsi" w:hAnsiTheme="majorHAnsi" w:cstheme="majorHAnsi"/>
          <w:sz w:val="18"/>
          <w:szCs w:val="18"/>
          <w:lang w:val="nl-NL"/>
        </w:rPr>
      </w:pPr>
    </w:p>
    <w:p w14:paraId="30328773" w14:textId="1D831ED2" w:rsidR="008F7F73" w:rsidRDefault="008F7F73" w:rsidP="009C1EF6">
      <w:pPr>
        <w:tabs>
          <w:tab w:val="right" w:leader="dot" w:pos="9072"/>
        </w:tabs>
        <w:spacing w:line="240" w:lineRule="auto"/>
        <w:rPr>
          <w:rFonts w:asciiTheme="majorHAnsi" w:hAnsiTheme="majorHAnsi" w:cstheme="majorHAnsi"/>
          <w:sz w:val="18"/>
          <w:szCs w:val="18"/>
          <w:lang w:val="nl-NL"/>
        </w:rPr>
      </w:pPr>
    </w:p>
    <w:p w14:paraId="4A42222C" w14:textId="6625E18D" w:rsidR="008F7F73" w:rsidRDefault="008F7F73" w:rsidP="009C1EF6">
      <w:pPr>
        <w:tabs>
          <w:tab w:val="right" w:leader="dot" w:pos="9072"/>
        </w:tabs>
        <w:spacing w:line="240" w:lineRule="auto"/>
        <w:rPr>
          <w:rFonts w:asciiTheme="majorHAnsi" w:hAnsiTheme="majorHAnsi" w:cstheme="majorHAnsi"/>
          <w:sz w:val="18"/>
          <w:szCs w:val="18"/>
          <w:lang w:val="nl-NL"/>
        </w:rPr>
      </w:pPr>
    </w:p>
    <w:p w14:paraId="564AC9D2" w14:textId="0E2D50D6" w:rsidR="008F7F73" w:rsidRDefault="008F7F73" w:rsidP="009C1EF6">
      <w:pPr>
        <w:tabs>
          <w:tab w:val="right" w:leader="dot" w:pos="9072"/>
        </w:tabs>
        <w:spacing w:line="240" w:lineRule="auto"/>
        <w:rPr>
          <w:rFonts w:asciiTheme="majorHAnsi" w:hAnsiTheme="majorHAnsi" w:cstheme="majorHAnsi"/>
          <w:sz w:val="18"/>
          <w:szCs w:val="18"/>
          <w:lang w:val="nl-NL"/>
        </w:rPr>
      </w:pPr>
    </w:p>
    <w:p w14:paraId="7B82E985" w14:textId="684593F7" w:rsidR="008F7F73" w:rsidRDefault="008F7F73" w:rsidP="009C1EF6">
      <w:pPr>
        <w:tabs>
          <w:tab w:val="right" w:leader="dot" w:pos="9072"/>
        </w:tabs>
        <w:spacing w:line="240" w:lineRule="auto"/>
        <w:rPr>
          <w:rFonts w:asciiTheme="majorHAnsi" w:hAnsiTheme="majorHAnsi" w:cstheme="majorHAnsi"/>
          <w:sz w:val="18"/>
          <w:szCs w:val="18"/>
          <w:lang w:val="nl-NL"/>
        </w:rPr>
      </w:pPr>
    </w:p>
    <w:p w14:paraId="504A6649" w14:textId="77777777" w:rsidR="008F7F73" w:rsidRDefault="008F7F73" w:rsidP="009C1EF6">
      <w:pPr>
        <w:tabs>
          <w:tab w:val="right" w:leader="dot" w:pos="9072"/>
        </w:tabs>
        <w:spacing w:line="240" w:lineRule="auto"/>
        <w:rPr>
          <w:rFonts w:asciiTheme="majorHAnsi" w:hAnsiTheme="majorHAnsi" w:cstheme="majorHAnsi"/>
          <w:sz w:val="18"/>
          <w:szCs w:val="18"/>
          <w:lang w:val="nl-NL"/>
        </w:rPr>
      </w:pPr>
    </w:p>
    <w:p w14:paraId="527A4C6A" w14:textId="38D25F77" w:rsidR="006115B6" w:rsidRDefault="006115B6" w:rsidP="009C1EF6">
      <w:pPr>
        <w:tabs>
          <w:tab w:val="right" w:leader="dot" w:pos="9072"/>
        </w:tabs>
        <w:spacing w:line="240" w:lineRule="auto"/>
        <w:rPr>
          <w:rFonts w:asciiTheme="majorHAnsi" w:hAnsiTheme="majorHAnsi" w:cstheme="majorHAnsi"/>
          <w:sz w:val="18"/>
          <w:szCs w:val="18"/>
          <w:lang w:val="nl-NL"/>
        </w:rPr>
      </w:pPr>
    </w:p>
    <w:p w14:paraId="79A533B7" w14:textId="77777777" w:rsidR="006115B6" w:rsidRDefault="006115B6" w:rsidP="009C1EF6">
      <w:pPr>
        <w:tabs>
          <w:tab w:val="right" w:leader="dot" w:pos="9072"/>
        </w:tabs>
        <w:spacing w:line="240" w:lineRule="auto"/>
        <w:rPr>
          <w:rFonts w:asciiTheme="majorHAnsi" w:hAnsiTheme="majorHAnsi" w:cstheme="majorHAnsi"/>
          <w:sz w:val="18"/>
          <w:szCs w:val="18"/>
          <w:lang w:val="nl-NL"/>
        </w:rPr>
      </w:pPr>
    </w:p>
    <w:p w14:paraId="2A65019A" w14:textId="7FFB355A" w:rsidR="00F94D04" w:rsidRDefault="00F94D04" w:rsidP="009C1EF6">
      <w:pPr>
        <w:tabs>
          <w:tab w:val="right" w:leader="dot" w:pos="9072"/>
        </w:tabs>
        <w:spacing w:line="240" w:lineRule="auto"/>
        <w:rPr>
          <w:rFonts w:asciiTheme="majorHAnsi" w:hAnsiTheme="majorHAnsi" w:cstheme="majorHAnsi"/>
          <w:sz w:val="18"/>
          <w:szCs w:val="18"/>
          <w:lang w:val="nl-NL"/>
        </w:rPr>
      </w:pPr>
    </w:p>
    <w:p w14:paraId="633AB7AD" w14:textId="5EA55CF6" w:rsidR="00F94D04" w:rsidRDefault="00F94D04" w:rsidP="009C1EF6">
      <w:pPr>
        <w:tabs>
          <w:tab w:val="right" w:leader="dot" w:pos="9072"/>
        </w:tabs>
        <w:spacing w:line="240" w:lineRule="auto"/>
        <w:rPr>
          <w:rFonts w:asciiTheme="majorHAnsi" w:hAnsiTheme="majorHAnsi" w:cstheme="majorHAnsi"/>
          <w:sz w:val="18"/>
          <w:szCs w:val="18"/>
          <w:lang w:val="nl-NL"/>
        </w:rPr>
      </w:pPr>
    </w:p>
    <w:p w14:paraId="3D91CB4A" w14:textId="10B038BF" w:rsidR="009C1EF6" w:rsidRPr="007B79B3" w:rsidRDefault="009C1EF6" w:rsidP="009C1EF6">
      <w:pPr>
        <w:tabs>
          <w:tab w:val="left" w:pos="3258"/>
          <w:tab w:val="left" w:pos="6516"/>
        </w:tabs>
        <w:spacing w:line="240" w:lineRule="auto"/>
        <w:rPr>
          <w:rFonts w:asciiTheme="majorHAnsi" w:hAnsiTheme="majorHAnsi" w:cstheme="majorHAnsi"/>
          <w:sz w:val="18"/>
          <w:szCs w:val="18"/>
          <w:lang w:val="nl-NL"/>
        </w:rPr>
      </w:pPr>
      <w:r w:rsidRPr="007B79B3">
        <w:rPr>
          <w:rFonts w:asciiTheme="majorHAnsi" w:hAnsiTheme="majorHAnsi" w:cstheme="majorHAnsi"/>
          <w:sz w:val="18"/>
          <w:szCs w:val="18"/>
          <w:lang w:val="nl-NL"/>
        </w:rPr>
        <w:t>Voor de stageplaats</w:t>
      </w:r>
      <w:r w:rsidRPr="007B79B3">
        <w:rPr>
          <w:rFonts w:asciiTheme="majorHAnsi" w:hAnsiTheme="majorHAnsi" w:cstheme="majorHAnsi"/>
          <w:sz w:val="18"/>
          <w:szCs w:val="18"/>
          <w:lang w:val="nl-NL"/>
        </w:rPr>
        <w:tab/>
        <w:t>Voor de hogeschool</w:t>
      </w:r>
      <w:r w:rsidRPr="007B79B3">
        <w:rPr>
          <w:rFonts w:asciiTheme="majorHAnsi" w:hAnsiTheme="majorHAnsi" w:cstheme="majorHAnsi"/>
          <w:sz w:val="18"/>
          <w:szCs w:val="18"/>
          <w:lang w:val="nl-NL"/>
        </w:rPr>
        <w:tab/>
        <w:t>De student</w:t>
      </w:r>
    </w:p>
    <w:p w14:paraId="15B4B069" w14:textId="4FE05F2C" w:rsidR="00E23C40" w:rsidRPr="007B79B3" w:rsidRDefault="00E23C40" w:rsidP="009C1EF6">
      <w:pPr>
        <w:tabs>
          <w:tab w:val="left" w:pos="3258"/>
          <w:tab w:val="left" w:pos="6516"/>
        </w:tabs>
        <w:spacing w:line="240" w:lineRule="auto"/>
        <w:ind w:right="-277"/>
        <w:rPr>
          <w:rFonts w:asciiTheme="majorHAnsi" w:hAnsiTheme="majorHAnsi" w:cstheme="majorHAnsi"/>
          <w:i/>
          <w:sz w:val="18"/>
          <w:szCs w:val="18"/>
          <w:lang w:val="nl-NL"/>
        </w:rPr>
      </w:pPr>
    </w:p>
    <w:p w14:paraId="16DEB4AB" w14:textId="77777777" w:rsidR="009C1EF6" w:rsidRPr="007B79B3" w:rsidRDefault="009C1EF6" w:rsidP="009C1EF6">
      <w:pPr>
        <w:tabs>
          <w:tab w:val="right" w:leader="dot" w:pos="9072"/>
        </w:tabs>
        <w:spacing w:line="240" w:lineRule="auto"/>
        <w:ind w:left="1080"/>
        <w:rPr>
          <w:rFonts w:asciiTheme="majorHAnsi" w:hAnsiTheme="majorHAnsi" w:cstheme="majorHAnsi"/>
          <w:sz w:val="18"/>
          <w:szCs w:val="18"/>
          <w:lang w:val="nl-NL"/>
        </w:rPr>
      </w:pPr>
    </w:p>
    <w:p w14:paraId="131D97DD" w14:textId="77777777" w:rsidR="009C1EF6" w:rsidRPr="007B79B3" w:rsidRDefault="009C1EF6" w:rsidP="009C1EF6">
      <w:pPr>
        <w:tabs>
          <w:tab w:val="right" w:leader="dot" w:pos="9072"/>
        </w:tabs>
        <w:spacing w:line="240" w:lineRule="auto"/>
        <w:rPr>
          <w:rFonts w:asciiTheme="majorHAnsi" w:hAnsiTheme="majorHAnsi" w:cstheme="majorHAnsi"/>
          <w:sz w:val="18"/>
          <w:szCs w:val="18"/>
          <w:lang w:val="nl-NL"/>
        </w:rPr>
      </w:pPr>
      <w:r w:rsidRPr="007B79B3">
        <w:rPr>
          <w:rFonts w:asciiTheme="majorHAnsi" w:hAnsiTheme="majorHAnsi" w:cstheme="majorHAnsi"/>
          <w:sz w:val="18"/>
          <w:szCs w:val="18"/>
          <w:lang w:val="nl-NL"/>
        </w:rPr>
        <w:t>Bijlage 1: ingevulde werkpostfiche</w:t>
      </w:r>
    </w:p>
    <w:p w14:paraId="1D6B8037" w14:textId="77777777" w:rsidR="004106AB" w:rsidRPr="007B79B3" w:rsidRDefault="009C1EF6" w:rsidP="007F0DDF">
      <w:pPr>
        <w:tabs>
          <w:tab w:val="left" w:pos="454"/>
          <w:tab w:val="left" w:pos="4139"/>
          <w:tab w:val="left" w:pos="6804"/>
        </w:tabs>
        <w:spacing w:line="240" w:lineRule="auto"/>
        <w:rPr>
          <w:rFonts w:asciiTheme="majorHAnsi" w:hAnsiTheme="majorHAnsi" w:cstheme="majorHAnsi"/>
          <w:b/>
          <w:sz w:val="18"/>
          <w:szCs w:val="18"/>
          <w:lang w:val="nl-BE"/>
        </w:rPr>
      </w:pPr>
      <w:r w:rsidRPr="007B79B3">
        <w:rPr>
          <w:rFonts w:asciiTheme="majorHAnsi" w:hAnsiTheme="majorHAnsi" w:cstheme="majorHAnsi"/>
          <w:sz w:val="18"/>
          <w:szCs w:val="18"/>
          <w:lang w:val="nl-NL"/>
        </w:rPr>
        <w:t>Bijlage 2: (in voorkomend geval) formulier van gezondheids</w:t>
      </w:r>
      <w:r w:rsidR="007F0DDF" w:rsidRPr="007B79B3">
        <w:rPr>
          <w:rFonts w:asciiTheme="majorHAnsi" w:hAnsiTheme="majorHAnsi" w:cstheme="majorHAnsi"/>
          <w:sz w:val="18"/>
          <w:szCs w:val="18"/>
          <w:lang w:val="nl-NL"/>
        </w:rPr>
        <w:t>toezicht</w:t>
      </w:r>
    </w:p>
    <w:sectPr w:rsidR="004106AB" w:rsidRPr="007B79B3" w:rsidSect="008F7F73">
      <w:headerReference w:type="default" r:id="rId31"/>
      <w:type w:val="continuous"/>
      <w:pgSz w:w="11900" w:h="16840" w:code="9"/>
      <w:pgMar w:top="1418" w:right="1418" w:bottom="1418" w:left="1418" w:header="0" w:footer="516"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DFE999" w14:textId="77777777" w:rsidR="00900CB8" w:rsidRDefault="00900CB8" w:rsidP="00751395">
      <w:r>
        <w:separator/>
      </w:r>
    </w:p>
    <w:p w14:paraId="24115C9D" w14:textId="77777777" w:rsidR="00900CB8" w:rsidRDefault="00900CB8"/>
    <w:p w14:paraId="491AB832" w14:textId="77777777" w:rsidR="00900CB8" w:rsidRDefault="00900CB8" w:rsidP="000A6772"/>
  </w:endnote>
  <w:endnote w:type="continuationSeparator" w:id="0">
    <w:p w14:paraId="5C569EED" w14:textId="77777777" w:rsidR="00900CB8" w:rsidRDefault="00900CB8" w:rsidP="00751395">
      <w:r>
        <w:continuationSeparator/>
      </w:r>
    </w:p>
    <w:p w14:paraId="021BC404" w14:textId="77777777" w:rsidR="00900CB8" w:rsidRDefault="00900CB8"/>
    <w:p w14:paraId="7E3B7FBA" w14:textId="77777777" w:rsidR="00900CB8" w:rsidRDefault="00900CB8" w:rsidP="000A67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quot;Courier New&quot;">
    <w:panose1 w:val="00000000000000000000"/>
    <w:charset w:val="00"/>
    <w:family w:val="roman"/>
    <w:notTrueType/>
    <w:pitch w:val="default"/>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1" w:fontKey="{79D3EEBF-5BFE-4A2A-B8EA-22B88A7E5001}"/>
    <w:embedBold r:id="rId2" w:fontKey="{F70F88BC-4AF4-438D-87DA-FD4D81E4C806}"/>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embedRegular r:id="rId3" w:fontKey="{5FF9DE72-DFBC-440D-9579-041689C079FE}"/>
    <w:embedBold r:id="rId4" w:fontKey="{55CECD94-74DA-4394-921F-755C056C7AC0}"/>
    <w:embedItalic r:id="rId5" w:fontKey="{23FCF6B7-F642-4B6B-B3B7-B324F13688E8}"/>
    <w:embedBoldItalic r:id="rId6" w:fontKey="{4EB89DCA-4D3D-4C95-9C32-8D373488CE83}"/>
  </w:font>
  <w:font w:name="Cambria">
    <w:panose1 w:val="02040503050406030204"/>
    <w:charset w:val="00"/>
    <w:family w:val="roman"/>
    <w:pitch w:val="variable"/>
    <w:sig w:usb0="E00006FF" w:usb1="420024FF" w:usb2="02000000" w:usb3="00000000" w:csb0="0000019F" w:csb1="00000000"/>
    <w:embedRegular r:id="rId7" w:fontKey="{31E441CC-96AE-4BD2-9336-58BAEDF4BBD2}"/>
  </w:font>
  <w:font w:name="Lucida Grande">
    <w:altName w:val="Times New Roman"/>
    <w:charset w:val="00"/>
    <w:family w:val="auto"/>
    <w:pitch w:val="variable"/>
    <w:sig w:usb0="00000000" w:usb1="5000A1FF" w:usb2="00000000" w:usb3="00000000" w:csb0="000001BF" w:csb1="00000000"/>
  </w:font>
  <w:font w:name="Optimum">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8" w:fontKey="{E7BB9F47-6A70-4D4F-9F86-C3EAC917D3DE}"/>
  </w:font>
  <w:font w:name="MS Gothic">
    <w:altName w:val="ＭＳ ゴシック"/>
    <w:panose1 w:val="020B0609070205080204"/>
    <w:charset w:val="80"/>
    <w:family w:val="modern"/>
    <w:pitch w:val="fixed"/>
    <w:sig w:usb0="E00002FF" w:usb1="6AC7FDFB" w:usb2="08000012" w:usb3="00000000" w:csb0="0002009F" w:csb1="00000000"/>
    <w:embedRegular r:id="rId9" w:subsetted="1" w:fontKey="{9551C39B-F99F-4A60-A932-914B86DA36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3B3DB" w14:textId="77777777" w:rsidR="00B30C15" w:rsidRPr="00123FAD" w:rsidRDefault="00B30C15" w:rsidP="00B30C15">
    <w:pPr>
      <w:spacing w:line="240" w:lineRule="auto"/>
      <w:rPr>
        <w:rFonts w:asciiTheme="majorHAnsi" w:hAnsiTheme="majorHAnsi" w:cstheme="majorHAnsi"/>
        <w:color w:val="17365D" w:themeColor="text2" w:themeShade="BF"/>
        <w:sz w:val="24"/>
        <w:szCs w:val="21"/>
        <w:lang w:val="nl-BE"/>
      </w:rPr>
    </w:pPr>
    <w:r w:rsidRPr="00123FAD">
      <w:rPr>
        <w:rFonts w:asciiTheme="majorHAnsi" w:hAnsiTheme="majorHAnsi" w:cstheme="majorHAnsi"/>
        <w:b/>
        <w:color w:val="17365D" w:themeColor="text2" w:themeShade="BF"/>
        <w:sz w:val="22"/>
        <w:szCs w:val="19"/>
        <w:lang w:val="nl-BE"/>
      </w:rPr>
      <w:t>Odisee</w:t>
    </w:r>
    <w:r w:rsidRPr="00123FAD">
      <w:rPr>
        <w:rFonts w:asciiTheme="majorHAnsi" w:hAnsiTheme="majorHAnsi" w:cstheme="majorHAnsi"/>
        <w:color w:val="17365D" w:themeColor="text2" w:themeShade="BF"/>
        <w:sz w:val="22"/>
        <w:szCs w:val="19"/>
        <w:lang w:val="nl-BE"/>
      </w:rPr>
      <w:t xml:space="preserve"> vzw</w:t>
    </w:r>
    <w:r>
      <w:rPr>
        <w:rFonts w:asciiTheme="majorHAnsi" w:hAnsiTheme="majorHAnsi" w:cstheme="majorHAnsi"/>
        <w:color w:val="17365D" w:themeColor="text2" w:themeShade="BF"/>
        <w:sz w:val="24"/>
        <w:szCs w:val="21"/>
        <w:lang w:val="nl-BE"/>
      </w:rPr>
      <w:t>,</w:t>
    </w:r>
    <w:r>
      <w:rPr>
        <w:rFonts w:asciiTheme="majorHAnsi" w:hAnsiTheme="majorHAnsi" w:cstheme="majorHAnsi"/>
        <w:color w:val="17365D" w:themeColor="text2" w:themeShade="BF"/>
        <w:sz w:val="18"/>
        <w:szCs w:val="14"/>
        <w:lang w:val="nl-BE"/>
      </w:rPr>
      <w:t xml:space="preserve"> 408.429.584, RPR Brussel</w:t>
    </w:r>
  </w:p>
  <w:p w14:paraId="10F267C6" w14:textId="77777777" w:rsidR="00B30C15" w:rsidRPr="00123FAD" w:rsidRDefault="00B30C15" w:rsidP="00B30C15">
    <w:pPr>
      <w:spacing w:line="240" w:lineRule="auto"/>
      <w:rPr>
        <w:rFonts w:asciiTheme="majorHAnsi" w:hAnsiTheme="majorHAnsi" w:cstheme="majorHAnsi"/>
        <w:color w:val="17365D" w:themeColor="text2" w:themeShade="BF"/>
        <w:sz w:val="18"/>
        <w:szCs w:val="14"/>
        <w:lang w:val="nl-BE"/>
      </w:rPr>
    </w:pPr>
    <w:r w:rsidRPr="00123FAD">
      <w:rPr>
        <w:rFonts w:asciiTheme="majorHAnsi" w:hAnsiTheme="majorHAnsi" w:cstheme="majorHAnsi"/>
        <w:color w:val="17365D" w:themeColor="text2" w:themeShade="BF"/>
        <w:sz w:val="18"/>
        <w:szCs w:val="14"/>
        <w:lang w:val="nl-BE"/>
      </w:rPr>
      <w:t>Warmoesberg 26, 1000 Brussel</w:t>
    </w:r>
  </w:p>
  <w:p w14:paraId="09D45A2D" w14:textId="77777777" w:rsidR="00B30C15" w:rsidRPr="00123FAD" w:rsidRDefault="00B30C15" w:rsidP="00B30C15">
    <w:pPr>
      <w:spacing w:line="240" w:lineRule="auto"/>
      <w:rPr>
        <w:rFonts w:asciiTheme="majorHAnsi" w:hAnsiTheme="majorHAnsi" w:cstheme="majorHAnsi"/>
        <w:color w:val="17365D" w:themeColor="text2" w:themeShade="BF"/>
        <w:sz w:val="18"/>
        <w:szCs w:val="14"/>
        <w:lang w:val="nl-BE"/>
      </w:rPr>
    </w:pPr>
    <w:r w:rsidRPr="00123FAD">
      <w:rPr>
        <w:rFonts w:asciiTheme="majorHAnsi" w:hAnsiTheme="majorHAnsi" w:cstheme="majorHAnsi"/>
        <w:color w:val="17365D" w:themeColor="text2" w:themeShade="BF"/>
        <w:sz w:val="18"/>
        <w:szCs w:val="14"/>
        <w:lang w:val="nl-BE"/>
      </w:rPr>
      <w:t>T +32 (0)2-210 12 11</w:t>
    </w:r>
  </w:p>
  <w:p w14:paraId="302EF82B" w14:textId="77777777" w:rsidR="00A47692" w:rsidRDefault="00B30C15" w:rsidP="00B30C15">
    <w:pPr>
      <w:rPr>
        <w:rStyle w:val="Paginanummer"/>
      </w:rPr>
    </w:pPr>
    <w:r w:rsidRPr="00123FAD">
      <w:rPr>
        <w:rFonts w:asciiTheme="majorHAnsi" w:hAnsiTheme="majorHAnsi" w:cstheme="majorHAnsi"/>
        <w:b/>
        <w:color w:val="17365D" w:themeColor="text2" w:themeShade="BF"/>
        <w:sz w:val="18"/>
        <w:szCs w:val="14"/>
        <w:lang w:val="nl-BE"/>
      </w:rPr>
      <w:t>www.odisee.be</w:t>
    </w:r>
  </w:p>
  <w:p w14:paraId="5CFAA53E" w14:textId="77777777" w:rsidR="00A47692" w:rsidRPr="00C93A6C" w:rsidRDefault="00A47692" w:rsidP="00C93A6C">
    <w:pPr>
      <w:jc w:val="right"/>
      <w:rPr>
        <w:sz w:val="16"/>
        <w:szCs w:val="16"/>
      </w:rPr>
    </w:pPr>
    <w:r w:rsidRPr="00023621">
      <w:rPr>
        <w:rStyle w:val="Paginanummer"/>
      </w:rPr>
      <w:fldChar w:fldCharType="begin"/>
    </w:r>
    <w:r w:rsidRPr="00023621">
      <w:rPr>
        <w:rStyle w:val="Paginanummer"/>
      </w:rPr>
      <w:instrText xml:space="preserve"> PAGE </w:instrText>
    </w:r>
    <w:r w:rsidRPr="00023621">
      <w:rPr>
        <w:rStyle w:val="Paginanummer"/>
      </w:rPr>
      <w:fldChar w:fldCharType="separate"/>
    </w:r>
    <w:r w:rsidR="002F0D47">
      <w:rPr>
        <w:rStyle w:val="Paginanummer"/>
        <w:noProof/>
      </w:rPr>
      <w:t>4</w:t>
    </w:r>
    <w:r w:rsidRPr="00023621">
      <w:rPr>
        <w:rStyle w:val="Paginanummer"/>
      </w:rPr>
      <w:fldChar w:fldCharType="end"/>
    </w:r>
    <w:r>
      <w:rPr>
        <w:rStyle w:val="Paginanummer"/>
      </w:rPr>
      <w:t xml:space="preserve"> /</w:t>
    </w:r>
    <w:r w:rsidRPr="00023621">
      <w:rPr>
        <w:rStyle w:val="Paginanummer"/>
      </w:rPr>
      <w:t xml:space="preserve"> </w:t>
    </w:r>
    <w:r w:rsidRPr="00023621">
      <w:rPr>
        <w:rStyle w:val="Paginanummer"/>
      </w:rPr>
      <w:fldChar w:fldCharType="begin"/>
    </w:r>
    <w:r w:rsidRPr="00023621">
      <w:rPr>
        <w:rStyle w:val="Paginanummer"/>
      </w:rPr>
      <w:instrText xml:space="preserve"> NUMPAGES </w:instrText>
    </w:r>
    <w:r w:rsidRPr="00023621">
      <w:rPr>
        <w:rStyle w:val="Paginanummer"/>
      </w:rPr>
      <w:fldChar w:fldCharType="separate"/>
    </w:r>
    <w:r w:rsidR="002F0D47">
      <w:rPr>
        <w:rStyle w:val="Paginanummer"/>
        <w:noProof/>
      </w:rPr>
      <w:t>4</w:t>
    </w:r>
    <w:r w:rsidRPr="00023621">
      <w:rPr>
        <w:rStyle w:val="Paginanumm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95275" w14:textId="77777777" w:rsidR="00A47692" w:rsidRPr="00123FAD" w:rsidRDefault="00A47692" w:rsidP="00123FAD">
    <w:pPr>
      <w:spacing w:line="240" w:lineRule="auto"/>
      <w:rPr>
        <w:rFonts w:asciiTheme="majorHAnsi" w:hAnsiTheme="majorHAnsi" w:cstheme="majorHAnsi"/>
        <w:color w:val="17365D" w:themeColor="text2" w:themeShade="BF"/>
        <w:sz w:val="24"/>
        <w:szCs w:val="21"/>
        <w:lang w:val="nl-BE"/>
      </w:rPr>
    </w:pPr>
    <w:r w:rsidRPr="00123FAD">
      <w:rPr>
        <w:rFonts w:asciiTheme="majorHAnsi" w:hAnsiTheme="majorHAnsi" w:cstheme="majorHAnsi"/>
        <w:b/>
        <w:color w:val="17365D" w:themeColor="text2" w:themeShade="BF"/>
        <w:sz w:val="22"/>
        <w:szCs w:val="19"/>
        <w:lang w:val="nl-BE"/>
      </w:rPr>
      <w:t>Odisee</w:t>
    </w:r>
    <w:r w:rsidRPr="00123FAD">
      <w:rPr>
        <w:rFonts w:asciiTheme="majorHAnsi" w:hAnsiTheme="majorHAnsi" w:cstheme="majorHAnsi"/>
        <w:color w:val="17365D" w:themeColor="text2" w:themeShade="BF"/>
        <w:sz w:val="22"/>
        <w:szCs w:val="19"/>
        <w:lang w:val="nl-BE"/>
      </w:rPr>
      <w:t xml:space="preserve"> vzw</w:t>
    </w:r>
    <w:r>
      <w:rPr>
        <w:rFonts w:asciiTheme="majorHAnsi" w:hAnsiTheme="majorHAnsi" w:cstheme="majorHAnsi"/>
        <w:color w:val="17365D" w:themeColor="text2" w:themeShade="BF"/>
        <w:sz w:val="24"/>
        <w:szCs w:val="21"/>
        <w:lang w:val="nl-BE"/>
      </w:rPr>
      <w:t>,</w:t>
    </w:r>
    <w:r>
      <w:rPr>
        <w:rFonts w:asciiTheme="majorHAnsi" w:hAnsiTheme="majorHAnsi" w:cstheme="majorHAnsi"/>
        <w:color w:val="17365D" w:themeColor="text2" w:themeShade="BF"/>
        <w:sz w:val="18"/>
        <w:szCs w:val="14"/>
        <w:lang w:val="nl-BE"/>
      </w:rPr>
      <w:t xml:space="preserve"> 408.429.584, RPR Brussel</w:t>
    </w:r>
  </w:p>
  <w:p w14:paraId="71DA55B2" w14:textId="77777777" w:rsidR="00A47692" w:rsidRPr="00123FAD" w:rsidRDefault="00A47692" w:rsidP="00123FAD">
    <w:pPr>
      <w:spacing w:line="240" w:lineRule="auto"/>
      <w:rPr>
        <w:rFonts w:asciiTheme="majorHAnsi" w:hAnsiTheme="majorHAnsi" w:cstheme="majorHAnsi"/>
        <w:color w:val="17365D" w:themeColor="text2" w:themeShade="BF"/>
        <w:sz w:val="18"/>
        <w:szCs w:val="14"/>
        <w:lang w:val="nl-BE"/>
      </w:rPr>
    </w:pPr>
    <w:r w:rsidRPr="00123FAD">
      <w:rPr>
        <w:rFonts w:asciiTheme="majorHAnsi" w:hAnsiTheme="majorHAnsi" w:cstheme="majorHAnsi"/>
        <w:color w:val="17365D" w:themeColor="text2" w:themeShade="BF"/>
        <w:sz w:val="18"/>
        <w:szCs w:val="14"/>
        <w:lang w:val="nl-BE"/>
      </w:rPr>
      <w:t>Warmoesberg 26, 1000 Brussel</w:t>
    </w:r>
  </w:p>
  <w:p w14:paraId="788BD34C" w14:textId="77777777" w:rsidR="00A47692" w:rsidRPr="00123FAD" w:rsidRDefault="00A47692" w:rsidP="00123FAD">
    <w:pPr>
      <w:spacing w:line="240" w:lineRule="auto"/>
      <w:rPr>
        <w:rFonts w:asciiTheme="majorHAnsi" w:hAnsiTheme="majorHAnsi" w:cstheme="majorHAnsi"/>
        <w:color w:val="17365D" w:themeColor="text2" w:themeShade="BF"/>
        <w:sz w:val="18"/>
        <w:szCs w:val="14"/>
        <w:lang w:val="nl-BE"/>
      </w:rPr>
    </w:pPr>
    <w:r w:rsidRPr="00123FAD">
      <w:rPr>
        <w:rFonts w:asciiTheme="majorHAnsi" w:hAnsiTheme="majorHAnsi" w:cstheme="majorHAnsi"/>
        <w:color w:val="17365D" w:themeColor="text2" w:themeShade="BF"/>
        <w:sz w:val="18"/>
        <w:szCs w:val="14"/>
        <w:lang w:val="nl-BE"/>
      </w:rPr>
      <w:t>T +32 (0)2-210 12 11</w:t>
    </w:r>
  </w:p>
  <w:p w14:paraId="20405FA8" w14:textId="77777777" w:rsidR="00A47692" w:rsidRPr="00123FAD" w:rsidRDefault="00A47692" w:rsidP="00123FAD">
    <w:pPr>
      <w:spacing w:line="240" w:lineRule="auto"/>
      <w:rPr>
        <w:rFonts w:asciiTheme="majorHAnsi" w:hAnsiTheme="majorHAnsi" w:cstheme="majorHAnsi"/>
        <w:b/>
        <w:color w:val="17365D" w:themeColor="text2" w:themeShade="BF"/>
        <w:sz w:val="18"/>
        <w:szCs w:val="14"/>
        <w:lang w:val="nl-BE"/>
      </w:rPr>
    </w:pPr>
    <w:r w:rsidRPr="00123FAD">
      <w:rPr>
        <w:rFonts w:asciiTheme="majorHAnsi" w:hAnsiTheme="majorHAnsi" w:cstheme="majorHAnsi"/>
        <w:b/>
        <w:color w:val="17365D" w:themeColor="text2" w:themeShade="BF"/>
        <w:sz w:val="18"/>
        <w:szCs w:val="14"/>
        <w:lang w:val="nl-BE"/>
      </w:rPr>
      <w:t>www.odisee.be</w:t>
    </w:r>
  </w:p>
  <w:p w14:paraId="5C5AB195" w14:textId="77777777" w:rsidR="00A47692" w:rsidRPr="000A6772" w:rsidRDefault="00A47692" w:rsidP="00ED1166">
    <w:pPr>
      <w:jc w:val="right"/>
      <w:rPr>
        <w:szCs w:val="21"/>
      </w:rPr>
    </w:pPr>
    <w:r w:rsidRPr="000A6772">
      <w:rPr>
        <w:rStyle w:val="Paginanummer"/>
        <w:szCs w:val="21"/>
      </w:rPr>
      <w:fldChar w:fldCharType="begin"/>
    </w:r>
    <w:r w:rsidRPr="000A6772">
      <w:rPr>
        <w:rStyle w:val="Paginanummer"/>
        <w:szCs w:val="21"/>
      </w:rPr>
      <w:instrText xml:space="preserve"> PAGE </w:instrText>
    </w:r>
    <w:r w:rsidRPr="000A6772">
      <w:rPr>
        <w:rStyle w:val="Paginanummer"/>
        <w:szCs w:val="21"/>
      </w:rPr>
      <w:fldChar w:fldCharType="separate"/>
    </w:r>
    <w:r w:rsidR="00F679DC">
      <w:rPr>
        <w:rStyle w:val="Paginanummer"/>
        <w:noProof/>
        <w:szCs w:val="21"/>
      </w:rPr>
      <w:t>1</w:t>
    </w:r>
    <w:r w:rsidRPr="000A6772">
      <w:rPr>
        <w:rStyle w:val="Paginanummer"/>
        <w:szCs w:val="21"/>
      </w:rPr>
      <w:fldChar w:fldCharType="end"/>
    </w:r>
    <w:r w:rsidRPr="000A6772">
      <w:rPr>
        <w:rStyle w:val="Paginanummer"/>
        <w:szCs w:val="21"/>
      </w:rPr>
      <w:t xml:space="preserve"> / </w:t>
    </w:r>
    <w:r w:rsidRPr="000A6772">
      <w:rPr>
        <w:rStyle w:val="Paginanummer"/>
        <w:szCs w:val="21"/>
      </w:rPr>
      <w:fldChar w:fldCharType="begin"/>
    </w:r>
    <w:r w:rsidRPr="000A6772">
      <w:rPr>
        <w:rStyle w:val="Paginanummer"/>
        <w:szCs w:val="21"/>
      </w:rPr>
      <w:instrText xml:space="preserve"> NUMPAGES </w:instrText>
    </w:r>
    <w:r w:rsidRPr="000A6772">
      <w:rPr>
        <w:rStyle w:val="Paginanummer"/>
        <w:szCs w:val="21"/>
      </w:rPr>
      <w:fldChar w:fldCharType="separate"/>
    </w:r>
    <w:r w:rsidR="00F679DC">
      <w:rPr>
        <w:rStyle w:val="Paginanummer"/>
        <w:noProof/>
        <w:szCs w:val="21"/>
      </w:rPr>
      <w:t>4</w:t>
    </w:r>
    <w:r w:rsidRPr="000A6772">
      <w:rPr>
        <w:rStyle w:val="Paginanummer"/>
        <w:szCs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2FAF5D" w14:textId="77777777" w:rsidR="00900CB8" w:rsidRDefault="00900CB8" w:rsidP="00751395">
      <w:r>
        <w:separator/>
      </w:r>
    </w:p>
    <w:p w14:paraId="54673B6E" w14:textId="77777777" w:rsidR="00900CB8" w:rsidRDefault="00900CB8"/>
    <w:p w14:paraId="175FD117" w14:textId="77777777" w:rsidR="00900CB8" w:rsidRDefault="00900CB8" w:rsidP="000A6772"/>
  </w:footnote>
  <w:footnote w:type="continuationSeparator" w:id="0">
    <w:p w14:paraId="5F6040E6" w14:textId="77777777" w:rsidR="00900CB8" w:rsidRDefault="00900CB8" w:rsidP="00751395">
      <w:r>
        <w:continuationSeparator/>
      </w:r>
    </w:p>
    <w:p w14:paraId="0AA69CDC" w14:textId="77777777" w:rsidR="00900CB8" w:rsidRDefault="00900CB8"/>
    <w:p w14:paraId="34DC6D94" w14:textId="77777777" w:rsidR="00900CB8" w:rsidRDefault="00900CB8" w:rsidP="000A677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0FEF8" w14:textId="77777777" w:rsidR="00A47692" w:rsidRDefault="00A47692" w:rsidP="00306CDD">
    <w:pPr>
      <w:tabs>
        <w:tab w:val="center" w:pos="4730"/>
        <w:tab w:val="right" w:pos="9461"/>
      </w:tabs>
    </w:pPr>
    <w:r>
      <w:t>[Type text]</w:t>
    </w:r>
    <w:r>
      <w:tab/>
      <w:t>[Type text]</w:t>
    </w:r>
    <w:r>
      <w:tab/>
      <w:t>[Type text]</w:t>
    </w:r>
  </w:p>
  <w:p w14:paraId="1A965116" w14:textId="77777777" w:rsidR="00A47692" w:rsidRDefault="00A4769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9C6F4" w14:textId="77777777" w:rsidR="00A47692" w:rsidRDefault="00A47692">
    <w:r>
      <w:rPr>
        <w:noProof/>
        <w:lang w:val="nl-BE" w:eastAsia="nl-BE"/>
      </w:rPr>
      <w:drawing>
        <wp:inline distT="0" distB="0" distL="0" distR="0" wp14:anchorId="2F7F0BBC" wp14:editId="37F1F3FA">
          <wp:extent cx="360000" cy="360000"/>
          <wp:effectExtent l="19050" t="0" r="195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14:paraId="4B1F511A" w14:textId="77777777" w:rsidR="00A47692" w:rsidRDefault="00A47692"/>
  <w:p w14:paraId="65F9C3DC" w14:textId="77777777" w:rsidR="00A47692" w:rsidRDefault="00A47692"/>
  <w:p w14:paraId="5023141B" w14:textId="77777777" w:rsidR="00A47692" w:rsidRDefault="00A47692"/>
  <w:p w14:paraId="1F3B1409" w14:textId="77777777" w:rsidR="00A47692" w:rsidRDefault="00A47692"/>
  <w:p w14:paraId="562C75D1" w14:textId="77777777" w:rsidR="00A47692" w:rsidRDefault="00A47692"/>
  <w:p w14:paraId="664355AD" w14:textId="77777777" w:rsidR="00A47692" w:rsidRDefault="00A4769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0D3EB" w14:textId="77777777" w:rsidR="00A47692" w:rsidRDefault="001C7225">
    <w:pPr>
      <w:pStyle w:val="Koptekst"/>
    </w:pPr>
    <w:r>
      <w:rPr>
        <w:noProof/>
        <w:szCs w:val="21"/>
        <w:lang w:val="nl-BE" w:eastAsia="nl-BE"/>
      </w:rPr>
      <mc:AlternateContent>
        <mc:Choice Requires="wps">
          <w:drawing>
            <wp:anchor distT="0" distB="0" distL="114300" distR="114300" simplePos="0" relativeHeight="251659264" behindDoc="0" locked="0" layoutInCell="1" allowOverlap="1" wp14:anchorId="5E3CC1A1" wp14:editId="068C8ED2">
              <wp:simplePos x="0" y="0"/>
              <wp:positionH relativeFrom="column">
                <wp:posOffset>2068830</wp:posOffset>
              </wp:positionH>
              <wp:positionV relativeFrom="paragraph">
                <wp:posOffset>222885</wp:posOffset>
              </wp:positionV>
              <wp:extent cx="4021455" cy="1089660"/>
              <wp:effectExtent l="1905" t="3810" r="0" b="1905"/>
              <wp:wrapNone/>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1455" cy="1089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DDA02C" w14:textId="77777777" w:rsidR="001C7225" w:rsidRPr="004106AB" w:rsidRDefault="001C7225" w:rsidP="001C7225">
                          <w:pPr>
                            <w:pStyle w:val="Koptekst"/>
                            <w:ind w:left="-993" w:right="5"/>
                            <w:jc w:val="right"/>
                            <w:rPr>
                              <w:color w:val="777777"/>
                              <w:sz w:val="14"/>
                              <w:lang w:val="nl-NL"/>
                            </w:rPr>
                          </w:pPr>
                          <w:r w:rsidRPr="004106AB">
                            <w:rPr>
                              <w:color w:val="777777"/>
                              <w:sz w:val="14"/>
                              <w:lang w:val="nl-NL"/>
                            </w:rPr>
                            <w:t>Campus Brussel – Erasmus – Warmoesberg 26 - 1000 Brussel</w:t>
                          </w:r>
                        </w:p>
                        <w:p w14:paraId="49AE181C" w14:textId="77777777" w:rsidR="001C7225" w:rsidRPr="009C1EF6" w:rsidRDefault="001C7225" w:rsidP="001C7225">
                          <w:pPr>
                            <w:pStyle w:val="Koptekst"/>
                            <w:ind w:left="-993" w:right="5"/>
                            <w:jc w:val="right"/>
                            <w:rPr>
                              <w:color w:val="777777"/>
                              <w:sz w:val="14"/>
                              <w:lang w:val="nl-NL"/>
                            </w:rPr>
                          </w:pPr>
                          <w:r w:rsidRPr="009C1EF6">
                            <w:rPr>
                              <w:color w:val="777777"/>
                              <w:sz w:val="14"/>
                              <w:lang w:val="nl-NL"/>
                            </w:rPr>
                            <w:t>Campus Brussel – Terranova – Blekerijstraat 23-29, bus 1  – 1000 Brussel</w:t>
                          </w:r>
                        </w:p>
                        <w:p w14:paraId="43119967" w14:textId="77777777" w:rsidR="001C7225" w:rsidRPr="009C1EF6" w:rsidRDefault="001C7225" w:rsidP="001C7225">
                          <w:pPr>
                            <w:pStyle w:val="Koptekst"/>
                            <w:ind w:left="-993" w:right="5"/>
                            <w:jc w:val="right"/>
                            <w:rPr>
                              <w:color w:val="777777"/>
                              <w:sz w:val="14"/>
                              <w:lang w:val="nl-NL"/>
                            </w:rPr>
                          </w:pPr>
                          <w:r w:rsidRPr="009C1EF6">
                            <w:rPr>
                              <w:color w:val="777777"/>
                              <w:sz w:val="14"/>
                              <w:lang w:val="nl-NL"/>
                            </w:rPr>
                            <w:t>Campus Schaarbeek – Huart Hamoirlaan 136 – 1030 Brussel</w:t>
                          </w:r>
                        </w:p>
                        <w:p w14:paraId="2753C980" w14:textId="77777777" w:rsidR="001C7225" w:rsidRPr="009C1EF6" w:rsidRDefault="001C7225" w:rsidP="001C7225">
                          <w:pPr>
                            <w:pStyle w:val="Koptekst"/>
                            <w:ind w:left="-993" w:right="5"/>
                            <w:jc w:val="right"/>
                            <w:rPr>
                              <w:color w:val="777777"/>
                              <w:sz w:val="14"/>
                              <w:lang w:val="nl-NL"/>
                            </w:rPr>
                          </w:pPr>
                          <w:r w:rsidRPr="009C1EF6">
                            <w:rPr>
                              <w:color w:val="777777"/>
                              <w:sz w:val="14"/>
                              <w:lang w:val="nl-NL"/>
                            </w:rPr>
                            <w:t>Campus Dilbeek – Stationsstraat 301 – 1700 Dilbeek</w:t>
                          </w:r>
                        </w:p>
                        <w:p w14:paraId="0D1F6082" w14:textId="77777777" w:rsidR="001C7225" w:rsidRPr="009C1EF6" w:rsidRDefault="001C7225" w:rsidP="001C7225">
                          <w:pPr>
                            <w:pStyle w:val="Koptekst"/>
                            <w:ind w:left="-993" w:right="5"/>
                            <w:jc w:val="right"/>
                            <w:rPr>
                              <w:color w:val="777777"/>
                              <w:sz w:val="14"/>
                              <w:lang w:val="nl-NL"/>
                            </w:rPr>
                          </w:pPr>
                          <w:r w:rsidRPr="009C1EF6">
                            <w:rPr>
                              <w:color w:val="777777"/>
                              <w:sz w:val="14"/>
                              <w:lang w:val="nl-NL"/>
                            </w:rPr>
                            <w:t>Campus Aalst – Kwalestraat 154 – 9320 Aalst - Nieuwerkerken</w:t>
                          </w:r>
                        </w:p>
                        <w:p w14:paraId="64F68FC9" w14:textId="0843C85D" w:rsidR="001C7225" w:rsidRPr="009C1EF6" w:rsidRDefault="007F3B85" w:rsidP="001C7225">
                          <w:pPr>
                            <w:pStyle w:val="Koptekst"/>
                            <w:ind w:left="-993" w:right="5"/>
                            <w:jc w:val="right"/>
                            <w:rPr>
                              <w:color w:val="777777"/>
                              <w:sz w:val="14"/>
                              <w:lang w:val="nl-NL"/>
                            </w:rPr>
                          </w:pPr>
                          <w:r>
                            <w:rPr>
                              <w:color w:val="777777"/>
                              <w:sz w:val="14"/>
                              <w:lang w:val="nl-NL"/>
                            </w:rPr>
                            <w:t>C</w:t>
                          </w:r>
                          <w:r w:rsidR="001C7225" w:rsidRPr="009C1EF6">
                            <w:rPr>
                              <w:color w:val="777777"/>
                              <w:sz w:val="14"/>
                              <w:lang w:val="nl-NL"/>
                            </w:rPr>
                            <w:t>ampus Gent – Gebroeders De Smetstraat 1 – 9000 Gent</w:t>
                          </w:r>
                          <w:r w:rsidR="001C7225" w:rsidRPr="009C1EF6">
                            <w:rPr>
                              <w:color w:val="777777"/>
                              <w:sz w:val="14"/>
                              <w:lang w:val="nl-NL"/>
                            </w:rPr>
                            <w:br/>
                            <w:t>Campus Sint-Niklaas – Hospitaalstraat 23 – 9100 Sint-Niklaas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E3CC1A1" id="_x0000_t202" coordsize="21600,21600" o:spt="202" path="m,l,21600r21600,l21600,xe">
              <v:stroke joinstyle="miter"/>
              <v:path gradientshapeok="t" o:connecttype="rect"/>
            </v:shapetype>
            <v:shape id="Tekstvak 2" o:spid="_x0000_s1026" type="#_x0000_t202" style="position:absolute;margin-left:162.9pt;margin-top:17.55pt;width:316.65pt;height:85.8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" stroked="f">
              <v:textbox style="mso-fit-shape-to-text:t">
                <w:txbxContent>
                  <w:p w14:paraId="5ADDA02C" w14:textId="77777777" w:rsidR="001C7225" w:rsidRPr="004106AB" w:rsidRDefault="001C7225" w:rsidP="001C7225">
                    <w:pPr>
                      <w:pStyle w:val="Koptekst"/>
                      <w:ind w:left="-993" w:right="5"/>
                      <w:jc w:val="right"/>
                      <w:rPr>
                        <w:color w:val="777777"/>
                        <w:sz w:val="14"/>
                        <w:lang w:val="nl-NL"/>
                      </w:rPr>
                    </w:pPr>
                    <w:r w:rsidRPr="004106AB">
                      <w:rPr>
                        <w:color w:val="777777"/>
                        <w:sz w:val="14"/>
                        <w:lang w:val="nl-NL"/>
                      </w:rPr>
                      <w:t>Campus Brussel – Erasmus – Warmoesberg 26 - 1000 Brussel</w:t>
                    </w:r>
                  </w:p>
                  <w:p w14:paraId="49AE181C" w14:textId="77777777" w:rsidR="001C7225" w:rsidRPr="009C1EF6" w:rsidRDefault="001C7225" w:rsidP="001C7225">
                    <w:pPr>
                      <w:pStyle w:val="Koptekst"/>
                      <w:ind w:left="-993" w:right="5"/>
                      <w:jc w:val="right"/>
                      <w:rPr>
                        <w:color w:val="777777"/>
                        <w:sz w:val="14"/>
                        <w:lang w:val="nl-NL"/>
                      </w:rPr>
                    </w:pPr>
                    <w:r w:rsidRPr="009C1EF6">
                      <w:rPr>
                        <w:color w:val="777777"/>
                        <w:sz w:val="14"/>
                        <w:lang w:val="nl-NL"/>
                      </w:rPr>
                      <w:t>Campus Brussel – Terranova – Blekerijstraat 23-29, bus 1  – 1000 Brussel</w:t>
                    </w:r>
                  </w:p>
                  <w:p w14:paraId="43119967" w14:textId="77777777" w:rsidR="001C7225" w:rsidRPr="009C1EF6" w:rsidRDefault="001C7225" w:rsidP="001C7225">
                    <w:pPr>
                      <w:pStyle w:val="Koptekst"/>
                      <w:ind w:left="-993" w:right="5"/>
                      <w:jc w:val="right"/>
                      <w:rPr>
                        <w:color w:val="777777"/>
                        <w:sz w:val="14"/>
                        <w:lang w:val="nl-NL"/>
                      </w:rPr>
                    </w:pPr>
                    <w:r w:rsidRPr="009C1EF6">
                      <w:rPr>
                        <w:color w:val="777777"/>
                        <w:sz w:val="14"/>
                        <w:lang w:val="nl-NL"/>
                      </w:rPr>
                      <w:t>Campus Schaarbeek – Huart Hamoirlaan 136 – 1030 Brussel</w:t>
                    </w:r>
                  </w:p>
                  <w:p w14:paraId="2753C980" w14:textId="77777777" w:rsidR="001C7225" w:rsidRPr="009C1EF6" w:rsidRDefault="001C7225" w:rsidP="001C7225">
                    <w:pPr>
                      <w:pStyle w:val="Koptekst"/>
                      <w:ind w:left="-993" w:right="5"/>
                      <w:jc w:val="right"/>
                      <w:rPr>
                        <w:color w:val="777777"/>
                        <w:sz w:val="14"/>
                        <w:lang w:val="nl-NL"/>
                      </w:rPr>
                    </w:pPr>
                    <w:r w:rsidRPr="009C1EF6">
                      <w:rPr>
                        <w:color w:val="777777"/>
                        <w:sz w:val="14"/>
                        <w:lang w:val="nl-NL"/>
                      </w:rPr>
                      <w:t>Campus Dilbeek – Stationsstraat 301 – 1700 Dilbeek</w:t>
                    </w:r>
                  </w:p>
                  <w:p w14:paraId="0D1F6082" w14:textId="77777777" w:rsidR="001C7225" w:rsidRPr="009C1EF6" w:rsidRDefault="001C7225" w:rsidP="001C7225">
                    <w:pPr>
                      <w:pStyle w:val="Koptekst"/>
                      <w:ind w:left="-993" w:right="5"/>
                      <w:jc w:val="right"/>
                      <w:rPr>
                        <w:color w:val="777777"/>
                        <w:sz w:val="14"/>
                        <w:lang w:val="nl-NL"/>
                      </w:rPr>
                    </w:pPr>
                    <w:r w:rsidRPr="009C1EF6">
                      <w:rPr>
                        <w:color w:val="777777"/>
                        <w:sz w:val="14"/>
                        <w:lang w:val="nl-NL"/>
                      </w:rPr>
                      <w:t>Campus Aalst – Kwalestraat 154 – 9320 Aalst - Nieuwerkerken</w:t>
                    </w:r>
                  </w:p>
                  <w:p w14:paraId="64F68FC9" w14:textId="0843C85D" w:rsidR="001C7225" w:rsidRPr="009C1EF6" w:rsidRDefault="007F3B85" w:rsidP="001C7225">
                    <w:pPr>
                      <w:pStyle w:val="Koptekst"/>
                      <w:ind w:left="-993" w:right="5"/>
                      <w:jc w:val="right"/>
                      <w:rPr>
                        <w:color w:val="777777"/>
                        <w:sz w:val="14"/>
                        <w:lang w:val="nl-NL"/>
                      </w:rPr>
                    </w:pPr>
                    <w:r>
                      <w:rPr>
                        <w:color w:val="777777"/>
                        <w:sz w:val="14"/>
                        <w:lang w:val="nl-NL"/>
                      </w:rPr>
                      <w:t>C</w:t>
                    </w:r>
                    <w:r w:rsidR="001C7225" w:rsidRPr="009C1EF6">
                      <w:rPr>
                        <w:color w:val="777777"/>
                        <w:sz w:val="14"/>
                        <w:lang w:val="nl-NL"/>
                      </w:rPr>
                      <w:t>ampus Gent – Gebroeders De Smetstraat 1 – 9000 Gent</w:t>
                    </w:r>
                    <w:r w:rsidR="001C7225" w:rsidRPr="009C1EF6">
                      <w:rPr>
                        <w:color w:val="777777"/>
                        <w:sz w:val="14"/>
                        <w:lang w:val="nl-NL"/>
                      </w:rPr>
                      <w:br/>
                      <w:t>Campus Sint-Niklaas – Hospitaalstraat 23 – 9100 Sint-Niklaas</w:t>
                    </w:r>
                  </w:p>
                </w:txbxContent>
              </v:textbox>
            </v:shape>
          </w:pict>
        </mc:Fallback>
      </mc:AlternateContent>
    </w:r>
    <w:r w:rsidR="00A47692">
      <w:rPr>
        <w:noProof/>
        <w:szCs w:val="21"/>
        <w:lang w:val="nl-BE" w:eastAsia="nl-BE"/>
      </w:rPr>
      <w:drawing>
        <wp:anchor distT="0" distB="0" distL="114300" distR="114300" simplePos="0" relativeHeight="251658240" behindDoc="0" locked="0" layoutInCell="1" allowOverlap="1" wp14:anchorId="10AE882F" wp14:editId="23D97E33">
          <wp:simplePos x="0" y="0"/>
          <wp:positionH relativeFrom="column">
            <wp:posOffset>-700405</wp:posOffset>
          </wp:positionH>
          <wp:positionV relativeFrom="paragraph">
            <wp:posOffset>68580</wp:posOffset>
          </wp:positionV>
          <wp:extent cx="1858010" cy="967740"/>
          <wp:effectExtent l="0" t="0" r="8890" b="3810"/>
          <wp:wrapThrough wrapText="bothSides">
            <wp:wrapPolygon edited="0">
              <wp:start x="0" y="0"/>
              <wp:lineTo x="0" y="21260"/>
              <wp:lineTo x="21482" y="21260"/>
              <wp:lineTo x="21482"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disee_2019_nachtblauw_rgb.jpg"/>
                  <pic:cNvPicPr/>
                </pic:nvPicPr>
                <pic:blipFill>
                  <a:blip r:embed="rId1">
                    <a:extLst>
                      <a:ext uri="{28A0092B-C50C-407E-A947-70E740481C1C}">
                        <a14:useLocalDpi xmlns:a14="http://schemas.microsoft.com/office/drawing/2010/main" val="0"/>
                      </a:ext>
                    </a:extLst>
                  </a:blip>
                  <a:stretch>
                    <a:fillRect/>
                  </a:stretch>
                </pic:blipFill>
                <pic:spPr>
                  <a:xfrm>
                    <a:off x="0" y="0"/>
                    <a:ext cx="1858010" cy="96774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41294" w14:textId="77777777" w:rsidR="00A47692" w:rsidRPr="004A7949" w:rsidRDefault="004A7949" w:rsidP="004A7949">
    <w:pPr>
      <w:pStyle w:val="Koptekst"/>
    </w:pPr>
    <w:r>
      <w:rPr>
        <w:noProof/>
        <w:lang w:val="nl-BE" w:eastAsia="nl-BE"/>
      </w:rPr>
      <w:drawing>
        <wp:anchor distT="0" distB="0" distL="114300" distR="114300" simplePos="0" relativeHeight="251661312" behindDoc="1" locked="0" layoutInCell="1" allowOverlap="1" wp14:anchorId="1F9040D2" wp14:editId="7C137DE5">
          <wp:simplePos x="0" y="0"/>
          <wp:positionH relativeFrom="margin">
            <wp:posOffset>5648325</wp:posOffset>
          </wp:positionH>
          <wp:positionV relativeFrom="paragraph">
            <wp:posOffset>371475</wp:posOffset>
          </wp:positionV>
          <wp:extent cx="504000" cy="504000"/>
          <wp:effectExtent l="0" t="0" r="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disee_Patroon_sRGB.ai (00000002).jpg"/>
                  <pic:cNvPicPr/>
                </pic:nvPicPr>
                <pic:blipFill>
                  <a:blip r:embed="rId1">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404CE"/>
    <w:multiLevelType w:val="hybridMultilevel"/>
    <w:tmpl w:val="2494BBB4"/>
    <w:lvl w:ilvl="0" w:tplc="646AA40A">
      <w:start w:val="1"/>
      <w:numFmt w:val="bullet"/>
      <w:lvlText w:val="o"/>
      <w:lvlJc w:val="left"/>
      <w:pPr>
        <w:ind w:left="1080" w:hanging="360"/>
      </w:pPr>
      <w:rPr>
        <w:rFonts w:ascii="&quot;Courier New&quot;" w:hAnsi="&quot;Courier New&quot;" w:hint="default"/>
      </w:rPr>
    </w:lvl>
    <w:lvl w:ilvl="1" w:tplc="899E1ABA">
      <w:start w:val="1"/>
      <w:numFmt w:val="bullet"/>
      <w:lvlText w:val="o"/>
      <w:lvlJc w:val="left"/>
      <w:pPr>
        <w:ind w:left="1800" w:hanging="360"/>
      </w:pPr>
      <w:rPr>
        <w:rFonts w:ascii="Courier New" w:hAnsi="Courier New" w:hint="default"/>
      </w:rPr>
    </w:lvl>
    <w:lvl w:ilvl="2" w:tplc="AA8AF6DA">
      <w:start w:val="1"/>
      <w:numFmt w:val="bullet"/>
      <w:lvlText w:val=""/>
      <w:lvlJc w:val="left"/>
      <w:pPr>
        <w:ind w:left="2520" w:hanging="360"/>
      </w:pPr>
      <w:rPr>
        <w:rFonts w:ascii="Wingdings" w:hAnsi="Wingdings" w:hint="default"/>
      </w:rPr>
    </w:lvl>
    <w:lvl w:ilvl="3" w:tplc="A392C5EC">
      <w:start w:val="1"/>
      <w:numFmt w:val="bullet"/>
      <w:lvlText w:val=""/>
      <w:lvlJc w:val="left"/>
      <w:pPr>
        <w:ind w:left="3240" w:hanging="360"/>
      </w:pPr>
      <w:rPr>
        <w:rFonts w:ascii="Symbol" w:hAnsi="Symbol" w:hint="default"/>
      </w:rPr>
    </w:lvl>
    <w:lvl w:ilvl="4" w:tplc="7C8C9772">
      <w:start w:val="1"/>
      <w:numFmt w:val="bullet"/>
      <w:lvlText w:val="o"/>
      <w:lvlJc w:val="left"/>
      <w:pPr>
        <w:ind w:left="3960" w:hanging="360"/>
      </w:pPr>
      <w:rPr>
        <w:rFonts w:ascii="Courier New" w:hAnsi="Courier New" w:hint="default"/>
      </w:rPr>
    </w:lvl>
    <w:lvl w:ilvl="5" w:tplc="6F9E6F50">
      <w:start w:val="1"/>
      <w:numFmt w:val="bullet"/>
      <w:lvlText w:val=""/>
      <w:lvlJc w:val="left"/>
      <w:pPr>
        <w:ind w:left="4680" w:hanging="360"/>
      </w:pPr>
      <w:rPr>
        <w:rFonts w:ascii="Wingdings" w:hAnsi="Wingdings" w:hint="default"/>
      </w:rPr>
    </w:lvl>
    <w:lvl w:ilvl="6" w:tplc="D85E29F2">
      <w:start w:val="1"/>
      <w:numFmt w:val="bullet"/>
      <w:lvlText w:val=""/>
      <w:lvlJc w:val="left"/>
      <w:pPr>
        <w:ind w:left="5400" w:hanging="360"/>
      </w:pPr>
      <w:rPr>
        <w:rFonts w:ascii="Symbol" w:hAnsi="Symbol" w:hint="default"/>
      </w:rPr>
    </w:lvl>
    <w:lvl w:ilvl="7" w:tplc="ADD4388C">
      <w:start w:val="1"/>
      <w:numFmt w:val="bullet"/>
      <w:lvlText w:val="o"/>
      <w:lvlJc w:val="left"/>
      <w:pPr>
        <w:ind w:left="6120" w:hanging="360"/>
      </w:pPr>
      <w:rPr>
        <w:rFonts w:ascii="Courier New" w:hAnsi="Courier New" w:hint="default"/>
      </w:rPr>
    </w:lvl>
    <w:lvl w:ilvl="8" w:tplc="C37AC89E">
      <w:start w:val="1"/>
      <w:numFmt w:val="bullet"/>
      <w:lvlText w:val=""/>
      <w:lvlJc w:val="left"/>
      <w:pPr>
        <w:ind w:left="6840" w:hanging="360"/>
      </w:pPr>
      <w:rPr>
        <w:rFonts w:ascii="Wingdings" w:hAnsi="Wingdings" w:hint="default"/>
      </w:rPr>
    </w:lvl>
  </w:abstractNum>
  <w:abstractNum w:abstractNumId="1" w15:restartNumberingAfterBreak="0">
    <w:nsid w:val="08F257E8"/>
    <w:multiLevelType w:val="hybridMultilevel"/>
    <w:tmpl w:val="69E867B0"/>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F1847DC"/>
    <w:multiLevelType w:val="hybridMultilevel"/>
    <w:tmpl w:val="058E95B2"/>
    <w:lvl w:ilvl="0" w:tplc="38847ADC">
      <w:start w:val="1"/>
      <w:numFmt w:val="bullet"/>
      <w:lvlText w:val=""/>
      <w:lvlJc w:val="left"/>
      <w:pPr>
        <w:ind w:left="1080" w:hanging="360"/>
      </w:pPr>
      <w:rPr>
        <w:rFonts w:ascii="Symbol" w:hAnsi="Symbol" w:hint="default"/>
      </w:rPr>
    </w:lvl>
    <w:lvl w:ilvl="1" w:tplc="B60ECBCE">
      <w:start w:val="1"/>
      <w:numFmt w:val="bullet"/>
      <w:lvlText w:val="o"/>
      <w:lvlJc w:val="left"/>
      <w:pPr>
        <w:ind w:left="1800" w:hanging="360"/>
      </w:pPr>
      <w:rPr>
        <w:rFonts w:ascii="Courier New" w:hAnsi="Courier New" w:hint="default"/>
      </w:rPr>
    </w:lvl>
    <w:lvl w:ilvl="2" w:tplc="2A4C200E">
      <w:start w:val="1"/>
      <w:numFmt w:val="bullet"/>
      <w:lvlText w:val=""/>
      <w:lvlJc w:val="left"/>
      <w:pPr>
        <w:ind w:left="2520" w:hanging="360"/>
      </w:pPr>
      <w:rPr>
        <w:rFonts w:ascii="Wingdings" w:hAnsi="Wingdings" w:hint="default"/>
      </w:rPr>
    </w:lvl>
    <w:lvl w:ilvl="3" w:tplc="0610F744">
      <w:start w:val="1"/>
      <w:numFmt w:val="bullet"/>
      <w:lvlText w:val=""/>
      <w:lvlJc w:val="left"/>
      <w:pPr>
        <w:ind w:left="3240" w:hanging="360"/>
      </w:pPr>
      <w:rPr>
        <w:rFonts w:ascii="Symbol" w:hAnsi="Symbol" w:hint="default"/>
      </w:rPr>
    </w:lvl>
    <w:lvl w:ilvl="4" w:tplc="6EC60FEC">
      <w:start w:val="1"/>
      <w:numFmt w:val="bullet"/>
      <w:lvlText w:val="o"/>
      <w:lvlJc w:val="left"/>
      <w:pPr>
        <w:ind w:left="3960" w:hanging="360"/>
      </w:pPr>
      <w:rPr>
        <w:rFonts w:ascii="Courier New" w:hAnsi="Courier New" w:hint="default"/>
      </w:rPr>
    </w:lvl>
    <w:lvl w:ilvl="5" w:tplc="4558BEE2">
      <w:start w:val="1"/>
      <w:numFmt w:val="bullet"/>
      <w:lvlText w:val=""/>
      <w:lvlJc w:val="left"/>
      <w:pPr>
        <w:ind w:left="4680" w:hanging="360"/>
      </w:pPr>
      <w:rPr>
        <w:rFonts w:ascii="Wingdings" w:hAnsi="Wingdings" w:hint="default"/>
      </w:rPr>
    </w:lvl>
    <w:lvl w:ilvl="6" w:tplc="88326C02">
      <w:start w:val="1"/>
      <w:numFmt w:val="bullet"/>
      <w:lvlText w:val=""/>
      <w:lvlJc w:val="left"/>
      <w:pPr>
        <w:ind w:left="5400" w:hanging="360"/>
      </w:pPr>
      <w:rPr>
        <w:rFonts w:ascii="Symbol" w:hAnsi="Symbol" w:hint="default"/>
      </w:rPr>
    </w:lvl>
    <w:lvl w:ilvl="7" w:tplc="2AAED460">
      <w:start w:val="1"/>
      <w:numFmt w:val="bullet"/>
      <w:lvlText w:val="o"/>
      <w:lvlJc w:val="left"/>
      <w:pPr>
        <w:ind w:left="6120" w:hanging="360"/>
      </w:pPr>
      <w:rPr>
        <w:rFonts w:ascii="Courier New" w:hAnsi="Courier New" w:hint="default"/>
      </w:rPr>
    </w:lvl>
    <w:lvl w:ilvl="8" w:tplc="FB3E34A6">
      <w:start w:val="1"/>
      <w:numFmt w:val="bullet"/>
      <w:lvlText w:val=""/>
      <w:lvlJc w:val="left"/>
      <w:pPr>
        <w:ind w:left="6840" w:hanging="360"/>
      </w:pPr>
      <w:rPr>
        <w:rFonts w:ascii="Wingdings" w:hAnsi="Wingdings" w:hint="default"/>
      </w:rPr>
    </w:lvl>
  </w:abstractNum>
  <w:abstractNum w:abstractNumId="3" w15:restartNumberingAfterBreak="0">
    <w:nsid w:val="10D438DA"/>
    <w:multiLevelType w:val="hybridMultilevel"/>
    <w:tmpl w:val="B852B7D0"/>
    <w:lvl w:ilvl="0" w:tplc="4580C68E">
      <w:numFmt w:val="bullet"/>
      <w:lvlText w:val="-"/>
      <w:lvlJc w:val="left"/>
      <w:pPr>
        <w:ind w:left="720" w:hanging="360"/>
      </w:pPr>
      <w:rPr>
        <w:rFonts w:ascii="Corbel" w:eastAsia="MS Mincho" w:hAnsi="Corbe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3A44116"/>
    <w:multiLevelType w:val="hybridMultilevel"/>
    <w:tmpl w:val="63C4D74A"/>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5" w15:restartNumberingAfterBreak="0">
    <w:nsid w:val="13D03E49"/>
    <w:multiLevelType w:val="hybridMultilevel"/>
    <w:tmpl w:val="5B961EC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16A57B5B"/>
    <w:multiLevelType w:val="multilevel"/>
    <w:tmpl w:val="D98439C2"/>
    <w:lvl w:ilvl="0">
      <w:start w:val="4"/>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369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BBE70E2"/>
    <w:multiLevelType w:val="hybridMultilevel"/>
    <w:tmpl w:val="7D12C0D8"/>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1BFF44DB"/>
    <w:multiLevelType w:val="hybridMultilevel"/>
    <w:tmpl w:val="F8103DCA"/>
    <w:lvl w:ilvl="0" w:tplc="F8128E7E">
      <w:start w:val="1"/>
      <w:numFmt w:val="bullet"/>
      <w:lvlText w:val="-"/>
      <w:lvlJc w:val="left"/>
      <w:pPr>
        <w:ind w:left="720" w:hanging="360"/>
      </w:pPr>
      <w:rPr>
        <w:rFonts w:ascii="Calibri" w:eastAsia="MS Mincho"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1C680710"/>
    <w:multiLevelType w:val="hybridMultilevel"/>
    <w:tmpl w:val="C106B66E"/>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28C6672A"/>
    <w:multiLevelType w:val="hybridMultilevel"/>
    <w:tmpl w:val="2AA2E874"/>
    <w:lvl w:ilvl="0" w:tplc="6E38F4B2">
      <w:start w:val="1"/>
      <w:numFmt w:val="bullet"/>
      <w:lvlText w:val="o"/>
      <w:lvlJc w:val="left"/>
      <w:pPr>
        <w:ind w:left="1080" w:hanging="360"/>
      </w:pPr>
      <w:rPr>
        <w:rFonts w:ascii="&quot;Courier New&quot;" w:hAnsi="&quot;Courier New&quot;" w:hint="default"/>
      </w:rPr>
    </w:lvl>
    <w:lvl w:ilvl="1" w:tplc="EDF2F842">
      <w:start w:val="1"/>
      <w:numFmt w:val="bullet"/>
      <w:lvlText w:val="o"/>
      <w:lvlJc w:val="left"/>
      <w:pPr>
        <w:ind w:left="1800" w:hanging="360"/>
      </w:pPr>
      <w:rPr>
        <w:rFonts w:ascii="Courier New" w:hAnsi="Courier New" w:hint="default"/>
      </w:rPr>
    </w:lvl>
    <w:lvl w:ilvl="2" w:tplc="B79EA648">
      <w:start w:val="1"/>
      <w:numFmt w:val="bullet"/>
      <w:lvlText w:val=""/>
      <w:lvlJc w:val="left"/>
      <w:pPr>
        <w:ind w:left="2520" w:hanging="360"/>
      </w:pPr>
      <w:rPr>
        <w:rFonts w:ascii="Wingdings" w:hAnsi="Wingdings" w:hint="default"/>
      </w:rPr>
    </w:lvl>
    <w:lvl w:ilvl="3" w:tplc="C5F6EF44">
      <w:start w:val="1"/>
      <w:numFmt w:val="bullet"/>
      <w:lvlText w:val=""/>
      <w:lvlJc w:val="left"/>
      <w:pPr>
        <w:ind w:left="3240" w:hanging="360"/>
      </w:pPr>
      <w:rPr>
        <w:rFonts w:ascii="Symbol" w:hAnsi="Symbol" w:hint="default"/>
      </w:rPr>
    </w:lvl>
    <w:lvl w:ilvl="4" w:tplc="A1C0B9B2">
      <w:start w:val="1"/>
      <w:numFmt w:val="bullet"/>
      <w:lvlText w:val="o"/>
      <w:lvlJc w:val="left"/>
      <w:pPr>
        <w:ind w:left="3960" w:hanging="360"/>
      </w:pPr>
      <w:rPr>
        <w:rFonts w:ascii="Courier New" w:hAnsi="Courier New" w:hint="default"/>
      </w:rPr>
    </w:lvl>
    <w:lvl w:ilvl="5" w:tplc="9738C0F8">
      <w:start w:val="1"/>
      <w:numFmt w:val="bullet"/>
      <w:lvlText w:val=""/>
      <w:lvlJc w:val="left"/>
      <w:pPr>
        <w:ind w:left="4680" w:hanging="360"/>
      </w:pPr>
      <w:rPr>
        <w:rFonts w:ascii="Wingdings" w:hAnsi="Wingdings" w:hint="default"/>
      </w:rPr>
    </w:lvl>
    <w:lvl w:ilvl="6" w:tplc="9EDE45C0">
      <w:start w:val="1"/>
      <w:numFmt w:val="bullet"/>
      <w:lvlText w:val=""/>
      <w:lvlJc w:val="left"/>
      <w:pPr>
        <w:ind w:left="5400" w:hanging="360"/>
      </w:pPr>
      <w:rPr>
        <w:rFonts w:ascii="Symbol" w:hAnsi="Symbol" w:hint="default"/>
      </w:rPr>
    </w:lvl>
    <w:lvl w:ilvl="7" w:tplc="2DAA3F1E">
      <w:start w:val="1"/>
      <w:numFmt w:val="bullet"/>
      <w:lvlText w:val="o"/>
      <w:lvlJc w:val="left"/>
      <w:pPr>
        <w:ind w:left="6120" w:hanging="360"/>
      </w:pPr>
      <w:rPr>
        <w:rFonts w:ascii="Courier New" w:hAnsi="Courier New" w:hint="default"/>
      </w:rPr>
    </w:lvl>
    <w:lvl w:ilvl="8" w:tplc="B1D84100">
      <w:start w:val="1"/>
      <w:numFmt w:val="bullet"/>
      <w:lvlText w:val=""/>
      <w:lvlJc w:val="left"/>
      <w:pPr>
        <w:ind w:left="6840" w:hanging="360"/>
      </w:pPr>
      <w:rPr>
        <w:rFonts w:ascii="Wingdings" w:hAnsi="Wingdings" w:hint="default"/>
      </w:rPr>
    </w:lvl>
  </w:abstractNum>
  <w:abstractNum w:abstractNumId="11" w15:restartNumberingAfterBreak="0">
    <w:nsid w:val="294A2AA6"/>
    <w:multiLevelType w:val="hybridMultilevel"/>
    <w:tmpl w:val="AC8644E4"/>
    <w:lvl w:ilvl="0" w:tplc="08130001">
      <w:start w:val="1"/>
      <w:numFmt w:val="bullet"/>
      <w:lvlText w:val=""/>
      <w:lvlJc w:val="left"/>
      <w:pPr>
        <w:ind w:left="1287" w:hanging="360"/>
      </w:pPr>
      <w:rPr>
        <w:rFonts w:ascii="Symbol" w:hAnsi="Symbol" w:hint="default"/>
      </w:rPr>
    </w:lvl>
    <w:lvl w:ilvl="1" w:tplc="08130003" w:tentative="1">
      <w:start w:val="1"/>
      <w:numFmt w:val="bullet"/>
      <w:lvlText w:val="o"/>
      <w:lvlJc w:val="left"/>
      <w:pPr>
        <w:ind w:left="2007" w:hanging="360"/>
      </w:pPr>
      <w:rPr>
        <w:rFonts w:ascii="Courier New" w:hAnsi="Courier New" w:cs="Courier New" w:hint="default"/>
      </w:rPr>
    </w:lvl>
    <w:lvl w:ilvl="2" w:tplc="08130005" w:tentative="1">
      <w:start w:val="1"/>
      <w:numFmt w:val="bullet"/>
      <w:lvlText w:val=""/>
      <w:lvlJc w:val="left"/>
      <w:pPr>
        <w:ind w:left="2727" w:hanging="360"/>
      </w:pPr>
      <w:rPr>
        <w:rFonts w:ascii="Wingdings" w:hAnsi="Wingdings" w:hint="default"/>
      </w:rPr>
    </w:lvl>
    <w:lvl w:ilvl="3" w:tplc="08130001" w:tentative="1">
      <w:start w:val="1"/>
      <w:numFmt w:val="bullet"/>
      <w:lvlText w:val=""/>
      <w:lvlJc w:val="left"/>
      <w:pPr>
        <w:ind w:left="3447" w:hanging="360"/>
      </w:pPr>
      <w:rPr>
        <w:rFonts w:ascii="Symbol" w:hAnsi="Symbol" w:hint="default"/>
      </w:rPr>
    </w:lvl>
    <w:lvl w:ilvl="4" w:tplc="08130003" w:tentative="1">
      <w:start w:val="1"/>
      <w:numFmt w:val="bullet"/>
      <w:lvlText w:val="o"/>
      <w:lvlJc w:val="left"/>
      <w:pPr>
        <w:ind w:left="4167" w:hanging="360"/>
      </w:pPr>
      <w:rPr>
        <w:rFonts w:ascii="Courier New" w:hAnsi="Courier New" w:cs="Courier New" w:hint="default"/>
      </w:rPr>
    </w:lvl>
    <w:lvl w:ilvl="5" w:tplc="08130005" w:tentative="1">
      <w:start w:val="1"/>
      <w:numFmt w:val="bullet"/>
      <w:lvlText w:val=""/>
      <w:lvlJc w:val="left"/>
      <w:pPr>
        <w:ind w:left="4887" w:hanging="360"/>
      </w:pPr>
      <w:rPr>
        <w:rFonts w:ascii="Wingdings" w:hAnsi="Wingdings" w:hint="default"/>
      </w:rPr>
    </w:lvl>
    <w:lvl w:ilvl="6" w:tplc="08130001" w:tentative="1">
      <w:start w:val="1"/>
      <w:numFmt w:val="bullet"/>
      <w:lvlText w:val=""/>
      <w:lvlJc w:val="left"/>
      <w:pPr>
        <w:ind w:left="5607" w:hanging="360"/>
      </w:pPr>
      <w:rPr>
        <w:rFonts w:ascii="Symbol" w:hAnsi="Symbol" w:hint="default"/>
      </w:rPr>
    </w:lvl>
    <w:lvl w:ilvl="7" w:tplc="08130003" w:tentative="1">
      <w:start w:val="1"/>
      <w:numFmt w:val="bullet"/>
      <w:lvlText w:val="o"/>
      <w:lvlJc w:val="left"/>
      <w:pPr>
        <w:ind w:left="6327" w:hanging="360"/>
      </w:pPr>
      <w:rPr>
        <w:rFonts w:ascii="Courier New" w:hAnsi="Courier New" w:cs="Courier New" w:hint="default"/>
      </w:rPr>
    </w:lvl>
    <w:lvl w:ilvl="8" w:tplc="08130005" w:tentative="1">
      <w:start w:val="1"/>
      <w:numFmt w:val="bullet"/>
      <w:lvlText w:val=""/>
      <w:lvlJc w:val="left"/>
      <w:pPr>
        <w:ind w:left="7047" w:hanging="360"/>
      </w:pPr>
      <w:rPr>
        <w:rFonts w:ascii="Wingdings" w:hAnsi="Wingdings" w:hint="default"/>
      </w:rPr>
    </w:lvl>
  </w:abstractNum>
  <w:abstractNum w:abstractNumId="12" w15:restartNumberingAfterBreak="0">
    <w:nsid w:val="2F731153"/>
    <w:multiLevelType w:val="hybridMultilevel"/>
    <w:tmpl w:val="89064F24"/>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2FA74620"/>
    <w:multiLevelType w:val="hybridMultilevel"/>
    <w:tmpl w:val="170A35F6"/>
    <w:lvl w:ilvl="0" w:tplc="784A3776">
      <w:start w:val="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2FCA2387"/>
    <w:multiLevelType w:val="hybridMultilevel"/>
    <w:tmpl w:val="4FFCDEF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2FF621B4"/>
    <w:multiLevelType w:val="hybridMultilevel"/>
    <w:tmpl w:val="D60E89DE"/>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32482E86"/>
    <w:multiLevelType w:val="hybridMultilevel"/>
    <w:tmpl w:val="BEECE35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331438F3"/>
    <w:multiLevelType w:val="hybridMultilevel"/>
    <w:tmpl w:val="7AB4B2F0"/>
    <w:lvl w:ilvl="0" w:tplc="222EA320">
      <w:start w:val="1"/>
      <w:numFmt w:val="decimal"/>
      <w:lvlText w:val="%1."/>
      <w:lvlJc w:val="left"/>
      <w:pPr>
        <w:tabs>
          <w:tab w:val="num" w:pos="720"/>
        </w:tabs>
        <w:ind w:left="720" w:hanging="363"/>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A4F7DE2"/>
    <w:multiLevelType w:val="multilevel"/>
    <w:tmpl w:val="4082080A"/>
    <w:lvl w:ilvl="0">
      <w:start w:val="4"/>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369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A735A1E"/>
    <w:multiLevelType w:val="hybridMultilevel"/>
    <w:tmpl w:val="C646DFF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4B583D2F"/>
    <w:multiLevelType w:val="hybridMultilevel"/>
    <w:tmpl w:val="74789CB8"/>
    <w:lvl w:ilvl="0" w:tplc="13B8F6CC">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1" w15:restartNumberingAfterBreak="0">
    <w:nsid w:val="4BB92E35"/>
    <w:multiLevelType w:val="hybridMultilevel"/>
    <w:tmpl w:val="B20848A8"/>
    <w:lvl w:ilvl="0" w:tplc="08130001">
      <w:start w:val="1"/>
      <w:numFmt w:val="bullet"/>
      <w:lvlText w:val=""/>
      <w:lvlJc w:val="left"/>
      <w:pPr>
        <w:ind w:left="1800" w:hanging="360"/>
      </w:pPr>
      <w:rPr>
        <w:rFonts w:ascii="Symbol" w:hAnsi="Symbol"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22" w15:restartNumberingAfterBreak="0">
    <w:nsid w:val="53B10489"/>
    <w:multiLevelType w:val="hybridMultilevel"/>
    <w:tmpl w:val="A2AE5DBA"/>
    <w:lvl w:ilvl="0" w:tplc="784A3776">
      <w:start w:val="4"/>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5AC91D4A"/>
    <w:multiLevelType w:val="hybridMultilevel"/>
    <w:tmpl w:val="46A8F628"/>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15:restartNumberingAfterBreak="0">
    <w:nsid w:val="5C37705B"/>
    <w:multiLevelType w:val="hybridMultilevel"/>
    <w:tmpl w:val="26B08488"/>
    <w:lvl w:ilvl="0" w:tplc="784A3776">
      <w:start w:val="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5D4C6E60"/>
    <w:multiLevelType w:val="hybridMultilevel"/>
    <w:tmpl w:val="F3CC6068"/>
    <w:lvl w:ilvl="0" w:tplc="6E4855FE">
      <w:start w:val="1"/>
      <w:numFmt w:val="bullet"/>
      <w:lvlText w:val=""/>
      <w:lvlJc w:val="left"/>
      <w:pPr>
        <w:ind w:left="1494" w:hanging="360"/>
      </w:pPr>
      <w:rPr>
        <w:rFonts w:ascii="Wingdings" w:hAnsi="Wingdings" w:hint="default"/>
      </w:rPr>
    </w:lvl>
    <w:lvl w:ilvl="1" w:tplc="670E0D52">
      <w:start w:val="1"/>
      <w:numFmt w:val="bullet"/>
      <w:lvlText w:val="o"/>
      <w:lvlJc w:val="left"/>
      <w:pPr>
        <w:ind w:left="2214" w:hanging="360"/>
      </w:pPr>
      <w:rPr>
        <w:rFonts w:ascii="Courier New" w:hAnsi="Courier New" w:hint="default"/>
      </w:rPr>
    </w:lvl>
    <w:lvl w:ilvl="2" w:tplc="87E4E07E" w:tentative="1">
      <w:start w:val="1"/>
      <w:numFmt w:val="bullet"/>
      <w:lvlText w:val=""/>
      <w:lvlJc w:val="left"/>
      <w:pPr>
        <w:ind w:left="2934" w:hanging="360"/>
      </w:pPr>
      <w:rPr>
        <w:rFonts w:ascii="Wingdings" w:hAnsi="Wingdings" w:hint="default"/>
      </w:rPr>
    </w:lvl>
    <w:lvl w:ilvl="3" w:tplc="DF845BAC" w:tentative="1">
      <w:start w:val="1"/>
      <w:numFmt w:val="bullet"/>
      <w:lvlText w:val=""/>
      <w:lvlJc w:val="left"/>
      <w:pPr>
        <w:ind w:left="3654" w:hanging="360"/>
      </w:pPr>
      <w:rPr>
        <w:rFonts w:ascii="Symbol" w:hAnsi="Symbol" w:hint="default"/>
      </w:rPr>
    </w:lvl>
    <w:lvl w:ilvl="4" w:tplc="504849A6" w:tentative="1">
      <w:start w:val="1"/>
      <w:numFmt w:val="bullet"/>
      <w:lvlText w:val="o"/>
      <w:lvlJc w:val="left"/>
      <w:pPr>
        <w:ind w:left="4374" w:hanging="360"/>
      </w:pPr>
      <w:rPr>
        <w:rFonts w:ascii="Courier New" w:hAnsi="Courier New" w:hint="default"/>
      </w:rPr>
    </w:lvl>
    <w:lvl w:ilvl="5" w:tplc="CCE27A18" w:tentative="1">
      <w:start w:val="1"/>
      <w:numFmt w:val="bullet"/>
      <w:lvlText w:val=""/>
      <w:lvlJc w:val="left"/>
      <w:pPr>
        <w:ind w:left="5094" w:hanging="360"/>
      </w:pPr>
      <w:rPr>
        <w:rFonts w:ascii="Wingdings" w:hAnsi="Wingdings" w:hint="default"/>
      </w:rPr>
    </w:lvl>
    <w:lvl w:ilvl="6" w:tplc="6B68EBCC" w:tentative="1">
      <w:start w:val="1"/>
      <w:numFmt w:val="bullet"/>
      <w:lvlText w:val=""/>
      <w:lvlJc w:val="left"/>
      <w:pPr>
        <w:ind w:left="5814" w:hanging="360"/>
      </w:pPr>
      <w:rPr>
        <w:rFonts w:ascii="Symbol" w:hAnsi="Symbol" w:hint="default"/>
      </w:rPr>
    </w:lvl>
    <w:lvl w:ilvl="7" w:tplc="A00EA6C0" w:tentative="1">
      <w:start w:val="1"/>
      <w:numFmt w:val="bullet"/>
      <w:lvlText w:val="o"/>
      <w:lvlJc w:val="left"/>
      <w:pPr>
        <w:ind w:left="6534" w:hanging="360"/>
      </w:pPr>
      <w:rPr>
        <w:rFonts w:ascii="Courier New" w:hAnsi="Courier New" w:hint="default"/>
      </w:rPr>
    </w:lvl>
    <w:lvl w:ilvl="8" w:tplc="903E43BE" w:tentative="1">
      <w:start w:val="1"/>
      <w:numFmt w:val="bullet"/>
      <w:lvlText w:val=""/>
      <w:lvlJc w:val="left"/>
      <w:pPr>
        <w:ind w:left="7254" w:hanging="360"/>
      </w:pPr>
      <w:rPr>
        <w:rFonts w:ascii="Wingdings" w:hAnsi="Wingdings" w:hint="default"/>
      </w:rPr>
    </w:lvl>
  </w:abstractNum>
  <w:abstractNum w:abstractNumId="26" w15:restartNumberingAfterBreak="0">
    <w:nsid w:val="5F4E7254"/>
    <w:multiLevelType w:val="hybridMultilevel"/>
    <w:tmpl w:val="9F70F262"/>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6D08284C"/>
    <w:multiLevelType w:val="multilevel"/>
    <w:tmpl w:val="19DE9A7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8" w15:restartNumberingAfterBreak="0">
    <w:nsid w:val="72C36DC1"/>
    <w:multiLevelType w:val="hybridMultilevel"/>
    <w:tmpl w:val="932EBBA6"/>
    <w:lvl w:ilvl="0" w:tplc="08130001">
      <w:start w:val="1"/>
      <w:numFmt w:val="bullet"/>
      <w:lvlText w:val=""/>
      <w:lvlJc w:val="left"/>
      <w:pPr>
        <w:ind w:left="1485" w:hanging="360"/>
      </w:pPr>
      <w:rPr>
        <w:rFonts w:ascii="Symbol" w:hAnsi="Symbol" w:hint="default"/>
      </w:rPr>
    </w:lvl>
    <w:lvl w:ilvl="1" w:tplc="08130003" w:tentative="1">
      <w:start w:val="1"/>
      <w:numFmt w:val="bullet"/>
      <w:lvlText w:val="o"/>
      <w:lvlJc w:val="left"/>
      <w:pPr>
        <w:ind w:left="2205" w:hanging="360"/>
      </w:pPr>
      <w:rPr>
        <w:rFonts w:ascii="Courier New" w:hAnsi="Courier New" w:cs="Courier New" w:hint="default"/>
      </w:rPr>
    </w:lvl>
    <w:lvl w:ilvl="2" w:tplc="08130005" w:tentative="1">
      <w:start w:val="1"/>
      <w:numFmt w:val="bullet"/>
      <w:lvlText w:val=""/>
      <w:lvlJc w:val="left"/>
      <w:pPr>
        <w:ind w:left="2925" w:hanging="360"/>
      </w:pPr>
      <w:rPr>
        <w:rFonts w:ascii="Wingdings" w:hAnsi="Wingdings" w:hint="default"/>
      </w:rPr>
    </w:lvl>
    <w:lvl w:ilvl="3" w:tplc="08130001" w:tentative="1">
      <w:start w:val="1"/>
      <w:numFmt w:val="bullet"/>
      <w:lvlText w:val=""/>
      <w:lvlJc w:val="left"/>
      <w:pPr>
        <w:ind w:left="3645" w:hanging="360"/>
      </w:pPr>
      <w:rPr>
        <w:rFonts w:ascii="Symbol" w:hAnsi="Symbol" w:hint="default"/>
      </w:rPr>
    </w:lvl>
    <w:lvl w:ilvl="4" w:tplc="08130003" w:tentative="1">
      <w:start w:val="1"/>
      <w:numFmt w:val="bullet"/>
      <w:lvlText w:val="o"/>
      <w:lvlJc w:val="left"/>
      <w:pPr>
        <w:ind w:left="4365" w:hanging="360"/>
      </w:pPr>
      <w:rPr>
        <w:rFonts w:ascii="Courier New" w:hAnsi="Courier New" w:cs="Courier New" w:hint="default"/>
      </w:rPr>
    </w:lvl>
    <w:lvl w:ilvl="5" w:tplc="08130005" w:tentative="1">
      <w:start w:val="1"/>
      <w:numFmt w:val="bullet"/>
      <w:lvlText w:val=""/>
      <w:lvlJc w:val="left"/>
      <w:pPr>
        <w:ind w:left="5085" w:hanging="360"/>
      </w:pPr>
      <w:rPr>
        <w:rFonts w:ascii="Wingdings" w:hAnsi="Wingdings" w:hint="default"/>
      </w:rPr>
    </w:lvl>
    <w:lvl w:ilvl="6" w:tplc="08130001" w:tentative="1">
      <w:start w:val="1"/>
      <w:numFmt w:val="bullet"/>
      <w:lvlText w:val=""/>
      <w:lvlJc w:val="left"/>
      <w:pPr>
        <w:ind w:left="5805" w:hanging="360"/>
      </w:pPr>
      <w:rPr>
        <w:rFonts w:ascii="Symbol" w:hAnsi="Symbol" w:hint="default"/>
      </w:rPr>
    </w:lvl>
    <w:lvl w:ilvl="7" w:tplc="08130003" w:tentative="1">
      <w:start w:val="1"/>
      <w:numFmt w:val="bullet"/>
      <w:lvlText w:val="o"/>
      <w:lvlJc w:val="left"/>
      <w:pPr>
        <w:ind w:left="6525" w:hanging="360"/>
      </w:pPr>
      <w:rPr>
        <w:rFonts w:ascii="Courier New" w:hAnsi="Courier New" w:cs="Courier New" w:hint="default"/>
      </w:rPr>
    </w:lvl>
    <w:lvl w:ilvl="8" w:tplc="08130005" w:tentative="1">
      <w:start w:val="1"/>
      <w:numFmt w:val="bullet"/>
      <w:lvlText w:val=""/>
      <w:lvlJc w:val="left"/>
      <w:pPr>
        <w:ind w:left="7245" w:hanging="360"/>
      </w:pPr>
      <w:rPr>
        <w:rFonts w:ascii="Wingdings" w:hAnsi="Wingdings" w:hint="default"/>
      </w:rPr>
    </w:lvl>
  </w:abstractNum>
  <w:abstractNum w:abstractNumId="29" w15:restartNumberingAfterBreak="0">
    <w:nsid w:val="73FE2F7B"/>
    <w:multiLevelType w:val="multilevel"/>
    <w:tmpl w:val="36BC4E82"/>
    <w:lvl w:ilvl="0">
      <w:start w:val="4"/>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369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7BB82070"/>
    <w:multiLevelType w:val="hybridMultilevel"/>
    <w:tmpl w:val="1504C1B2"/>
    <w:lvl w:ilvl="0" w:tplc="9AC896B4">
      <w:start w:val="4"/>
      <w:numFmt w:val="bullet"/>
      <w:lvlText w:val=""/>
      <w:lvlJc w:val="left"/>
      <w:pPr>
        <w:ind w:left="720" w:hanging="360"/>
      </w:pPr>
      <w:rPr>
        <w:rFonts w:ascii="Wingdings" w:eastAsia="MS Mincho" w:hAnsi="Wingdings" w:cstheme="majorHAns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0"/>
  </w:num>
  <w:num w:numId="4">
    <w:abstractNumId w:val="22"/>
  </w:num>
  <w:num w:numId="5">
    <w:abstractNumId w:val="18"/>
  </w:num>
  <w:num w:numId="6">
    <w:abstractNumId w:val="8"/>
  </w:num>
  <w:num w:numId="7">
    <w:abstractNumId w:val="26"/>
  </w:num>
  <w:num w:numId="8">
    <w:abstractNumId w:val="30"/>
  </w:num>
  <w:num w:numId="9">
    <w:abstractNumId w:val="14"/>
  </w:num>
  <w:num w:numId="10">
    <w:abstractNumId w:val="16"/>
  </w:num>
  <w:num w:numId="11">
    <w:abstractNumId w:val="1"/>
  </w:num>
  <w:num w:numId="12">
    <w:abstractNumId w:val="13"/>
  </w:num>
  <w:num w:numId="13">
    <w:abstractNumId w:val="24"/>
  </w:num>
  <w:num w:numId="14">
    <w:abstractNumId w:val="7"/>
  </w:num>
  <w:num w:numId="15">
    <w:abstractNumId w:val="4"/>
  </w:num>
  <w:num w:numId="16">
    <w:abstractNumId w:val="20"/>
  </w:num>
  <w:num w:numId="17">
    <w:abstractNumId w:val="21"/>
  </w:num>
  <w:num w:numId="18">
    <w:abstractNumId w:val="5"/>
  </w:num>
  <w:num w:numId="19">
    <w:abstractNumId w:val="28"/>
  </w:num>
  <w:num w:numId="20">
    <w:abstractNumId w:val="15"/>
  </w:num>
  <w:num w:numId="21">
    <w:abstractNumId w:val="19"/>
  </w:num>
  <w:num w:numId="22">
    <w:abstractNumId w:val="12"/>
  </w:num>
  <w:num w:numId="23">
    <w:abstractNumId w:val="6"/>
  </w:num>
  <w:num w:numId="24">
    <w:abstractNumId w:val="9"/>
  </w:num>
  <w:num w:numId="25">
    <w:abstractNumId w:val="27"/>
  </w:num>
  <w:num w:numId="26">
    <w:abstractNumId w:val="29"/>
  </w:num>
  <w:num w:numId="27">
    <w:abstractNumId w:val="23"/>
  </w:num>
  <w:num w:numId="28">
    <w:abstractNumId w:val="17"/>
  </w:num>
  <w:num w:numId="29">
    <w:abstractNumId w:val="25"/>
  </w:num>
  <w:num w:numId="30">
    <w:abstractNumId w:val="11"/>
  </w:num>
  <w:num w:numId="31">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embedTrueTypeFonts/>
  <w:proofState w:spelling="clean"/>
  <w:documentProtection w:edit="readOnly" w:enforcement="1" w:cryptProviderType="rsaAES" w:cryptAlgorithmClass="hash" w:cryptAlgorithmType="typeAny" w:cryptAlgorithmSid="14" w:cryptSpinCount="100000" w:hash="MzfZdhuFJ6Oug7yw/Q9e26xWjdFkl29QOaPzLBvbICXnubLyfWGxgbid1LZxNCMm/a30VbYbgevL16oYZRDQAQ==" w:salt="nV5XjbJNB1zkZPN7i5sUfQ=="/>
  <w:defaultTabStop w:val="720"/>
  <w:hyphenationZone w:val="425"/>
  <w:drawingGridHorizontalSpacing w:val="105"/>
  <w:displayHorizontalDrawingGridEvery w:val="2"/>
  <w:doNotShadeFormData/>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1269"/>
    <w:rsid w:val="00002347"/>
    <w:rsid w:val="000126E5"/>
    <w:rsid w:val="000210DD"/>
    <w:rsid w:val="00034CBF"/>
    <w:rsid w:val="00035A27"/>
    <w:rsid w:val="00035AB9"/>
    <w:rsid w:val="00037302"/>
    <w:rsid w:val="00040589"/>
    <w:rsid w:val="00040826"/>
    <w:rsid w:val="00051741"/>
    <w:rsid w:val="00057D09"/>
    <w:rsid w:val="0006188B"/>
    <w:rsid w:val="000665D3"/>
    <w:rsid w:val="00067B8C"/>
    <w:rsid w:val="00067C2B"/>
    <w:rsid w:val="00070B11"/>
    <w:rsid w:val="000771FF"/>
    <w:rsid w:val="00080D74"/>
    <w:rsid w:val="00082B00"/>
    <w:rsid w:val="00083D93"/>
    <w:rsid w:val="0008549C"/>
    <w:rsid w:val="000A6772"/>
    <w:rsid w:val="000B5D75"/>
    <w:rsid w:val="000B71B9"/>
    <w:rsid w:val="000D3AFE"/>
    <w:rsid w:val="000E5CEF"/>
    <w:rsid w:val="000F61EE"/>
    <w:rsid w:val="00103CE3"/>
    <w:rsid w:val="00103E7E"/>
    <w:rsid w:val="00107CD2"/>
    <w:rsid w:val="00114052"/>
    <w:rsid w:val="00123FAD"/>
    <w:rsid w:val="00130BCD"/>
    <w:rsid w:val="00141A06"/>
    <w:rsid w:val="001461A1"/>
    <w:rsid w:val="001502C4"/>
    <w:rsid w:val="00150446"/>
    <w:rsid w:val="00161715"/>
    <w:rsid w:val="00163EFD"/>
    <w:rsid w:val="0017179B"/>
    <w:rsid w:val="00175049"/>
    <w:rsid w:val="00177836"/>
    <w:rsid w:val="00177E9E"/>
    <w:rsid w:val="001867D1"/>
    <w:rsid w:val="0019409A"/>
    <w:rsid w:val="0019522E"/>
    <w:rsid w:val="001A7EAA"/>
    <w:rsid w:val="001B026D"/>
    <w:rsid w:val="001B43ED"/>
    <w:rsid w:val="001B6F2A"/>
    <w:rsid w:val="001B74E8"/>
    <w:rsid w:val="001C1CC1"/>
    <w:rsid w:val="001C7225"/>
    <w:rsid w:val="001E2504"/>
    <w:rsid w:val="001E2CA5"/>
    <w:rsid w:val="001F38D2"/>
    <w:rsid w:val="002136AA"/>
    <w:rsid w:val="00222141"/>
    <w:rsid w:val="002224BC"/>
    <w:rsid w:val="00244858"/>
    <w:rsid w:val="002751C3"/>
    <w:rsid w:val="00281EFE"/>
    <w:rsid w:val="00285009"/>
    <w:rsid w:val="00296FF3"/>
    <w:rsid w:val="002971C4"/>
    <w:rsid w:val="002A4A1D"/>
    <w:rsid w:val="002A4E12"/>
    <w:rsid w:val="002A7FC7"/>
    <w:rsid w:val="002B0208"/>
    <w:rsid w:val="002B51AD"/>
    <w:rsid w:val="002C1A59"/>
    <w:rsid w:val="002C247A"/>
    <w:rsid w:val="002C6AC4"/>
    <w:rsid w:val="002D1E49"/>
    <w:rsid w:val="002D7973"/>
    <w:rsid w:val="002F0D47"/>
    <w:rsid w:val="002F4832"/>
    <w:rsid w:val="002F5F57"/>
    <w:rsid w:val="00303D35"/>
    <w:rsid w:val="00306CDD"/>
    <w:rsid w:val="0031305A"/>
    <w:rsid w:val="00320130"/>
    <w:rsid w:val="00320374"/>
    <w:rsid w:val="0033068C"/>
    <w:rsid w:val="00341809"/>
    <w:rsid w:val="003617CC"/>
    <w:rsid w:val="00367B86"/>
    <w:rsid w:val="00376BF7"/>
    <w:rsid w:val="00377FC1"/>
    <w:rsid w:val="003855D8"/>
    <w:rsid w:val="00393B59"/>
    <w:rsid w:val="00396462"/>
    <w:rsid w:val="003A6A67"/>
    <w:rsid w:val="003A73CC"/>
    <w:rsid w:val="003B1CEF"/>
    <w:rsid w:val="003B2F83"/>
    <w:rsid w:val="003F417E"/>
    <w:rsid w:val="003F5A54"/>
    <w:rsid w:val="00403259"/>
    <w:rsid w:val="00403342"/>
    <w:rsid w:val="004106AB"/>
    <w:rsid w:val="0042006C"/>
    <w:rsid w:val="00441C53"/>
    <w:rsid w:val="00443E7D"/>
    <w:rsid w:val="0045002B"/>
    <w:rsid w:val="004530C9"/>
    <w:rsid w:val="00453401"/>
    <w:rsid w:val="00453E42"/>
    <w:rsid w:val="00462C97"/>
    <w:rsid w:val="00476AAB"/>
    <w:rsid w:val="00480AFA"/>
    <w:rsid w:val="004864FE"/>
    <w:rsid w:val="004A7949"/>
    <w:rsid w:val="004B034F"/>
    <w:rsid w:val="004B1FEC"/>
    <w:rsid w:val="004D2D34"/>
    <w:rsid w:val="004E6CD8"/>
    <w:rsid w:val="004F58E5"/>
    <w:rsid w:val="00502CFB"/>
    <w:rsid w:val="00506589"/>
    <w:rsid w:val="00511A28"/>
    <w:rsid w:val="00516203"/>
    <w:rsid w:val="00516671"/>
    <w:rsid w:val="0054174A"/>
    <w:rsid w:val="00551AD1"/>
    <w:rsid w:val="00556458"/>
    <w:rsid w:val="00560AB0"/>
    <w:rsid w:val="00565B19"/>
    <w:rsid w:val="005739AD"/>
    <w:rsid w:val="00573BB8"/>
    <w:rsid w:val="00577790"/>
    <w:rsid w:val="00584D4F"/>
    <w:rsid w:val="00585E08"/>
    <w:rsid w:val="00590D4A"/>
    <w:rsid w:val="005937E8"/>
    <w:rsid w:val="005955B7"/>
    <w:rsid w:val="005977CB"/>
    <w:rsid w:val="005A4327"/>
    <w:rsid w:val="005B2435"/>
    <w:rsid w:val="005B5C63"/>
    <w:rsid w:val="005B71D1"/>
    <w:rsid w:val="005C614B"/>
    <w:rsid w:val="005C7373"/>
    <w:rsid w:val="005D2596"/>
    <w:rsid w:val="005E207A"/>
    <w:rsid w:val="005F0ADD"/>
    <w:rsid w:val="005F4597"/>
    <w:rsid w:val="006014F9"/>
    <w:rsid w:val="00606E89"/>
    <w:rsid w:val="00606E9B"/>
    <w:rsid w:val="00607297"/>
    <w:rsid w:val="006115B6"/>
    <w:rsid w:val="00614060"/>
    <w:rsid w:val="006141ED"/>
    <w:rsid w:val="006167E6"/>
    <w:rsid w:val="0061777E"/>
    <w:rsid w:val="00633127"/>
    <w:rsid w:val="006422B6"/>
    <w:rsid w:val="0064255B"/>
    <w:rsid w:val="00642A37"/>
    <w:rsid w:val="00654656"/>
    <w:rsid w:val="00656EE7"/>
    <w:rsid w:val="00660B74"/>
    <w:rsid w:val="00667B86"/>
    <w:rsid w:val="00667D4D"/>
    <w:rsid w:val="00683210"/>
    <w:rsid w:val="006868A9"/>
    <w:rsid w:val="00691C74"/>
    <w:rsid w:val="00692FDB"/>
    <w:rsid w:val="00695E27"/>
    <w:rsid w:val="006A4583"/>
    <w:rsid w:val="006A4BBC"/>
    <w:rsid w:val="006B491C"/>
    <w:rsid w:val="006B5F18"/>
    <w:rsid w:val="006C1CD8"/>
    <w:rsid w:val="006C3295"/>
    <w:rsid w:val="006D574D"/>
    <w:rsid w:val="006D5C32"/>
    <w:rsid w:val="006E6B19"/>
    <w:rsid w:val="006F0D50"/>
    <w:rsid w:val="006F69DC"/>
    <w:rsid w:val="00701F56"/>
    <w:rsid w:val="007025DD"/>
    <w:rsid w:val="0071211A"/>
    <w:rsid w:val="007178A0"/>
    <w:rsid w:val="00721D63"/>
    <w:rsid w:val="00725227"/>
    <w:rsid w:val="007426E3"/>
    <w:rsid w:val="007462BC"/>
    <w:rsid w:val="007506B4"/>
    <w:rsid w:val="007510B2"/>
    <w:rsid w:val="00751395"/>
    <w:rsid w:val="00752EF9"/>
    <w:rsid w:val="007548F0"/>
    <w:rsid w:val="00764B36"/>
    <w:rsid w:val="007668E5"/>
    <w:rsid w:val="00784F84"/>
    <w:rsid w:val="007A1772"/>
    <w:rsid w:val="007A2392"/>
    <w:rsid w:val="007A2FC7"/>
    <w:rsid w:val="007A7733"/>
    <w:rsid w:val="007B79B3"/>
    <w:rsid w:val="007C091D"/>
    <w:rsid w:val="007E1073"/>
    <w:rsid w:val="007F0DDF"/>
    <w:rsid w:val="007F2D76"/>
    <w:rsid w:val="007F3B85"/>
    <w:rsid w:val="00800C86"/>
    <w:rsid w:val="008024F8"/>
    <w:rsid w:val="00812DCB"/>
    <w:rsid w:val="008213CC"/>
    <w:rsid w:val="00824B41"/>
    <w:rsid w:val="00834B12"/>
    <w:rsid w:val="0085557F"/>
    <w:rsid w:val="00865C89"/>
    <w:rsid w:val="00881755"/>
    <w:rsid w:val="008944CD"/>
    <w:rsid w:val="008A5B01"/>
    <w:rsid w:val="008A6270"/>
    <w:rsid w:val="008A71D2"/>
    <w:rsid w:val="008C6D82"/>
    <w:rsid w:val="008D3E3A"/>
    <w:rsid w:val="008D4B47"/>
    <w:rsid w:val="008E0A44"/>
    <w:rsid w:val="008E4086"/>
    <w:rsid w:val="008F7F73"/>
    <w:rsid w:val="00900CB8"/>
    <w:rsid w:val="009037F0"/>
    <w:rsid w:val="00904D8D"/>
    <w:rsid w:val="00907CE0"/>
    <w:rsid w:val="00917E89"/>
    <w:rsid w:val="00917F99"/>
    <w:rsid w:val="00927DED"/>
    <w:rsid w:val="00947DFF"/>
    <w:rsid w:val="00952143"/>
    <w:rsid w:val="00960581"/>
    <w:rsid w:val="009908BD"/>
    <w:rsid w:val="009A1426"/>
    <w:rsid w:val="009A1F05"/>
    <w:rsid w:val="009A321D"/>
    <w:rsid w:val="009C1EF6"/>
    <w:rsid w:val="009C4ADA"/>
    <w:rsid w:val="009C7F68"/>
    <w:rsid w:val="009F2F78"/>
    <w:rsid w:val="00A001F0"/>
    <w:rsid w:val="00A05F6C"/>
    <w:rsid w:val="00A208F1"/>
    <w:rsid w:val="00A23BC7"/>
    <w:rsid w:val="00A272EF"/>
    <w:rsid w:val="00A35C4D"/>
    <w:rsid w:val="00A45E4F"/>
    <w:rsid w:val="00A47692"/>
    <w:rsid w:val="00A47748"/>
    <w:rsid w:val="00A52967"/>
    <w:rsid w:val="00A60D72"/>
    <w:rsid w:val="00A62621"/>
    <w:rsid w:val="00A6744B"/>
    <w:rsid w:val="00A70D34"/>
    <w:rsid w:val="00A82577"/>
    <w:rsid w:val="00A83114"/>
    <w:rsid w:val="00A851CA"/>
    <w:rsid w:val="00A93C6B"/>
    <w:rsid w:val="00AA197E"/>
    <w:rsid w:val="00AA630A"/>
    <w:rsid w:val="00AC0595"/>
    <w:rsid w:val="00AC0BF2"/>
    <w:rsid w:val="00AC52DA"/>
    <w:rsid w:val="00AD0447"/>
    <w:rsid w:val="00AD1647"/>
    <w:rsid w:val="00AD3BE6"/>
    <w:rsid w:val="00AD7AE6"/>
    <w:rsid w:val="00AF0E5B"/>
    <w:rsid w:val="00B00ABF"/>
    <w:rsid w:val="00B02C3B"/>
    <w:rsid w:val="00B14930"/>
    <w:rsid w:val="00B2128D"/>
    <w:rsid w:val="00B25B88"/>
    <w:rsid w:val="00B27EDA"/>
    <w:rsid w:val="00B30C15"/>
    <w:rsid w:val="00B32CEF"/>
    <w:rsid w:val="00B32FC8"/>
    <w:rsid w:val="00B3786D"/>
    <w:rsid w:val="00B41C15"/>
    <w:rsid w:val="00B41D08"/>
    <w:rsid w:val="00B434AB"/>
    <w:rsid w:val="00B60BDD"/>
    <w:rsid w:val="00B63AAB"/>
    <w:rsid w:val="00B65DE6"/>
    <w:rsid w:val="00B668DC"/>
    <w:rsid w:val="00B67ADE"/>
    <w:rsid w:val="00B717A3"/>
    <w:rsid w:val="00B824CA"/>
    <w:rsid w:val="00B86D64"/>
    <w:rsid w:val="00B940DE"/>
    <w:rsid w:val="00BA01D6"/>
    <w:rsid w:val="00BA6B51"/>
    <w:rsid w:val="00BB1D84"/>
    <w:rsid w:val="00BC6658"/>
    <w:rsid w:val="00BD55CC"/>
    <w:rsid w:val="00BE2D22"/>
    <w:rsid w:val="00BE5CF9"/>
    <w:rsid w:val="00BE7486"/>
    <w:rsid w:val="00BF4E5B"/>
    <w:rsid w:val="00C0095D"/>
    <w:rsid w:val="00C06FBE"/>
    <w:rsid w:val="00C1474D"/>
    <w:rsid w:val="00C15460"/>
    <w:rsid w:val="00C1672A"/>
    <w:rsid w:val="00C2006E"/>
    <w:rsid w:val="00C246B3"/>
    <w:rsid w:val="00C319B2"/>
    <w:rsid w:val="00C3442C"/>
    <w:rsid w:val="00C7626F"/>
    <w:rsid w:val="00C85C07"/>
    <w:rsid w:val="00C93A6C"/>
    <w:rsid w:val="00CB324F"/>
    <w:rsid w:val="00CB508F"/>
    <w:rsid w:val="00CD0433"/>
    <w:rsid w:val="00CD12DA"/>
    <w:rsid w:val="00CD5808"/>
    <w:rsid w:val="00CE1315"/>
    <w:rsid w:val="00CE2456"/>
    <w:rsid w:val="00CE7D72"/>
    <w:rsid w:val="00CF1269"/>
    <w:rsid w:val="00D00D40"/>
    <w:rsid w:val="00D22F9D"/>
    <w:rsid w:val="00D406AE"/>
    <w:rsid w:val="00D434B5"/>
    <w:rsid w:val="00D46F26"/>
    <w:rsid w:val="00D6307A"/>
    <w:rsid w:val="00D7027A"/>
    <w:rsid w:val="00D70ED4"/>
    <w:rsid w:val="00D81B02"/>
    <w:rsid w:val="00D8208A"/>
    <w:rsid w:val="00D853F0"/>
    <w:rsid w:val="00D86291"/>
    <w:rsid w:val="00D86721"/>
    <w:rsid w:val="00D96F83"/>
    <w:rsid w:val="00DA19C3"/>
    <w:rsid w:val="00DA3D54"/>
    <w:rsid w:val="00DB1257"/>
    <w:rsid w:val="00DB6270"/>
    <w:rsid w:val="00DB7299"/>
    <w:rsid w:val="00DE090C"/>
    <w:rsid w:val="00DE3DF1"/>
    <w:rsid w:val="00DF2FB5"/>
    <w:rsid w:val="00E04EC4"/>
    <w:rsid w:val="00E04F3C"/>
    <w:rsid w:val="00E050D9"/>
    <w:rsid w:val="00E206BE"/>
    <w:rsid w:val="00E23B6F"/>
    <w:rsid w:val="00E23C40"/>
    <w:rsid w:val="00E31CBF"/>
    <w:rsid w:val="00E32691"/>
    <w:rsid w:val="00E5570E"/>
    <w:rsid w:val="00E564A6"/>
    <w:rsid w:val="00E627D1"/>
    <w:rsid w:val="00E62C69"/>
    <w:rsid w:val="00E64E74"/>
    <w:rsid w:val="00E775D7"/>
    <w:rsid w:val="00E84FB4"/>
    <w:rsid w:val="00E864A6"/>
    <w:rsid w:val="00E91623"/>
    <w:rsid w:val="00E9311D"/>
    <w:rsid w:val="00EB0385"/>
    <w:rsid w:val="00EB09ED"/>
    <w:rsid w:val="00EB27EF"/>
    <w:rsid w:val="00EB7D3B"/>
    <w:rsid w:val="00ED1166"/>
    <w:rsid w:val="00ED73EF"/>
    <w:rsid w:val="00ED76B2"/>
    <w:rsid w:val="00EE32FA"/>
    <w:rsid w:val="00EE75A3"/>
    <w:rsid w:val="00EF4025"/>
    <w:rsid w:val="00F13502"/>
    <w:rsid w:val="00F206DA"/>
    <w:rsid w:val="00F321D4"/>
    <w:rsid w:val="00F40CF2"/>
    <w:rsid w:val="00F51559"/>
    <w:rsid w:val="00F52216"/>
    <w:rsid w:val="00F679DC"/>
    <w:rsid w:val="00F72365"/>
    <w:rsid w:val="00F83ADE"/>
    <w:rsid w:val="00F84524"/>
    <w:rsid w:val="00F85A2A"/>
    <w:rsid w:val="00F86B3D"/>
    <w:rsid w:val="00F91D26"/>
    <w:rsid w:val="00F925C2"/>
    <w:rsid w:val="00F92875"/>
    <w:rsid w:val="00F94D04"/>
    <w:rsid w:val="00FA38AF"/>
    <w:rsid w:val="00FB0DF6"/>
    <w:rsid w:val="00FB44B7"/>
    <w:rsid w:val="00FC355B"/>
    <w:rsid w:val="00FC43D8"/>
    <w:rsid w:val="00FC4637"/>
    <w:rsid w:val="00FC638E"/>
    <w:rsid w:val="00FD337D"/>
    <w:rsid w:val="00FD39B1"/>
    <w:rsid w:val="00FE4A01"/>
    <w:rsid w:val="00FF25DA"/>
    <w:rsid w:val="00FF5444"/>
    <w:rsid w:val="00FF588F"/>
    <w:rsid w:val="073F1B51"/>
    <w:rsid w:val="07DF41AD"/>
    <w:rsid w:val="0AB34D0B"/>
    <w:rsid w:val="0BCE1E5C"/>
    <w:rsid w:val="0C7CB266"/>
    <w:rsid w:val="1304584F"/>
    <w:rsid w:val="18368C8D"/>
    <w:rsid w:val="1EEA5D16"/>
    <w:rsid w:val="1F80B77C"/>
    <w:rsid w:val="1FD7FEB0"/>
    <w:rsid w:val="21AD1FEA"/>
    <w:rsid w:val="2D092D3B"/>
    <w:rsid w:val="37DC5248"/>
    <w:rsid w:val="37EDA2B0"/>
    <w:rsid w:val="443937BE"/>
    <w:rsid w:val="49DD5637"/>
    <w:rsid w:val="4BD239D3"/>
    <w:rsid w:val="4F2F1C99"/>
    <w:rsid w:val="4FD5E3E2"/>
    <w:rsid w:val="51CA0502"/>
    <w:rsid w:val="59345618"/>
    <w:rsid w:val="5B4745AA"/>
    <w:rsid w:val="7490D6BA"/>
    <w:rsid w:val="76B91B4A"/>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o:shapelayout v:ext="edit">
      <o:idmap v:ext="edit" data="1"/>
    </o:shapelayout>
  </w:shapeDefaults>
  <w:decimalSymbol w:val=","/>
  <w:listSeparator w:val=";"/>
  <w14:docId w14:val="2DA36AAE"/>
  <w15:docId w15:val="{372660D3-A451-4A43-B838-AC5CB283C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23B6F"/>
    <w:pPr>
      <w:spacing w:line="280" w:lineRule="exact"/>
    </w:pPr>
    <w:rPr>
      <w:rFonts w:ascii="Corbel" w:hAnsi="Corbel"/>
      <w:sz w:val="21"/>
      <w:szCs w:val="24"/>
    </w:rPr>
  </w:style>
  <w:style w:type="paragraph" w:styleId="Kop1">
    <w:name w:val="heading 1"/>
    <w:basedOn w:val="Standaard"/>
    <w:next w:val="Standaard"/>
    <w:link w:val="Kop1Char"/>
    <w:uiPriority w:val="9"/>
    <w:qFormat/>
    <w:rsid w:val="007548F0"/>
    <w:pPr>
      <w:tabs>
        <w:tab w:val="left" w:pos="454"/>
        <w:tab w:val="left" w:pos="4139"/>
        <w:tab w:val="left" w:pos="6804"/>
      </w:tabs>
      <w:outlineLvl w:val="0"/>
    </w:pPr>
    <w:rPr>
      <w:b/>
      <w:sz w:val="23"/>
      <w:szCs w:val="23"/>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751395"/>
    <w:rPr>
      <w:rFonts w:ascii="Lucida Grande" w:hAnsi="Lucida Grande" w:cs="Lucida Grande"/>
      <w:sz w:val="18"/>
      <w:szCs w:val="18"/>
    </w:rPr>
  </w:style>
  <w:style w:type="character" w:customStyle="1" w:styleId="BallontekstChar">
    <w:name w:val="Ballontekst Char"/>
    <w:link w:val="Ballontekst"/>
    <w:uiPriority w:val="99"/>
    <w:semiHidden/>
    <w:rsid w:val="00751395"/>
    <w:rPr>
      <w:rFonts w:ascii="Lucida Grande" w:hAnsi="Lucida Grande" w:cs="Lucida Grande"/>
      <w:sz w:val="18"/>
      <w:szCs w:val="18"/>
    </w:rPr>
  </w:style>
  <w:style w:type="character" w:styleId="Paginanummer">
    <w:name w:val="page number"/>
    <w:basedOn w:val="Standaardalinea-lettertype"/>
    <w:uiPriority w:val="99"/>
    <w:semiHidden/>
    <w:unhideWhenUsed/>
    <w:rsid w:val="00ED1166"/>
  </w:style>
  <w:style w:type="character" w:customStyle="1" w:styleId="Kop1Char">
    <w:name w:val="Kop 1 Char"/>
    <w:basedOn w:val="Standaardalinea-lettertype"/>
    <w:link w:val="Kop1"/>
    <w:uiPriority w:val="9"/>
    <w:rsid w:val="007548F0"/>
    <w:rPr>
      <w:rFonts w:ascii="Corbel" w:hAnsi="Corbel"/>
      <w:b/>
      <w:sz w:val="23"/>
      <w:szCs w:val="23"/>
    </w:rPr>
  </w:style>
  <w:style w:type="paragraph" w:styleId="Voettekst">
    <w:name w:val="footer"/>
    <w:basedOn w:val="Standaard"/>
    <w:link w:val="VoettekstChar"/>
    <w:uiPriority w:val="99"/>
    <w:unhideWhenUsed/>
    <w:rsid w:val="00FC638E"/>
    <w:pPr>
      <w:tabs>
        <w:tab w:val="center" w:pos="4153"/>
        <w:tab w:val="right" w:pos="8306"/>
      </w:tabs>
      <w:spacing w:line="240" w:lineRule="auto"/>
    </w:pPr>
  </w:style>
  <w:style w:type="character" w:customStyle="1" w:styleId="VoettekstChar">
    <w:name w:val="Voettekst Char"/>
    <w:basedOn w:val="Standaardalinea-lettertype"/>
    <w:link w:val="Voettekst"/>
    <w:uiPriority w:val="99"/>
    <w:rsid w:val="00FC638E"/>
    <w:rPr>
      <w:rFonts w:ascii="Corbel" w:hAnsi="Corbel"/>
      <w:sz w:val="21"/>
      <w:szCs w:val="24"/>
    </w:rPr>
  </w:style>
  <w:style w:type="table" w:styleId="Tabelraster">
    <w:name w:val="Table Grid"/>
    <w:basedOn w:val="Standaardtabel"/>
    <w:uiPriority w:val="59"/>
    <w:rsid w:val="00DB12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7510B2"/>
    <w:pPr>
      <w:spacing w:line="240" w:lineRule="auto"/>
    </w:pPr>
    <w:rPr>
      <w:sz w:val="20"/>
      <w:szCs w:val="20"/>
    </w:rPr>
  </w:style>
  <w:style w:type="character" w:customStyle="1" w:styleId="VoetnoottekstChar">
    <w:name w:val="Voetnoottekst Char"/>
    <w:basedOn w:val="Standaardalinea-lettertype"/>
    <w:link w:val="Voetnoottekst"/>
    <w:uiPriority w:val="99"/>
    <w:semiHidden/>
    <w:rsid w:val="007510B2"/>
    <w:rPr>
      <w:rFonts w:ascii="Corbel" w:hAnsi="Corbel"/>
    </w:rPr>
  </w:style>
  <w:style w:type="character" w:styleId="Voetnootmarkering">
    <w:name w:val="footnote reference"/>
    <w:basedOn w:val="Standaardalinea-lettertype"/>
    <w:uiPriority w:val="99"/>
    <w:semiHidden/>
    <w:unhideWhenUsed/>
    <w:rsid w:val="007510B2"/>
    <w:rPr>
      <w:vertAlign w:val="superscript"/>
    </w:rPr>
  </w:style>
  <w:style w:type="paragraph" w:styleId="Lijstalinea">
    <w:name w:val="List Paragraph"/>
    <w:basedOn w:val="Standaard"/>
    <w:uiPriority w:val="34"/>
    <w:qFormat/>
    <w:rsid w:val="007510B2"/>
    <w:pPr>
      <w:ind w:left="720"/>
      <w:contextualSpacing/>
    </w:pPr>
  </w:style>
  <w:style w:type="character" w:styleId="Hyperlink">
    <w:name w:val="Hyperlink"/>
    <w:basedOn w:val="Standaardalinea-lettertype"/>
    <w:uiPriority w:val="99"/>
    <w:unhideWhenUsed/>
    <w:rsid w:val="009908BD"/>
    <w:rPr>
      <w:color w:val="0000FF" w:themeColor="hyperlink"/>
      <w:u w:val="single"/>
    </w:rPr>
  </w:style>
  <w:style w:type="paragraph" w:styleId="Koptekst">
    <w:name w:val="header"/>
    <w:basedOn w:val="Standaard"/>
    <w:link w:val="KoptekstChar"/>
    <w:unhideWhenUsed/>
    <w:rsid w:val="000665D3"/>
    <w:pPr>
      <w:tabs>
        <w:tab w:val="center" w:pos="4513"/>
        <w:tab w:val="right" w:pos="9026"/>
      </w:tabs>
      <w:spacing w:line="240" w:lineRule="auto"/>
    </w:pPr>
  </w:style>
  <w:style w:type="character" w:customStyle="1" w:styleId="KoptekstChar">
    <w:name w:val="Koptekst Char"/>
    <w:basedOn w:val="Standaardalinea-lettertype"/>
    <w:link w:val="Koptekst"/>
    <w:rsid w:val="000665D3"/>
    <w:rPr>
      <w:rFonts w:ascii="Corbel" w:hAnsi="Corbel"/>
      <w:sz w:val="21"/>
      <w:szCs w:val="24"/>
    </w:rPr>
  </w:style>
  <w:style w:type="paragraph" w:styleId="Titel">
    <w:name w:val="Title"/>
    <w:basedOn w:val="Standaard"/>
    <w:link w:val="TitelChar"/>
    <w:qFormat/>
    <w:rsid w:val="009C1EF6"/>
    <w:pPr>
      <w:spacing w:line="240" w:lineRule="auto"/>
      <w:jc w:val="center"/>
    </w:pPr>
    <w:rPr>
      <w:rFonts w:ascii="Times New Roman" w:eastAsia="Times New Roman" w:hAnsi="Times New Roman"/>
      <w:sz w:val="32"/>
      <w:lang w:val="nl-NL" w:eastAsia="nl-NL"/>
    </w:rPr>
  </w:style>
  <w:style w:type="character" w:customStyle="1" w:styleId="TitelChar">
    <w:name w:val="Titel Char"/>
    <w:basedOn w:val="Standaardalinea-lettertype"/>
    <w:link w:val="Titel"/>
    <w:rsid w:val="009C1EF6"/>
    <w:rPr>
      <w:rFonts w:ascii="Times New Roman" w:eastAsia="Times New Roman" w:hAnsi="Times New Roman"/>
      <w:sz w:val="32"/>
      <w:szCs w:val="24"/>
      <w:lang w:val="nl-NL" w:eastAsia="nl-NL"/>
    </w:rPr>
  </w:style>
  <w:style w:type="paragraph" w:styleId="Plattetekstinspringen">
    <w:name w:val="Body Text Indent"/>
    <w:basedOn w:val="Standaard"/>
    <w:link w:val="PlattetekstinspringenChar"/>
    <w:rsid w:val="009C1EF6"/>
    <w:pPr>
      <w:tabs>
        <w:tab w:val="right" w:leader="dot" w:pos="9072"/>
      </w:tabs>
      <w:spacing w:line="240" w:lineRule="auto"/>
      <w:ind w:left="720"/>
    </w:pPr>
    <w:rPr>
      <w:rFonts w:ascii="Optimum" w:eastAsia="Times New Roman" w:hAnsi="Optimum"/>
      <w:sz w:val="22"/>
      <w:lang w:val="nl-NL" w:eastAsia="nl-NL"/>
    </w:rPr>
  </w:style>
  <w:style w:type="character" w:customStyle="1" w:styleId="PlattetekstinspringenChar">
    <w:name w:val="Platte tekst inspringen Char"/>
    <w:basedOn w:val="Standaardalinea-lettertype"/>
    <w:link w:val="Plattetekstinspringen"/>
    <w:rsid w:val="009C1EF6"/>
    <w:rPr>
      <w:rFonts w:ascii="Optimum" w:eastAsia="Times New Roman" w:hAnsi="Optimum"/>
      <w:sz w:val="22"/>
      <w:szCs w:val="24"/>
      <w:lang w:val="nl-NL" w:eastAsia="nl-NL"/>
    </w:rPr>
  </w:style>
  <w:style w:type="character" w:styleId="Verwijzingopmerking">
    <w:name w:val="annotation reference"/>
    <w:uiPriority w:val="99"/>
    <w:semiHidden/>
    <w:unhideWhenUsed/>
    <w:rsid w:val="00067B8C"/>
    <w:rPr>
      <w:sz w:val="16"/>
      <w:szCs w:val="16"/>
    </w:rPr>
  </w:style>
  <w:style w:type="paragraph" w:styleId="Tekstopmerking">
    <w:name w:val="annotation text"/>
    <w:basedOn w:val="Standaard"/>
    <w:link w:val="TekstopmerkingChar"/>
    <w:uiPriority w:val="99"/>
    <w:semiHidden/>
    <w:unhideWhenUsed/>
    <w:rsid w:val="00824B41"/>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824B41"/>
    <w:rPr>
      <w:rFonts w:ascii="Corbel" w:hAnsi="Corbel"/>
    </w:rPr>
  </w:style>
  <w:style w:type="paragraph" w:styleId="Onderwerpvanopmerking">
    <w:name w:val="annotation subject"/>
    <w:basedOn w:val="Tekstopmerking"/>
    <w:next w:val="Tekstopmerking"/>
    <w:link w:val="OnderwerpvanopmerkingChar"/>
    <w:uiPriority w:val="99"/>
    <w:semiHidden/>
    <w:unhideWhenUsed/>
    <w:rsid w:val="00824B41"/>
    <w:rPr>
      <w:b/>
      <w:bCs/>
    </w:rPr>
  </w:style>
  <w:style w:type="character" w:customStyle="1" w:styleId="OnderwerpvanopmerkingChar">
    <w:name w:val="Onderwerp van opmerking Char"/>
    <w:basedOn w:val="TekstopmerkingChar"/>
    <w:link w:val="Onderwerpvanopmerking"/>
    <w:uiPriority w:val="99"/>
    <w:semiHidden/>
    <w:rsid w:val="00824B41"/>
    <w:rPr>
      <w:rFonts w:ascii="Corbel" w:hAnsi="Corbel"/>
      <w:b/>
      <w:bCs/>
    </w:rPr>
  </w:style>
  <w:style w:type="character" w:styleId="Onopgelostemelding">
    <w:name w:val="Unresolved Mention"/>
    <w:basedOn w:val="Standaardalinea-lettertype"/>
    <w:uiPriority w:val="99"/>
    <w:semiHidden/>
    <w:unhideWhenUsed/>
    <w:rsid w:val="005955B7"/>
    <w:rPr>
      <w:color w:val="605E5C"/>
      <w:shd w:val="clear" w:color="auto" w:fill="E1DFDD"/>
    </w:rPr>
  </w:style>
  <w:style w:type="character" w:styleId="GevolgdeHyperlink">
    <w:name w:val="FollowedHyperlink"/>
    <w:basedOn w:val="Standaardalinea-lettertype"/>
    <w:uiPriority w:val="99"/>
    <w:semiHidden/>
    <w:unhideWhenUsed/>
    <w:rsid w:val="0019409A"/>
    <w:rPr>
      <w:color w:val="800080" w:themeColor="followedHyperlink"/>
      <w:u w:val="single"/>
    </w:rPr>
  </w:style>
  <w:style w:type="character" w:styleId="Tekstvantijdelijkeaanduiding">
    <w:name w:val="Placeholder Text"/>
    <w:basedOn w:val="Standaardalinea-lettertype"/>
    <w:uiPriority w:val="99"/>
    <w:semiHidden/>
    <w:rsid w:val="00EB038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1968369">
      <w:bodyDiv w:val="1"/>
      <w:marLeft w:val="0"/>
      <w:marRight w:val="0"/>
      <w:marTop w:val="0"/>
      <w:marBottom w:val="0"/>
      <w:divBdr>
        <w:top w:val="none" w:sz="0" w:space="0" w:color="auto"/>
        <w:left w:val="none" w:sz="0" w:space="0" w:color="auto"/>
        <w:bottom w:val="none" w:sz="0" w:space="0" w:color="auto"/>
        <w:right w:val="none" w:sz="0" w:space="0" w:color="auto"/>
      </w:divBdr>
    </w:div>
    <w:div w:id="1913849563">
      <w:bodyDiv w:val="1"/>
      <w:marLeft w:val="0"/>
      <w:marRight w:val="0"/>
      <w:marTop w:val="0"/>
      <w:marBottom w:val="0"/>
      <w:divBdr>
        <w:top w:val="none" w:sz="0" w:space="0" w:color="auto"/>
        <w:left w:val="none" w:sz="0" w:space="0" w:color="auto"/>
        <w:bottom w:val="none" w:sz="0" w:space="0" w:color="auto"/>
        <w:right w:val="none" w:sz="0" w:space="0" w:color="auto"/>
      </w:divBdr>
      <w:divsChild>
        <w:div w:id="1134058725">
          <w:marLeft w:val="0"/>
          <w:marRight w:val="337"/>
          <w:marTop w:val="0"/>
          <w:marBottom w:val="0"/>
          <w:divBdr>
            <w:top w:val="none" w:sz="0" w:space="0" w:color="auto"/>
            <w:left w:val="none" w:sz="0" w:space="0" w:color="auto"/>
            <w:bottom w:val="none" w:sz="0" w:space="0" w:color="auto"/>
            <w:right w:val="none" w:sz="0" w:space="0" w:color="auto"/>
          </w:divBdr>
        </w:div>
        <w:div w:id="188082473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ontrol" Target="activeX/activeX2.xml"/><Relationship Id="rId26" Type="http://schemas.openxmlformats.org/officeDocument/2006/relationships/control" Target="activeX/activeX10.xml"/><Relationship Id="rId3" Type="http://schemas.openxmlformats.org/officeDocument/2006/relationships/customXml" Target="../customXml/item3.xml"/><Relationship Id="rId21" Type="http://schemas.openxmlformats.org/officeDocument/2006/relationships/control" Target="activeX/activeX5.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control" Target="activeX/activeX1.xml"/><Relationship Id="rId25" Type="http://schemas.openxmlformats.org/officeDocument/2006/relationships/control" Target="activeX/activeX9.xm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3.wmf"/><Relationship Id="rId20" Type="http://schemas.openxmlformats.org/officeDocument/2006/relationships/control" Target="activeX/activeX4.xml"/><Relationship Id="rId29" Type="http://schemas.openxmlformats.org/officeDocument/2006/relationships/hyperlink" Target="https://stage.odisee.be/onderwijs/bakoaalstha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control" Target="activeX/activeX8.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control" Target="activeX/activeX7.xml"/><Relationship Id="rId28" Type="http://schemas.openxmlformats.org/officeDocument/2006/relationships/hyperlink" Target="https://stage.odisee.be/onderwijs/bakoaalst/" TargetMode="External"/><Relationship Id="rId10" Type="http://schemas.openxmlformats.org/officeDocument/2006/relationships/endnotes" Target="endnotes.xml"/><Relationship Id="rId19" Type="http://schemas.openxmlformats.org/officeDocument/2006/relationships/control" Target="activeX/activeX3.xm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control" Target="activeX/activeX6.xml"/><Relationship Id="rId27" Type="http://schemas.openxmlformats.org/officeDocument/2006/relationships/hyperlink" Target="https://stage.odisee.be/onderwijs/bakoaalsthao/" TargetMode="External"/><Relationship Id="rId30" Type="http://schemas.openxmlformats.org/officeDocument/2006/relationships/hyperlink" Target="https://stage.odisee.be/onderwijs/bakoaalsthao/algemene-info/stageafspraken/" TargetMode="Externa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3A57341AA3043B19FE365C7D09CA481"/>
        <w:category>
          <w:name w:val="Algemeen"/>
          <w:gallery w:val="placeholder"/>
        </w:category>
        <w:types>
          <w:type w:val="bbPlcHdr"/>
        </w:types>
        <w:behaviors>
          <w:behavior w:val="content"/>
        </w:behaviors>
        <w:guid w:val="{810B662B-BA27-4AF0-8FDC-3B78EC973821}"/>
      </w:docPartPr>
      <w:docPartBody>
        <w:p w:rsidR="006B197F" w:rsidRDefault="005043A3" w:rsidP="005043A3">
          <w:pPr>
            <w:pStyle w:val="B3A57341AA3043B19FE365C7D09CA4811"/>
          </w:pPr>
          <w:r w:rsidRPr="00B10B1E">
            <w:rPr>
              <w:rStyle w:val="Tekstvantijdelijkeaanduiding"/>
            </w:rPr>
            <w:t>Klik of tik om tekst in te voeren.</w:t>
          </w:r>
        </w:p>
      </w:docPartBody>
    </w:docPart>
    <w:docPart>
      <w:docPartPr>
        <w:name w:val="B2EC3132AD0C49769B05A31F11AFA464"/>
        <w:category>
          <w:name w:val="Algemeen"/>
          <w:gallery w:val="placeholder"/>
        </w:category>
        <w:types>
          <w:type w:val="bbPlcHdr"/>
        </w:types>
        <w:behaviors>
          <w:behavior w:val="content"/>
        </w:behaviors>
        <w:guid w:val="{C39880B5-DB4E-467A-A067-A9FEC2261771}"/>
      </w:docPartPr>
      <w:docPartBody>
        <w:p w:rsidR="006B197F" w:rsidRDefault="005043A3" w:rsidP="005043A3">
          <w:pPr>
            <w:pStyle w:val="B2EC3132AD0C49769B05A31F11AFA4641"/>
          </w:pPr>
          <w:r w:rsidRPr="00B10B1E">
            <w:rPr>
              <w:rStyle w:val="Tekstvantijdelijkeaanduiding"/>
            </w:rPr>
            <w:t>Klik of tik om tekst in te voeren.</w:t>
          </w:r>
        </w:p>
      </w:docPartBody>
    </w:docPart>
    <w:docPart>
      <w:docPartPr>
        <w:name w:val="A3119EF11CAA4FBBB7BEA60B47533F09"/>
        <w:category>
          <w:name w:val="Algemeen"/>
          <w:gallery w:val="placeholder"/>
        </w:category>
        <w:types>
          <w:type w:val="bbPlcHdr"/>
        </w:types>
        <w:behaviors>
          <w:behavior w:val="content"/>
        </w:behaviors>
        <w:guid w:val="{984D6199-185C-491B-9878-BF5DDEA3321B}"/>
      </w:docPartPr>
      <w:docPartBody>
        <w:p w:rsidR="006B197F" w:rsidRDefault="005043A3" w:rsidP="005043A3">
          <w:pPr>
            <w:pStyle w:val="A3119EF11CAA4FBBB7BEA60B47533F091"/>
          </w:pPr>
          <w:r w:rsidRPr="00B10B1E">
            <w:rPr>
              <w:rStyle w:val="Tekstvantijdelijkeaanduiding"/>
            </w:rPr>
            <w:t>Kies een item.</w:t>
          </w:r>
        </w:p>
      </w:docPartBody>
    </w:docPart>
    <w:docPart>
      <w:docPartPr>
        <w:name w:val="7122CEDF4B3B4CE38782731855780F0C"/>
        <w:category>
          <w:name w:val="Algemeen"/>
          <w:gallery w:val="placeholder"/>
        </w:category>
        <w:types>
          <w:type w:val="bbPlcHdr"/>
        </w:types>
        <w:behaviors>
          <w:behavior w:val="content"/>
        </w:behaviors>
        <w:guid w:val="{53DA339D-1CF9-4E7D-BFD2-7FDA356B213C}"/>
      </w:docPartPr>
      <w:docPartBody>
        <w:p w:rsidR="006B197F" w:rsidRDefault="005043A3" w:rsidP="005043A3">
          <w:pPr>
            <w:pStyle w:val="7122CEDF4B3B4CE38782731855780F0C1"/>
          </w:pPr>
          <w:r w:rsidRPr="00B10B1E">
            <w:rPr>
              <w:rStyle w:val="Tekstvantijdelijkeaanduiding"/>
            </w:rPr>
            <w:t>Klik of tik om tekst in te voeren.</w:t>
          </w:r>
        </w:p>
      </w:docPartBody>
    </w:docPart>
    <w:docPart>
      <w:docPartPr>
        <w:name w:val="ADAAD8E099DF43A487C9E07D80063844"/>
        <w:category>
          <w:name w:val="Algemeen"/>
          <w:gallery w:val="placeholder"/>
        </w:category>
        <w:types>
          <w:type w:val="bbPlcHdr"/>
        </w:types>
        <w:behaviors>
          <w:behavior w:val="content"/>
        </w:behaviors>
        <w:guid w:val="{AB287222-C84B-4B72-AE4E-E237444853C2}"/>
      </w:docPartPr>
      <w:docPartBody>
        <w:p w:rsidR="00B35AAD" w:rsidRDefault="005043A3" w:rsidP="005043A3">
          <w:pPr>
            <w:pStyle w:val="ADAAD8E099DF43A487C9E07D800638441"/>
          </w:pPr>
          <w:r w:rsidRPr="00B10B1E">
            <w:rPr>
              <w:rStyle w:val="Tekstvantijdelijkeaanduiding"/>
            </w:rPr>
            <w:t>Klik of tik om tekst in te voeren.</w:t>
          </w:r>
        </w:p>
      </w:docPartBody>
    </w:docPart>
    <w:docPart>
      <w:docPartPr>
        <w:name w:val="101A783759C24E7AAFFB3C56B93E4F33"/>
        <w:category>
          <w:name w:val="Algemeen"/>
          <w:gallery w:val="placeholder"/>
        </w:category>
        <w:types>
          <w:type w:val="bbPlcHdr"/>
        </w:types>
        <w:behaviors>
          <w:behavior w:val="content"/>
        </w:behaviors>
        <w:guid w:val="{D0733E04-6402-4114-9F7E-A4724DC54DEE}"/>
      </w:docPartPr>
      <w:docPartBody>
        <w:p w:rsidR="000978CB" w:rsidRDefault="005043A3" w:rsidP="005043A3">
          <w:pPr>
            <w:pStyle w:val="101A783759C24E7AAFFB3C56B93E4F331"/>
          </w:pPr>
          <w:r w:rsidRPr="00B10B1E">
            <w:rPr>
              <w:rStyle w:val="Tekstvantijdelijkeaanduiding"/>
            </w:rPr>
            <w:t>Klik of tik om tekst in te voeren.</w:t>
          </w:r>
        </w:p>
      </w:docPartBody>
    </w:docPart>
    <w:docPart>
      <w:docPartPr>
        <w:name w:val="9224A35381E3418796574B55782EEAEC"/>
        <w:category>
          <w:name w:val="Algemeen"/>
          <w:gallery w:val="placeholder"/>
        </w:category>
        <w:types>
          <w:type w:val="bbPlcHdr"/>
        </w:types>
        <w:behaviors>
          <w:behavior w:val="content"/>
        </w:behaviors>
        <w:guid w:val="{5858C8F9-2191-47F4-A52A-0105A33BE421}"/>
      </w:docPartPr>
      <w:docPartBody>
        <w:p w:rsidR="000978CB" w:rsidRDefault="005043A3" w:rsidP="005043A3">
          <w:pPr>
            <w:pStyle w:val="9224A35381E3418796574B55782EEAEC1"/>
          </w:pPr>
          <w:r w:rsidRPr="00B10B1E">
            <w:rPr>
              <w:rStyle w:val="Tekstvantijdelijkeaanduiding"/>
            </w:rPr>
            <w:t>Klik of tik om tekst in te voeren.</w:t>
          </w:r>
        </w:p>
      </w:docPartBody>
    </w:docPart>
    <w:docPart>
      <w:docPartPr>
        <w:name w:val="62129C3979BA41E6A97DE6E9144F48E9"/>
        <w:category>
          <w:name w:val="Algemeen"/>
          <w:gallery w:val="placeholder"/>
        </w:category>
        <w:types>
          <w:type w:val="bbPlcHdr"/>
        </w:types>
        <w:behaviors>
          <w:behavior w:val="content"/>
        </w:behaviors>
        <w:guid w:val="{8B76C9AB-796A-4EB7-8B20-29D56CB743F2}"/>
      </w:docPartPr>
      <w:docPartBody>
        <w:p w:rsidR="000978CB" w:rsidRDefault="005043A3" w:rsidP="005043A3">
          <w:pPr>
            <w:pStyle w:val="62129C3979BA41E6A97DE6E9144F48E91"/>
          </w:pPr>
          <w:r w:rsidRPr="009037F0">
            <w:rPr>
              <w:rStyle w:val="Tekstvantijdelijkeaanduiding"/>
              <w:iCs/>
            </w:rPr>
            <w:t>Klik of tik om tekst in te voeren.</w:t>
          </w:r>
        </w:p>
      </w:docPartBody>
    </w:docPart>
    <w:docPart>
      <w:docPartPr>
        <w:name w:val="85B92292AE264040A5116FC44782F47B"/>
        <w:category>
          <w:name w:val="Algemeen"/>
          <w:gallery w:val="placeholder"/>
        </w:category>
        <w:types>
          <w:type w:val="bbPlcHdr"/>
        </w:types>
        <w:behaviors>
          <w:behavior w:val="content"/>
        </w:behaviors>
        <w:guid w:val="{7B28A8CB-578A-45CD-A384-CCF52FE433BE}"/>
      </w:docPartPr>
      <w:docPartBody>
        <w:p w:rsidR="000A1DFC" w:rsidRDefault="005043A3" w:rsidP="005043A3">
          <w:pPr>
            <w:pStyle w:val="85B92292AE264040A5116FC44782F47B1"/>
          </w:pPr>
          <w:r w:rsidRPr="006F2237">
            <w:rPr>
              <w:rStyle w:val="Tekstvantijdelijkeaanduiding"/>
            </w:rPr>
            <w:t>Klik of tik om tekst in te voeren.</w:t>
          </w:r>
        </w:p>
      </w:docPartBody>
    </w:docPart>
    <w:docPart>
      <w:docPartPr>
        <w:name w:val="6A250175585F4F0E80DF8979036474AB"/>
        <w:category>
          <w:name w:val="Algemeen"/>
          <w:gallery w:val="placeholder"/>
        </w:category>
        <w:types>
          <w:type w:val="bbPlcHdr"/>
        </w:types>
        <w:behaviors>
          <w:behavior w:val="content"/>
        </w:behaviors>
        <w:guid w:val="{791A694A-78B9-414F-90E9-3E0ACAD7C2EB}"/>
      </w:docPartPr>
      <w:docPartBody>
        <w:p w:rsidR="00124E5C" w:rsidRDefault="005043A3" w:rsidP="005043A3">
          <w:pPr>
            <w:pStyle w:val="6A250175585F4F0E80DF8979036474AB"/>
          </w:pPr>
          <w:r w:rsidRPr="006F2237">
            <w:rPr>
              <w:rStyle w:val="Tekstvantijdelijkeaanduiding"/>
            </w:rPr>
            <w:t>Klik of tik om tekst in te voeren.</w:t>
          </w:r>
        </w:p>
      </w:docPartBody>
    </w:docPart>
    <w:docPart>
      <w:docPartPr>
        <w:name w:val="04444884442A4CFCA8E4878BDA015D73"/>
        <w:category>
          <w:name w:val="Algemeen"/>
          <w:gallery w:val="placeholder"/>
        </w:category>
        <w:types>
          <w:type w:val="bbPlcHdr"/>
        </w:types>
        <w:behaviors>
          <w:behavior w:val="content"/>
        </w:behaviors>
        <w:guid w:val="{26113795-4A2B-4051-92C5-C67ED93FD63A}"/>
      </w:docPartPr>
      <w:docPartBody>
        <w:p w:rsidR="00124E5C" w:rsidRDefault="005043A3" w:rsidP="005043A3">
          <w:pPr>
            <w:pStyle w:val="04444884442A4CFCA8E4878BDA015D73"/>
          </w:pPr>
          <w:r w:rsidRPr="009037F0">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quot;Courier New&quot;">
    <w:panose1 w:val="00000000000000000000"/>
    <w:charset w:val="00"/>
    <w:family w:val="roman"/>
    <w:notTrueType/>
    <w:pitch w:val="default"/>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Optimum">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37E3"/>
    <w:rsid w:val="000978CB"/>
    <w:rsid w:val="000A1DFC"/>
    <w:rsid w:val="00124E5C"/>
    <w:rsid w:val="00304CAE"/>
    <w:rsid w:val="005043A3"/>
    <w:rsid w:val="006B197F"/>
    <w:rsid w:val="007A37E3"/>
    <w:rsid w:val="00A90A20"/>
    <w:rsid w:val="00B35AA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5043A3"/>
    <w:rPr>
      <w:color w:val="808080"/>
    </w:rPr>
  </w:style>
  <w:style w:type="paragraph" w:customStyle="1" w:styleId="ADAAD8E099DF43A487C9E07D800638441">
    <w:name w:val="ADAAD8E099DF43A487C9E07D800638441"/>
    <w:rsid w:val="005043A3"/>
    <w:pPr>
      <w:spacing w:after="0" w:line="280" w:lineRule="exact"/>
    </w:pPr>
    <w:rPr>
      <w:rFonts w:ascii="Corbel" w:eastAsia="MS Mincho" w:hAnsi="Corbel" w:cs="Times New Roman"/>
      <w:sz w:val="21"/>
      <w:szCs w:val="24"/>
      <w:lang w:val="en-US" w:eastAsia="en-US"/>
    </w:rPr>
  </w:style>
  <w:style w:type="paragraph" w:customStyle="1" w:styleId="101A783759C24E7AAFFB3C56B93E4F331">
    <w:name w:val="101A783759C24E7AAFFB3C56B93E4F331"/>
    <w:rsid w:val="005043A3"/>
    <w:pPr>
      <w:spacing w:after="0" w:line="280" w:lineRule="exact"/>
    </w:pPr>
    <w:rPr>
      <w:rFonts w:ascii="Corbel" w:eastAsia="MS Mincho" w:hAnsi="Corbel" w:cs="Times New Roman"/>
      <w:sz w:val="21"/>
      <w:szCs w:val="24"/>
      <w:lang w:val="en-US" w:eastAsia="en-US"/>
    </w:rPr>
  </w:style>
  <w:style w:type="paragraph" w:customStyle="1" w:styleId="9224A35381E3418796574B55782EEAEC1">
    <w:name w:val="9224A35381E3418796574B55782EEAEC1"/>
    <w:rsid w:val="005043A3"/>
    <w:pPr>
      <w:spacing w:after="0" w:line="280" w:lineRule="exact"/>
    </w:pPr>
    <w:rPr>
      <w:rFonts w:ascii="Corbel" w:eastAsia="MS Mincho" w:hAnsi="Corbel" w:cs="Times New Roman"/>
      <w:sz w:val="21"/>
      <w:szCs w:val="24"/>
      <w:lang w:val="en-US" w:eastAsia="en-US"/>
    </w:rPr>
  </w:style>
  <w:style w:type="paragraph" w:customStyle="1" w:styleId="B3A57341AA3043B19FE365C7D09CA4811">
    <w:name w:val="B3A57341AA3043B19FE365C7D09CA4811"/>
    <w:rsid w:val="005043A3"/>
    <w:pPr>
      <w:spacing w:after="0" w:line="280" w:lineRule="exact"/>
    </w:pPr>
    <w:rPr>
      <w:rFonts w:ascii="Corbel" w:eastAsia="MS Mincho" w:hAnsi="Corbel" w:cs="Times New Roman"/>
      <w:sz w:val="21"/>
      <w:szCs w:val="24"/>
      <w:lang w:val="en-US" w:eastAsia="en-US"/>
    </w:rPr>
  </w:style>
  <w:style w:type="paragraph" w:customStyle="1" w:styleId="B2EC3132AD0C49769B05A31F11AFA4641">
    <w:name w:val="B2EC3132AD0C49769B05A31F11AFA4641"/>
    <w:rsid w:val="005043A3"/>
    <w:pPr>
      <w:spacing w:after="0" w:line="280" w:lineRule="exact"/>
    </w:pPr>
    <w:rPr>
      <w:rFonts w:ascii="Corbel" w:eastAsia="MS Mincho" w:hAnsi="Corbel" w:cs="Times New Roman"/>
      <w:sz w:val="21"/>
      <w:szCs w:val="24"/>
      <w:lang w:val="en-US" w:eastAsia="en-US"/>
    </w:rPr>
  </w:style>
  <w:style w:type="paragraph" w:customStyle="1" w:styleId="6A250175585F4F0E80DF8979036474AB">
    <w:name w:val="6A250175585F4F0E80DF8979036474AB"/>
    <w:rsid w:val="005043A3"/>
    <w:pPr>
      <w:spacing w:after="0" w:line="280" w:lineRule="exact"/>
    </w:pPr>
    <w:rPr>
      <w:rFonts w:ascii="Corbel" w:eastAsia="MS Mincho" w:hAnsi="Corbel" w:cs="Times New Roman"/>
      <w:sz w:val="21"/>
      <w:szCs w:val="24"/>
      <w:lang w:val="en-US" w:eastAsia="en-US"/>
    </w:rPr>
  </w:style>
  <w:style w:type="paragraph" w:customStyle="1" w:styleId="85B92292AE264040A5116FC44782F47B1">
    <w:name w:val="85B92292AE264040A5116FC44782F47B1"/>
    <w:rsid w:val="005043A3"/>
    <w:pPr>
      <w:spacing w:after="0" w:line="280" w:lineRule="exact"/>
    </w:pPr>
    <w:rPr>
      <w:rFonts w:ascii="Corbel" w:eastAsia="MS Mincho" w:hAnsi="Corbel" w:cs="Times New Roman"/>
      <w:sz w:val="21"/>
      <w:szCs w:val="24"/>
      <w:lang w:val="en-US" w:eastAsia="en-US"/>
    </w:rPr>
  </w:style>
  <w:style w:type="paragraph" w:customStyle="1" w:styleId="A3119EF11CAA4FBBB7BEA60B47533F091">
    <w:name w:val="A3119EF11CAA4FBBB7BEA60B47533F091"/>
    <w:rsid w:val="005043A3"/>
    <w:pPr>
      <w:spacing w:after="0" w:line="280" w:lineRule="exact"/>
    </w:pPr>
    <w:rPr>
      <w:rFonts w:ascii="Corbel" w:eastAsia="MS Mincho" w:hAnsi="Corbel" w:cs="Times New Roman"/>
      <w:sz w:val="21"/>
      <w:szCs w:val="24"/>
      <w:lang w:val="en-US" w:eastAsia="en-US"/>
    </w:rPr>
  </w:style>
  <w:style w:type="paragraph" w:customStyle="1" w:styleId="7122CEDF4B3B4CE38782731855780F0C1">
    <w:name w:val="7122CEDF4B3B4CE38782731855780F0C1"/>
    <w:rsid w:val="005043A3"/>
    <w:pPr>
      <w:spacing w:after="0" w:line="280" w:lineRule="exact"/>
    </w:pPr>
    <w:rPr>
      <w:rFonts w:ascii="Corbel" w:eastAsia="MS Mincho" w:hAnsi="Corbel" w:cs="Times New Roman"/>
      <w:sz w:val="21"/>
      <w:szCs w:val="24"/>
      <w:lang w:val="en-US" w:eastAsia="en-US"/>
    </w:rPr>
  </w:style>
  <w:style w:type="paragraph" w:customStyle="1" w:styleId="62129C3979BA41E6A97DE6E9144F48E91">
    <w:name w:val="62129C3979BA41E6A97DE6E9144F48E91"/>
    <w:rsid w:val="005043A3"/>
    <w:pPr>
      <w:spacing w:after="0" w:line="280" w:lineRule="exact"/>
    </w:pPr>
    <w:rPr>
      <w:rFonts w:ascii="Corbel" w:eastAsia="MS Mincho" w:hAnsi="Corbel" w:cs="Times New Roman"/>
      <w:sz w:val="21"/>
      <w:szCs w:val="24"/>
      <w:lang w:val="en-US" w:eastAsia="en-US"/>
    </w:rPr>
  </w:style>
  <w:style w:type="paragraph" w:customStyle="1" w:styleId="04444884442A4CFCA8E4878BDA015D73">
    <w:name w:val="04444884442A4CFCA8E4878BDA015D73"/>
    <w:rsid w:val="005043A3"/>
    <w:pPr>
      <w:spacing w:after="0" w:line="280" w:lineRule="exact"/>
    </w:pPr>
    <w:rPr>
      <w:rFonts w:ascii="Corbel" w:eastAsia="MS Mincho" w:hAnsi="Corbel" w:cs="Times New Roman"/>
      <w:sz w:val="21"/>
      <w:szCs w:val="24"/>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059E7A1CFAEDB49A081A030AFF17180" ma:contentTypeVersion="14" ma:contentTypeDescription="Een nieuw document maken." ma:contentTypeScope="" ma:versionID="97728234054640a1f262d7915f8f2e37">
  <xsd:schema xmlns:xsd="http://www.w3.org/2001/XMLSchema" xmlns:xs="http://www.w3.org/2001/XMLSchema" xmlns:p="http://schemas.microsoft.com/office/2006/metadata/properties" xmlns:ns3="f361c93b-9e41-4820-a751-883ece820467" xmlns:ns4="ab9b7168-16f6-4eae-a646-d518740c654c" targetNamespace="http://schemas.microsoft.com/office/2006/metadata/properties" ma:root="true" ma:fieldsID="a859ee5fec35fcde55d5f7c463a41132" ns3:_="" ns4:_="">
    <xsd:import namespace="f361c93b-9e41-4820-a751-883ece820467"/>
    <xsd:import namespace="ab9b7168-16f6-4eae-a646-d518740c654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61c93b-9e41-4820-a751-883ece82046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b9b7168-16f6-4eae-a646-d518740c654c" elementFormDefault="qualified">
    <xsd:import namespace="http://schemas.microsoft.com/office/2006/documentManagement/types"/>
    <xsd:import namespace="http://schemas.microsoft.com/office/infopath/2007/PartnerControls"/>
    <xsd:element name="SharedWithUsers" ma:index="12"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description="" ma:internalName="SharedWithDetails" ma:readOnly="true">
      <xsd:simpleType>
        <xsd:restriction base="dms:Note">
          <xsd:maxLength value="255"/>
        </xsd:restriction>
      </xsd:simpleType>
    </xsd:element>
    <xsd:element name="SharingHintHash" ma:index="14" nillable="true" ma:displayName="Hint-hash delen"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CD049B-7AEC-489A-91AD-65B4981C9B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61c93b-9e41-4820-a751-883ece820467"/>
    <ds:schemaRef ds:uri="ab9b7168-16f6-4eae-a646-d518740c65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2AB42E5-3204-4D0C-8709-8426C19F22A2}">
  <ds:schemaRefs>
    <ds:schemaRef ds:uri="http://purl.org/dc/elements/1.1/"/>
    <ds:schemaRef ds:uri="http://schemas.openxmlformats.org/package/2006/metadata/core-properties"/>
    <ds:schemaRef ds:uri="http://purl.org/dc/dcmitype/"/>
    <ds:schemaRef ds:uri="http://purl.org/dc/terms/"/>
    <ds:schemaRef ds:uri="f361c93b-9e41-4820-a751-883ece820467"/>
    <ds:schemaRef ds:uri="http://schemas.microsoft.com/office/2006/documentManagement/types"/>
    <ds:schemaRef ds:uri="http://schemas.microsoft.com/office/2006/metadata/properties"/>
    <ds:schemaRef ds:uri="http://schemas.microsoft.com/office/infopath/2007/PartnerControls"/>
    <ds:schemaRef ds:uri="ab9b7168-16f6-4eae-a646-d518740c654c"/>
    <ds:schemaRef ds:uri="http://www.w3.org/XML/1998/namespace"/>
  </ds:schemaRefs>
</ds:datastoreItem>
</file>

<file path=customXml/itemProps3.xml><?xml version="1.0" encoding="utf-8"?>
<ds:datastoreItem xmlns:ds="http://schemas.openxmlformats.org/officeDocument/2006/customXml" ds:itemID="{04449463-846D-4974-B3DA-FD755748E82F}">
  <ds:schemaRefs>
    <ds:schemaRef ds:uri="http://schemas.openxmlformats.org/officeDocument/2006/bibliography"/>
  </ds:schemaRefs>
</ds:datastoreItem>
</file>

<file path=customXml/itemProps4.xml><?xml version="1.0" encoding="utf-8"?>
<ds:datastoreItem xmlns:ds="http://schemas.openxmlformats.org/officeDocument/2006/customXml" ds:itemID="{E6A0E4DD-AA11-40A0-95D9-D0FF6A62552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337</TotalTime>
  <Pages>3</Pages>
  <Words>1464</Words>
  <Characters>8055</Characters>
  <Application>Microsoft Office Word</Application>
  <DocSecurity>8</DocSecurity>
  <Lines>67</Lines>
  <Paragraphs>18</Paragraphs>
  <ScaleCrop>false</ScaleCrop>
  <HeadingPairs>
    <vt:vector size="2" baseType="variant">
      <vt:variant>
        <vt:lpstr>Titel</vt:lpstr>
      </vt:variant>
      <vt:variant>
        <vt:i4>1</vt:i4>
      </vt:variant>
    </vt:vector>
  </HeadingPairs>
  <TitlesOfParts>
    <vt:vector size="1" baseType="lpstr">
      <vt:lpstr/>
    </vt:vector>
  </TitlesOfParts>
  <Company>Megaluna</Company>
  <LinksUpToDate>false</LinksUpToDate>
  <CharactersWithSpaces>9501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Herman Huybrechts</dc:creator>
  <cp:lastModifiedBy>Marina Hoffelinck</cp:lastModifiedBy>
  <cp:revision>29</cp:revision>
  <cp:lastPrinted>2019-11-13T08:08:00Z</cp:lastPrinted>
  <dcterms:created xsi:type="dcterms:W3CDTF">2021-08-25T15:15:00Z</dcterms:created>
  <dcterms:modified xsi:type="dcterms:W3CDTF">2021-09-07T18:58:00Z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0x0101000059E7A1CFAEDB49A081A030AFF17180</vt:lpwstr>
  </property>
</Properties>
</file>