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E61EB" w14:textId="7D39F6C5" w:rsidR="00AF7068" w:rsidRPr="00497E8C" w:rsidRDefault="00AF7068" w:rsidP="21B94052">
      <w:pPr>
        <w:spacing w:after="0" w:line="240" w:lineRule="auto"/>
      </w:pPr>
    </w:p>
    <w:p w14:paraId="459406DB" w14:textId="23A864CD" w:rsidR="00AF7068" w:rsidRPr="00497E8C" w:rsidRDefault="00AF7068" w:rsidP="70FEECA2">
      <w:pPr>
        <w:pStyle w:val="Kop1"/>
        <w:spacing w:before="0" w:after="0" w:line="240" w:lineRule="auto"/>
        <w:jc w:val="center"/>
        <w:rPr>
          <w:rFonts w:asciiTheme="minorHAnsi" w:hAnsiTheme="minorHAnsi" w:cstheme="minorBidi"/>
          <w:color w:val="004974" w:themeColor="accent1" w:themeShade="BF"/>
          <w:sz w:val="28"/>
          <w:szCs w:val="28"/>
          <w:lang w:val="nl-BE"/>
        </w:rPr>
      </w:pPr>
      <w:r w:rsidRPr="70FEECA2">
        <w:rPr>
          <w:rFonts w:asciiTheme="minorHAnsi" w:hAnsiTheme="minorHAnsi" w:cstheme="minorBidi"/>
          <w:color w:val="004974" w:themeColor="accent1" w:themeShade="BF"/>
          <w:sz w:val="28"/>
          <w:szCs w:val="28"/>
          <w:lang w:val="nl-BE"/>
        </w:rPr>
        <w:t>Risicoanalyse van een werkpost</w:t>
      </w:r>
    </w:p>
    <w:p w14:paraId="282E9389" w14:textId="161D819F" w:rsidR="00AF7068" w:rsidRPr="00497E8C" w:rsidRDefault="00AF7068" w:rsidP="00497E8C">
      <w:pPr>
        <w:spacing w:after="0" w:line="240" w:lineRule="auto"/>
        <w:jc w:val="center"/>
        <w:rPr>
          <w:rFonts w:cstheme="minorHAnsi"/>
          <w:b/>
          <w:color w:val="004974" w:themeColor="accent1" w:themeShade="BF"/>
          <w:sz w:val="28"/>
          <w:szCs w:val="28"/>
        </w:rPr>
      </w:pPr>
      <w:r w:rsidRPr="00497E8C">
        <w:rPr>
          <w:rFonts w:cstheme="minorHAnsi"/>
          <w:b/>
          <w:color w:val="004974" w:themeColor="accent1" w:themeShade="BF"/>
          <w:sz w:val="28"/>
          <w:szCs w:val="28"/>
        </w:rPr>
        <w:t>voor stagiairs in een onderneming of een instelling</w:t>
      </w:r>
    </w:p>
    <w:p w14:paraId="1DDEB820" w14:textId="77777777" w:rsidR="00AF7068" w:rsidRPr="001A40DD" w:rsidRDefault="00AF7068" w:rsidP="00AF7068">
      <w:pPr>
        <w:spacing w:after="0" w:line="240" w:lineRule="auto"/>
        <w:jc w:val="center"/>
        <w:rPr>
          <w:rFonts w:cstheme="minorHAnsi"/>
          <w:bCs/>
          <w:sz w:val="28"/>
          <w:szCs w:val="28"/>
        </w:rPr>
      </w:pPr>
    </w:p>
    <w:p w14:paraId="044A76CD" w14:textId="59F75AEB" w:rsidR="00AF7068" w:rsidRPr="001A40DD" w:rsidRDefault="00AF7068" w:rsidP="5FD59AAB">
      <w:pPr>
        <w:spacing w:after="0" w:line="240" w:lineRule="auto"/>
        <w:jc w:val="center"/>
        <w:rPr>
          <w:sz w:val="20"/>
          <w:szCs w:val="20"/>
        </w:rPr>
      </w:pPr>
      <w:r w:rsidRPr="5FD59AAB">
        <w:rPr>
          <w:sz w:val="20"/>
          <w:szCs w:val="20"/>
        </w:rPr>
        <w:t>Dit document wordt opgesteld door de stagegever met advies van de arbeidsgeneesheer</w:t>
      </w:r>
      <w:r w:rsidR="688D7FA1" w:rsidRPr="5FD59AAB">
        <w:rPr>
          <w:sz w:val="20"/>
          <w:szCs w:val="20"/>
        </w:rPr>
        <w:t>.</w:t>
      </w:r>
      <w:r w:rsidRPr="5FD59AAB">
        <w:rPr>
          <w:sz w:val="20"/>
          <w:szCs w:val="20"/>
        </w:rPr>
        <w:t xml:space="preserve">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0"/>
        <w:gridCol w:w="6178"/>
      </w:tblGrid>
      <w:tr w:rsidR="00AF7068" w:rsidRPr="001A40DD" w14:paraId="4B401A0A" w14:textId="77777777" w:rsidTr="00013643">
        <w:tc>
          <w:tcPr>
            <w:tcW w:w="9468" w:type="dxa"/>
            <w:gridSpan w:val="2"/>
            <w:shd w:val="clear" w:color="auto" w:fill="CCCCCC"/>
            <w:vAlign w:val="bottom"/>
          </w:tcPr>
          <w:p w14:paraId="37BC3B6A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Algemene informatie van de stageplaats</w:t>
            </w:r>
          </w:p>
        </w:tc>
      </w:tr>
      <w:tr w:rsidR="00AF7068" w:rsidRPr="001A40DD" w14:paraId="5CCA3DA6" w14:textId="77777777" w:rsidTr="00013643">
        <w:tc>
          <w:tcPr>
            <w:tcW w:w="3290" w:type="dxa"/>
            <w:vAlign w:val="bottom"/>
          </w:tcPr>
          <w:p w14:paraId="7533C4E0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De stagegever:</w:t>
            </w:r>
          </w:p>
        </w:tc>
        <w:tc>
          <w:tcPr>
            <w:tcW w:w="6178" w:type="dxa"/>
            <w:vAlign w:val="center"/>
          </w:tcPr>
          <w:p w14:paraId="5E14BE02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0" w:name="Text51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0"/>
          </w:p>
        </w:tc>
      </w:tr>
      <w:tr w:rsidR="00AF7068" w:rsidRPr="001A40DD" w14:paraId="106BD0AB" w14:textId="77777777" w:rsidTr="00013643">
        <w:tc>
          <w:tcPr>
            <w:tcW w:w="3290" w:type="dxa"/>
            <w:vAlign w:val="bottom"/>
          </w:tcPr>
          <w:p w14:paraId="55ABEADC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Werkdomein of specialiteit:</w:t>
            </w:r>
          </w:p>
        </w:tc>
        <w:tc>
          <w:tcPr>
            <w:tcW w:w="6178" w:type="dxa"/>
            <w:vAlign w:val="center"/>
          </w:tcPr>
          <w:p w14:paraId="3F5DE6CB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5197559F" w14:textId="77777777" w:rsidTr="00013643">
        <w:tc>
          <w:tcPr>
            <w:tcW w:w="3290" w:type="dxa"/>
            <w:vAlign w:val="bottom"/>
          </w:tcPr>
          <w:p w14:paraId="1330D83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Naam van de verantwoordelijke:</w:t>
            </w:r>
          </w:p>
        </w:tc>
        <w:tc>
          <w:tcPr>
            <w:tcW w:w="6178" w:type="dxa"/>
            <w:vAlign w:val="center"/>
          </w:tcPr>
          <w:p w14:paraId="53E349E9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17094BDF" w14:textId="77777777" w:rsidTr="00013643">
        <w:tc>
          <w:tcPr>
            <w:tcW w:w="3290" w:type="dxa"/>
            <w:vAlign w:val="bottom"/>
          </w:tcPr>
          <w:p w14:paraId="35BC96C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Adres:</w:t>
            </w:r>
          </w:p>
        </w:tc>
        <w:tc>
          <w:tcPr>
            <w:tcW w:w="6178" w:type="dxa"/>
            <w:vAlign w:val="center"/>
          </w:tcPr>
          <w:p w14:paraId="1EF0CD8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6FDB8E60" w14:textId="77777777" w:rsidTr="00013643">
        <w:tc>
          <w:tcPr>
            <w:tcW w:w="3290" w:type="dxa"/>
            <w:vAlign w:val="bottom"/>
          </w:tcPr>
          <w:p w14:paraId="5AB07AB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Tel.:</w:t>
            </w:r>
          </w:p>
        </w:tc>
        <w:tc>
          <w:tcPr>
            <w:tcW w:w="6178" w:type="dxa"/>
            <w:vAlign w:val="center"/>
          </w:tcPr>
          <w:p w14:paraId="3F6063A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6B0FFAFA" w14:textId="77777777" w:rsidTr="00013643">
        <w:tc>
          <w:tcPr>
            <w:tcW w:w="3290" w:type="dxa"/>
            <w:vAlign w:val="bottom"/>
          </w:tcPr>
          <w:p w14:paraId="54F1E61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GSM:</w:t>
            </w:r>
          </w:p>
        </w:tc>
        <w:tc>
          <w:tcPr>
            <w:tcW w:w="6178" w:type="dxa"/>
            <w:vAlign w:val="center"/>
          </w:tcPr>
          <w:p w14:paraId="5F1606CE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1416ABCD" w14:textId="77777777" w:rsidTr="00013643">
        <w:tc>
          <w:tcPr>
            <w:tcW w:w="3290" w:type="dxa"/>
            <w:vAlign w:val="bottom"/>
          </w:tcPr>
          <w:p w14:paraId="5F1C497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6178" w:type="dxa"/>
            <w:vAlign w:val="center"/>
          </w:tcPr>
          <w:p w14:paraId="5B3B7C2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1146605F" w14:textId="77777777" w:rsidTr="00013643">
        <w:tc>
          <w:tcPr>
            <w:tcW w:w="3290" w:type="dxa"/>
          </w:tcPr>
          <w:p w14:paraId="44C9A3D3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Stageplaats voor (geef studierichting)</w:t>
            </w:r>
          </w:p>
        </w:tc>
        <w:tc>
          <w:tcPr>
            <w:tcW w:w="6178" w:type="dxa"/>
          </w:tcPr>
          <w:p w14:paraId="069EB304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53EBCDAA" w14:textId="77777777" w:rsidR="00AF7068" w:rsidRPr="001A40DD" w:rsidRDefault="00AF7068" w:rsidP="00AF7068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9"/>
        <w:gridCol w:w="7509"/>
      </w:tblGrid>
      <w:tr w:rsidR="00AF7068" w:rsidRPr="001A40DD" w14:paraId="16C4D0E9" w14:textId="77777777" w:rsidTr="00013643">
        <w:tc>
          <w:tcPr>
            <w:tcW w:w="9468" w:type="dxa"/>
            <w:gridSpan w:val="2"/>
            <w:shd w:val="clear" w:color="auto" w:fill="CCCCCC"/>
          </w:tcPr>
          <w:p w14:paraId="183DD298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Stagementor (optioneel)</w:t>
            </w:r>
          </w:p>
        </w:tc>
      </w:tr>
      <w:tr w:rsidR="00AF7068" w:rsidRPr="001A40DD" w14:paraId="11FD3421" w14:textId="77777777" w:rsidTr="00013643">
        <w:tc>
          <w:tcPr>
            <w:tcW w:w="1959" w:type="dxa"/>
          </w:tcPr>
          <w:p w14:paraId="178F3D42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Naam stagementor:</w:t>
            </w:r>
          </w:p>
        </w:tc>
        <w:tc>
          <w:tcPr>
            <w:tcW w:w="7509" w:type="dxa"/>
            <w:vAlign w:val="center"/>
          </w:tcPr>
          <w:p w14:paraId="6D2DD2C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19D1A0B3" w14:textId="77777777" w:rsidTr="00013643">
        <w:tc>
          <w:tcPr>
            <w:tcW w:w="1959" w:type="dxa"/>
          </w:tcPr>
          <w:p w14:paraId="39C5A33D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Functie:</w:t>
            </w:r>
          </w:p>
        </w:tc>
        <w:tc>
          <w:tcPr>
            <w:tcW w:w="7509" w:type="dxa"/>
            <w:vAlign w:val="center"/>
          </w:tcPr>
          <w:p w14:paraId="6E143F69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47C1EDE1" w14:textId="77777777" w:rsidTr="00013643">
        <w:tc>
          <w:tcPr>
            <w:tcW w:w="1959" w:type="dxa"/>
          </w:tcPr>
          <w:p w14:paraId="1A0EA8C1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Tel.:</w:t>
            </w:r>
          </w:p>
        </w:tc>
        <w:tc>
          <w:tcPr>
            <w:tcW w:w="7509" w:type="dxa"/>
            <w:vAlign w:val="center"/>
          </w:tcPr>
          <w:p w14:paraId="3F6CB0A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27DCADB3" w14:textId="77777777" w:rsidTr="00013643">
        <w:tc>
          <w:tcPr>
            <w:tcW w:w="1959" w:type="dxa"/>
          </w:tcPr>
          <w:p w14:paraId="75CFAA33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7509" w:type="dxa"/>
            <w:vAlign w:val="center"/>
          </w:tcPr>
          <w:p w14:paraId="3AC1621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58007F59" w14:textId="77777777" w:rsidR="00AF7068" w:rsidRPr="001A40DD" w:rsidRDefault="00AF7068" w:rsidP="00AF7068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AF7068" w:rsidRPr="001A40DD" w14:paraId="0DC691B2" w14:textId="77777777" w:rsidTr="00013643">
        <w:tc>
          <w:tcPr>
            <w:tcW w:w="9468" w:type="dxa"/>
            <w:shd w:val="clear" w:color="auto" w:fill="CCCCCC"/>
          </w:tcPr>
          <w:p w14:paraId="26225293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 xml:space="preserve">Benaming werkpost of algemene functieomschrijving: </w:t>
            </w:r>
            <w:r w:rsidRPr="001A40DD">
              <w:rPr>
                <w:rFonts w:cstheme="minorHAnsi"/>
                <w:b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/>
                <w:sz w:val="20"/>
                <w:szCs w:val="20"/>
              </w:rPr>
            </w:r>
            <w:r w:rsidRPr="001A40DD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AF7068" w:rsidRPr="001A40DD" w14:paraId="68B4B9D6" w14:textId="77777777" w:rsidTr="00013643">
        <w:tc>
          <w:tcPr>
            <w:tcW w:w="9468" w:type="dxa"/>
          </w:tcPr>
          <w:p w14:paraId="15D0074C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Typen van activiteiten van de werkpost:</w:t>
            </w:r>
          </w:p>
        </w:tc>
      </w:tr>
      <w:tr w:rsidR="00AF7068" w:rsidRPr="001A40DD" w14:paraId="50ED2D7D" w14:textId="77777777" w:rsidTr="00013643">
        <w:tc>
          <w:tcPr>
            <w:tcW w:w="9468" w:type="dxa"/>
          </w:tcPr>
          <w:p w14:paraId="784A2EAA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1.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5BF3EC5F" w14:textId="77777777" w:rsidTr="00013643">
        <w:tc>
          <w:tcPr>
            <w:tcW w:w="9468" w:type="dxa"/>
          </w:tcPr>
          <w:p w14:paraId="35F6E67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2.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55E14DC3" w14:textId="77777777" w:rsidTr="00013643">
        <w:tc>
          <w:tcPr>
            <w:tcW w:w="9468" w:type="dxa"/>
          </w:tcPr>
          <w:p w14:paraId="37BFD87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3.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6FE257FB" w14:textId="77777777" w:rsidTr="00013643">
        <w:tc>
          <w:tcPr>
            <w:tcW w:w="9468" w:type="dxa"/>
          </w:tcPr>
          <w:p w14:paraId="3F711293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4.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5C5938BA" w14:textId="77777777" w:rsidTr="00013643">
        <w:tc>
          <w:tcPr>
            <w:tcW w:w="9468" w:type="dxa"/>
          </w:tcPr>
          <w:p w14:paraId="59563C6E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5.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2EE20260" w14:textId="77777777" w:rsidTr="00013643">
        <w:tc>
          <w:tcPr>
            <w:tcW w:w="9468" w:type="dxa"/>
          </w:tcPr>
          <w:p w14:paraId="65E21F92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6.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2F81EAA7" w14:textId="77777777" w:rsidR="00AF7068" w:rsidRPr="001A40DD" w:rsidRDefault="00AF7068" w:rsidP="00AF7068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360"/>
        <w:gridCol w:w="720"/>
        <w:gridCol w:w="1980"/>
        <w:gridCol w:w="720"/>
        <w:gridCol w:w="1800"/>
      </w:tblGrid>
      <w:tr w:rsidR="00AF7068" w:rsidRPr="001A40DD" w14:paraId="68EDAC7C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4C529" w14:textId="22E2BD1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1.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Stage: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4C9488" w14:textId="4A8FA2F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op het bedrijf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op verplaatsing</w:t>
            </w:r>
          </w:p>
          <w:p w14:paraId="62EAE8B1" w14:textId="0631EFF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binnen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buiten</w:t>
            </w:r>
          </w:p>
        </w:tc>
      </w:tr>
      <w:tr w:rsidR="00AF7068" w:rsidRPr="001A40DD" w14:paraId="1323D011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EF741" w14:textId="2BCEBF4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2.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Dag/week/maand –rooster: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bookmarkStart w:id="1" w:name="Text79"/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6022CC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AF7068" w:rsidRPr="001A40DD" w14:paraId="592285FD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1E6F4" w14:textId="4361805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3.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Nachtarbeid (20u tot 6u):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36031E" w14:textId="034C8138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3751E83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B30ED" w14:textId="61B98E8D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4.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Ploegenarbeid: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10AACC" w14:textId="5EA4F70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F3D6FA7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06F96" w14:textId="441B189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5.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Stagiair(e) werkt altijd onder begeleiding: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65D231" w14:textId="59F78E39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soms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meestal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</w:tr>
      <w:tr w:rsidR="00AF7068" w:rsidRPr="001A40DD" w14:paraId="7372A55C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128F2" w14:textId="15B2A36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6.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Beeldschermwerk: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BC8621" w14:textId="1A171B25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93F88BF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EB7A1" w14:textId="5DF9076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7.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Werken op hoogte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(&gt;2m):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17630B" w14:textId="1F1F539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7E29E3E" w14:textId="77777777" w:rsidTr="00013643">
        <w:tc>
          <w:tcPr>
            <w:tcW w:w="9468" w:type="dxa"/>
            <w:gridSpan w:val="6"/>
            <w:tcBorders>
              <w:top w:val="nil"/>
              <w:left w:val="nil"/>
              <w:right w:val="nil"/>
            </w:tcBorders>
          </w:tcPr>
          <w:p w14:paraId="656DC281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ECBB4C4" w14:textId="45D87C23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8.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Aard van de stagewerkzaamheden:</w:t>
            </w:r>
          </w:p>
        </w:tc>
      </w:tr>
      <w:tr w:rsidR="00AF7068" w:rsidRPr="001A40DD" w14:paraId="5120E80F" w14:textId="77777777" w:rsidTr="00013643">
        <w:tc>
          <w:tcPr>
            <w:tcW w:w="4248" w:type="dxa"/>
            <w:gridSpan w:val="2"/>
            <w:tcBorders>
              <w:top w:val="single" w:sz="4" w:space="0" w:color="auto"/>
            </w:tcBorders>
          </w:tcPr>
          <w:p w14:paraId="3BDD7E99" w14:textId="6286189F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Hoog ritme: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</w:tcBorders>
          </w:tcPr>
          <w:p w14:paraId="3B4E97C3" w14:textId="7F39AE94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C9050F1" w14:textId="77777777" w:rsidTr="00013643">
        <w:tc>
          <w:tcPr>
            <w:tcW w:w="4248" w:type="dxa"/>
            <w:gridSpan w:val="2"/>
          </w:tcPr>
          <w:p w14:paraId="76736794" w14:textId="003AE509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Repetitieve arbeid:</w:t>
            </w:r>
          </w:p>
        </w:tc>
        <w:tc>
          <w:tcPr>
            <w:tcW w:w="5220" w:type="dxa"/>
            <w:gridSpan w:val="4"/>
          </w:tcPr>
          <w:p w14:paraId="44599AB1" w14:textId="0ED3781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411F30E" w14:textId="77777777" w:rsidTr="00013643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077E02D3" w14:textId="53AF2381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Grote mentale belasting:</w:t>
            </w:r>
          </w:p>
        </w:tc>
        <w:tc>
          <w:tcPr>
            <w:tcW w:w="5220" w:type="dxa"/>
            <w:gridSpan w:val="4"/>
            <w:tcBorders>
              <w:bottom w:val="single" w:sz="4" w:space="0" w:color="auto"/>
            </w:tcBorders>
          </w:tcPr>
          <w:p w14:paraId="083F00E4" w14:textId="129C746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4132B3D" w14:textId="77777777" w:rsidTr="00013643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6FA6642F" w14:textId="73A93DF1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Agressie en emoties:</w:t>
            </w:r>
          </w:p>
        </w:tc>
        <w:tc>
          <w:tcPr>
            <w:tcW w:w="5220" w:type="dxa"/>
            <w:gridSpan w:val="4"/>
            <w:tcBorders>
              <w:bottom w:val="single" w:sz="4" w:space="0" w:color="auto"/>
            </w:tcBorders>
          </w:tcPr>
          <w:p w14:paraId="5D5E41E7" w14:textId="35A734B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F0191A7" w14:textId="77777777" w:rsidTr="00013643">
        <w:trPr>
          <w:trHeight w:val="416"/>
        </w:trPr>
        <w:tc>
          <w:tcPr>
            <w:tcW w:w="94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6E8159" w14:textId="77777777" w:rsidR="00AF7068" w:rsidRDefault="00AF7068" w:rsidP="00AF7068">
            <w:pPr>
              <w:spacing w:after="0" w:line="240" w:lineRule="auto"/>
              <w:rPr>
                <w:rFonts w:cstheme="minorHAnsi"/>
              </w:rPr>
            </w:pPr>
          </w:p>
          <w:p w14:paraId="6418304B" w14:textId="313A28FF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9.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Stageplaats:</w:t>
            </w:r>
          </w:p>
        </w:tc>
      </w:tr>
      <w:tr w:rsidR="00AF7068" w:rsidRPr="001A40DD" w14:paraId="02E83BA0" w14:textId="77777777" w:rsidTr="00013643">
        <w:tc>
          <w:tcPr>
            <w:tcW w:w="7668" w:type="dxa"/>
            <w:gridSpan w:val="5"/>
            <w:tcBorders>
              <w:top w:val="single" w:sz="4" w:space="0" w:color="auto"/>
            </w:tcBorders>
          </w:tcPr>
          <w:p w14:paraId="4A3D766E" w14:textId="77777777" w:rsidR="00AF7068" w:rsidRPr="001A40DD" w:rsidRDefault="00AF7068" w:rsidP="00AF7068">
            <w:pPr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Plaatsen waar werkzaamheden worden verricht die </w:t>
            </w:r>
            <w:r w:rsidRPr="001A40DD">
              <w:rPr>
                <w:rFonts w:cstheme="minorHAnsi"/>
                <w:b/>
                <w:sz w:val="20"/>
                <w:szCs w:val="20"/>
              </w:rPr>
              <w:t>ernstige branden of ontploffingen</w:t>
            </w:r>
            <w:r w:rsidRPr="001A40DD">
              <w:rPr>
                <w:rFonts w:cstheme="minorHAnsi"/>
                <w:sz w:val="20"/>
                <w:szCs w:val="20"/>
              </w:rPr>
              <w:t xml:space="preserve"> kunnen veroorzaken.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2F52DBB" w14:textId="7DD92D49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6197062C" w14:textId="77777777" w:rsidTr="00013643">
        <w:tc>
          <w:tcPr>
            <w:tcW w:w="7668" w:type="dxa"/>
            <w:gridSpan w:val="5"/>
          </w:tcPr>
          <w:p w14:paraId="224410B0" w14:textId="77777777" w:rsidR="00AF7068" w:rsidRPr="001A40DD" w:rsidRDefault="00AF7068" w:rsidP="00AF7068">
            <w:pPr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Lokalen bestemd voor </w:t>
            </w:r>
            <w:r w:rsidRPr="001A40DD">
              <w:rPr>
                <w:rFonts w:cstheme="minorHAnsi"/>
                <w:b/>
                <w:sz w:val="20"/>
                <w:szCs w:val="20"/>
              </w:rPr>
              <w:t>autopsiediensten.</w:t>
            </w:r>
          </w:p>
        </w:tc>
        <w:tc>
          <w:tcPr>
            <w:tcW w:w="1800" w:type="dxa"/>
          </w:tcPr>
          <w:p w14:paraId="2841062F" w14:textId="2D441433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31827C7" w14:textId="77777777" w:rsidTr="00013643">
        <w:tc>
          <w:tcPr>
            <w:tcW w:w="7668" w:type="dxa"/>
            <w:gridSpan w:val="5"/>
          </w:tcPr>
          <w:p w14:paraId="79D4C2A9" w14:textId="33843853" w:rsidR="00AF7068" w:rsidRPr="001A40DD" w:rsidRDefault="00AF7068" w:rsidP="00AF7068">
            <w:pPr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Lokalen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waar dieren worden </w:t>
            </w:r>
            <w:r w:rsidRPr="001A40DD">
              <w:rPr>
                <w:rFonts w:cstheme="minorHAnsi"/>
                <w:b/>
                <w:sz w:val="20"/>
                <w:szCs w:val="20"/>
              </w:rPr>
              <w:t>geslacht of kadavers en krengen</w:t>
            </w:r>
            <w:r w:rsidRPr="001A40DD">
              <w:rPr>
                <w:rFonts w:cstheme="minorHAnsi"/>
                <w:sz w:val="20"/>
                <w:szCs w:val="20"/>
              </w:rPr>
              <w:t xml:space="preserve"> behandeld </w:t>
            </w:r>
          </w:p>
        </w:tc>
        <w:tc>
          <w:tcPr>
            <w:tcW w:w="1800" w:type="dxa"/>
          </w:tcPr>
          <w:p w14:paraId="723CD72F" w14:textId="013F38E8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44F2114" w14:textId="77777777" w:rsidTr="00497E8C">
        <w:tc>
          <w:tcPr>
            <w:tcW w:w="7668" w:type="dxa"/>
            <w:gridSpan w:val="5"/>
            <w:tcBorders>
              <w:bottom w:val="single" w:sz="4" w:space="0" w:color="auto"/>
            </w:tcBorders>
          </w:tcPr>
          <w:p w14:paraId="70BAC0F3" w14:textId="77777777" w:rsidR="00AF7068" w:rsidRPr="001A40DD" w:rsidRDefault="00AF7068" w:rsidP="00AF7068">
            <w:pPr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Lokalen waar werkzaamheden worden verricht die een risico inhouden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 xml:space="preserve">contact met cyaanwaterstofzuur </w:t>
            </w:r>
            <w:r w:rsidRPr="001A40DD">
              <w:rPr>
                <w:rFonts w:cstheme="minorHAnsi"/>
                <w:sz w:val="20"/>
                <w:szCs w:val="20"/>
              </w:rPr>
              <w:t>of met elke stof die dit zuur kan vrijmaken.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7892B4E" w14:textId="695E6118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BCF1B53" w14:textId="77777777" w:rsidTr="00497E8C">
        <w:tc>
          <w:tcPr>
            <w:tcW w:w="7668" w:type="dxa"/>
            <w:gridSpan w:val="5"/>
            <w:tcBorders>
              <w:bottom w:val="single" w:sz="4" w:space="0" w:color="auto"/>
            </w:tcBorders>
          </w:tcPr>
          <w:p w14:paraId="1AB502FD" w14:textId="77777777" w:rsidR="00AF7068" w:rsidRPr="001A40DD" w:rsidRDefault="00AF7068" w:rsidP="00AF7068">
            <w:pPr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De lokalen of bouwplaatsen waar door werkzaamheden of werken </w:t>
            </w:r>
            <w:r w:rsidRPr="001A40DD">
              <w:rPr>
                <w:rFonts w:cstheme="minorHAnsi"/>
                <w:b/>
                <w:sz w:val="20"/>
                <w:szCs w:val="20"/>
              </w:rPr>
              <w:t>asbestvezels</w:t>
            </w:r>
            <w:r w:rsidRPr="001A40DD">
              <w:rPr>
                <w:rFonts w:cstheme="minorHAnsi"/>
                <w:sz w:val="20"/>
                <w:szCs w:val="20"/>
              </w:rPr>
              <w:t xml:space="preserve"> kunnen worden vrijgemaakt.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D406E2A" w14:textId="4219C22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9E43BB3" w14:textId="77777777" w:rsidTr="00497E8C">
        <w:tc>
          <w:tcPr>
            <w:tcW w:w="94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57FF5D" w14:textId="67565988" w:rsidR="00AF7068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8CBA8AB" w14:textId="703B73CE" w:rsidR="00137574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1EC862E" w14:textId="4157983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10.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Procédés en werkzaamheden:</w:t>
            </w:r>
          </w:p>
        </w:tc>
      </w:tr>
      <w:tr w:rsidR="00AF7068" w:rsidRPr="001A40DD" w14:paraId="1A4C3E27" w14:textId="77777777" w:rsidTr="00497E8C">
        <w:tc>
          <w:tcPr>
            <w:tcW w:w="7668" w:type="dxa"/>
            <w:gridSpan w:val="5"/>
            <w:tcBorders>
              <w:top w:val="single" w:sz="4" w:space="0" w:color="auto"/>
            </w:tcBorders>
          </w:tcPr>
          <w:p w14:paraId="03D30338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lastRenderedPageBreak/>
              <w:t xml:space="preserve">Vervaardiging, gebruik, distributie met het oog op gebruik, opslag en vervoer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springstoffen of van projectielen, ontstekingsmiddelen</w:t>
            </w:r>
            <w:r w:rsidRPr="001A40DD">
              <w:rPr>
                <w:rFonts w:cstheme="minorHAnsi"/>
                <w:sz w:val="20"/>
                <w:szCs w:val="20"/>
              </w:rPr>
              <w:t xml:space="preserve"> of diverse voorwerpen die springstoffen bevatten.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12F2FDE" w14:textId="1580F5C8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3BBCD76" w14:textId="77777777" w:rsidTr="00013643">
        <w:tc>
          <w:tcPr>
            <w:tcW w:w="7668" w:type="dxa"/>
            <w:gridSpan w:val="5"/>
          </w:tcPr>
          <w:p w14:paraId="79F92439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Arbeid in </w:t>
            </w:r>
            <w:r w:rsidRPr="001A40DD">
              <w:rPr>
                <w:rFonts w:cstheme="minorHAnsi"/>
                <w:b/>
                <w:sz w:val="20"/>
                <w:szCs w:val="20"/>
              </w:rPr>
              <w:t>persluchtcaissons en onder overdruk.</w:t>
            </w:r>
          </w:p>
        </w:tc>
        <w:tc>
          <w:tcPr>
            <w:tcW w:w="1800" w:type="dxa"/>
          </w:tcPr>
          <w:p w14:paraId="65EF988A" w14:textId="502357E4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EB5E7F6" w14:textId="77777777" w:rsidTr="00013643">
        <w:tc>
          <w:tcPr>
            <w:tcW w:w="7668" w:type="dxa"/>
            <w:gridSpan w:val="5"/>
          </w:tcPr>
          <w:p w14:paraId="46C5EDDA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Werk waarbij gebruikgemaakt wordt van apparaten voor de vervaardiging, de opslag of het vullen van reservoirs </w:t>
            </w:r>
            <w:r w:rsidRPr="001A40DD">
              <w:rPr>
                <w:rFonts w:cstheme="minorHAnsi"/>
                <w:b/>
                <w:sz w:val="20"/>
                <w:szCs w:val="20"/>
              </w:rPr>
              <w:t>met ontvlambare vloeistoffen en met samengeperste gassen, vloeibare of opgeloste gassen</w:t>
            </w:r>
            <w:r w:rsidRPr="001A40DD">
              <w:rPr>
                <w:rFonts w:cstheme="minorHAnsi"/>
                <w:sz w:val="20"/>
                <w:szCs w:val="20"/>
              </w:rPr>
              <w:t xml:space="preserve">; werkzaamheden die een </w:t>
            </w:r>
            <w:r w:rsidRPr="001A40DD">
              <w:rPr>
                <w:rFonts w:cstheme="minorHAnsi"/>
                <w:b/>
                <w:sz w:val="20"/>
                <w:szCs w:val="20"/>
              </w:rPr>
              <w:t>ernstige brand of zware ontploffingen kunnen veroorzaken.</w:t>
            </w:r>
          </w:p>
        </w:tc>
        <w:tc>
          <w:tcPr>
            <w:tcW w:w="1800" w:type="dxa"/>
          </w:tcPr>
          <w:p w14:paraId="324290B3" w14:textId="7DFAF6E8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817335C" w14:textId="77777777" w:rsidTr="00013643">
        <w:tc>
          <w:tcPr>
            <w:tcW w:w="7668" w:type="dxa"/>
            <w:gridSpan w:val="5"/>
          </w:tcPr>
          <w:p w14:paraId="6390A666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Grond- en stutwerk</w:t>
            </w:r>
            <w:r w:rsidRPr="001A40DD">
              <w:rPr>
                <w:rFonts w:cstheme="minorHAnsi"/>
                <w:sz w:val="20"/>
                <w:szCs w:val="20"/>
              </w:rPr>
              <w:t xml:space="preserve"> bij uitgravingen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 xml:space="preserve">meer dan </w:t>
            </w:r>
            <w:smartTag w:uri="urn:schemas-microsoft-com:office:smarttags" w:element="metricconverter">
              <w:smartTagPr>
                <w:attr w:name="ProductID" w:val="2 m"/>
              </w:smartTagPr>
              <w:r w:rsidRPr="001A40DD">
                <w:rPr>
                  <w:rFonts w:cstheme="minorHAnsi"/>
                  <w:b/>
                  <w:sz w:val="20"/>
                  <w:szCs w:val="20"/>
                </w:rPr>
                <w:t>2 m</w:t>
              </w:r>
            </w:smartTag>
            <w:r w:rsidRPr="001A40DD">
              <w:rPr>
                <w:rFonts w:cstheme="minorHAnsi"/>
                <w:b/>
                <w:sz w:val="20"/>
                <w:szCs w:val="20"/>
              </w:rPr>
              <w:t xml:space="preserve"> diep</w:t>
            </w:r>
            <w:r w:rsidRPr="001A40DD">
              <w:rPr>
                <w:rFonts w:cstheme="minorHAnsi"/>
                <w:sz w:val="20"/>
                <w:szCs w:val="20"/>
              </w:rPr>
              <w:t xml:space="preserve"> waarvan de breedte op halve diepte kleiner is dan de diepte; werk dat instortingen kan veroorzaken.</w:t>
            </w:r>
          </w:p>
        </w:tc>
        <w:tc>
          <w:tcPr>
            <w:tcW w:w="1800" w:type="dxa"/>
          </w:tcPr>
          <w:p w14:paraId="3F4C95AF" w14:textId="257E5473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CC5AED5" w14:textId="77777777" w:rsidTr="00013643">
        <w:tc>
          <w:tcPr>
            <w:tcW w:w="7668" w:type="dxa"/>
            <w:gridSpan w:val="5"/>
          </w:tcPr>
          <w:p w14:paraId="2D1A59FE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Besturen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graafwerktuigen en -machines.</w:t>
            </w:r>
          </w:p>
        </w:tc>
        <w:tc>
          <w:tcPr>
            <w:tcW w:w="1800" w:type="dxa"/>
          </w:tcPr>
          <w:p w14:paraId="66FB2BA1" w14:textId="1A8F1FA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89CC46F" w14:textId="77777777" w:rsidTr="00013643">
        <w:tc>
          <w:tcPr>
            <w:tcW w:w="7668" w:type="dxa"/>
            <w:gridSpan w:val="5"/>
          </w:tcPr>
          <w:p w14:paraId="56D0F812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Besturen van machines voor het </w:t>
            </w:r>
            <w:r w:rsidRPr="001A40DD">
              <w:rPr>
                <w:rFonts w:cstheme="minorHAnsi"/>
                <w:b/>
                <w:sz w:val="20"/>
                <w:szCs w:val="20"/>
              </w:rPr>
              <w:t>heien van palen.</w:t>
            </w:r>
          </w:p>
        </w:tc>
        <w:tc>
          <w:tcPr>
            <w:tcW w:w="1800" w:type="dxa"/>
          </w:tcPr>
          <w:p w14:paraId="29C9AA73" w14:textId="22CF7CF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C9AADDA" w14:textId="77777777" w:rsidTr="00013643">
        <w:tc>
          <w:tcPr>
            <w:tcW w:w="7668" w:type="dxa"/>
            <w:gridSpan w:val="5"/>
          </w:tcPr>
          <w:p w14:paraId="7128BB2D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Besturen van hefwerktuigen en het geleiden van de bestuurders ervan</w:t>
            </w:r>
            <w:r w:rsidRPr="001A40DD">
              <w:rPr>
                <w:rFonts w:cstheme="minorHAnsi"/>
                <w:sz w:val="20"/>
                <w:szCs w:val="20"/>
              </w:rPr>
              <w:t xml:space="preserve"> met signalen.</w:t>
            </w:r>
          </w:p>
        </w:tc>
        <w:tc>
          <w:tcPr>
            <w:tcW w:w="1800" w:type="dxa"/>
          </w:tcPr>
          <w:p w14:paraId="42A199EB" w14:textId="5479C26E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DF69F55" w14:textId="77777777" w:rsidTr="00013643">
        <w:tc>
          <w:tcPr>
            <w:tcW w:w="7668" w:type="dxa"/>
            <w:gridSpan w:val="5"/>
          </w:tcPr>
          <w:p w14:paraId="650C6A19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Slopen van gebouwen</w:t>
            </w:r>
            <w:r w:rsidRPr="001A40DD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00" w:type="dxa"/>
          </w:tcPr>
          <w:p w14:paraId="284F1C1F" w14:textId="41A44DBD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A4E9338" w14:textId="77777777" w:rsidTr="00013643">
        <w:tc>
          <w:tcPr>
            <w:tcW w:w="7668" w:type="dxa"/>
            <w:gridSpan w:val="5"/>
          </w:tcPr>
          <w:p w14:paraId="794B8A6B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Oprichten en afbreken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stellingen.</w:t>
            </w:r>
          </w:p>
        </w:tc>
        <w:tc>
          <w:tcPr>
            <w:tcW w:w="1800" w:type="dxa"/>
          </w:tcPr>
          <w:p w14:paraId="620A2587" w14:textId="4282D8D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EA42D2F" w14:textId="77777777" w:rsidTr="00013643">
        <w:tc>
          <w:tcPr>
            <w:tcW w:w="7668" w:type="dxa"/>
            <w:gridSpan w:val="5"/>
          </w:tcPr>
          <w:p w14:paraId="7372A9C0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Las- of snijwerk</w:t>
            </w:r>
            <w:r w:rsidRPr="001A40DD">
              <w:rPr>
                <w:rFonts w:cstheme="minorHAnsi"/>
                <w:sz w:val="20"/>
                <w:szCs w:val="20"/>
              </w:rPr>
              <w:t xml:space="preserve"> met de elektrische boog of met de brander </w:t>
            </w:r>
            <w:r w:rsidRPr="001A40DD">
              <w:rPr>
                <w:rFonts w:cstheme="minorHAnsi"/>
                <w:b/>
                <w:sz w:val="20"/>
                <w:szCs w:val="20"/>
              </w:rPr>
              <w:t>in tanks.</w:t>
            </w:r>
          </w:p>
        </w:tc>
        <w:tc>
          <w:tcPr>
            <w:tcW w:w="1800" w:type="dxa"/>
          </w:tcPr>
          <w:p w14:paraId="10E725DC" w14:textId="7F0D2CC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6869A703" w14:textId="77777777" w:rsidTr="00013643">
        <w:tc>
          <w:tcPr>
            <w:tcW w:w="7668" w:type="dxa"/>
            <w:gridSpan w:val="5"/>
          </w:tcPr>
          <w:p w14:paraId="4B6629C2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Gebruik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schiethamers.</w:t>
            </w:r>
          </w:p>
        </w:tc>
        <w:tc>
          <w:tcPr>
            <w:tcW w:w="1800" w:type="dxa"/>
          </w:tcPr>
          <w:p w14:paraId="295CCE78" w14:textId="3D3E831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C12D0CE" w14:textId="77777777" w:rsidTr="00013643">
        <w:tc>
          <w:tcPr>
            <w:tcW w:w="7668" w:type="dxa"/>
            <w:gridSpan w:val="5"/>
          </w:tcPr>
          <w:p w14:paraId="3838FAA1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Onderhoud, reiniging en herstel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hoogspanningsinstallaties</w:t>
            </w:r>
            <w:r w:rsidRPr="001A40DD">
              <w:rPr>
                <w:rFonts w:cstheme="minorHAnsi"/>
                <w:sz w:val="20"/>
                <w:szCs w:val="20"/>
              </w:rPr>
              <w:t xml:space="preserve"> in transformatorhuisjes; arbeid met gevaren op het gebied van hoogspanningselektriciteit.</w:t>
            </w:r>
          </w:p>
        </w:tc>
        <w:tc>
          <w:tcPr>
            <w:tcW w:w="1800" w:type="dxa"/>
          </w:tcPr>
          <w:p w14:paraId="7CF3B279" w14:textId="791669CE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E9816DD" w14:textId="77777777" w:rsidTr="00013643">
        <w:tc>
          <w:tcPr>
            <w:tcW w:w="7668" w:type="dxa"/>
            <w:gridSpan w:val="5"/>
          </w:tcPr>
          <w:p w14:paraId="68E14A9F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Laden en lossen van schepen.</w:t>
            </w:r>
          </w:p>
        </w:tc>
        <w:tc>
          <w:tcPr>
            <w:tcW w:w="1800" w:type="dxa"/>
          </w:tcPr>
          <w:p w14:paraId="25F8A329" w14:textId="546FC44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44414BC" w14:textId="77777777" w:rsidTr="00013643">
        <w:tc>
          <w:tcPr>
            <w:tcW w:w="7668" w:type="dxa"/>
            <w:gridSpan w:val="5"/>
          </w:tcPr>
          <w:p w14:paraId="3BB1F440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Snoeien en vellen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hoogstammige bomen en behandelen van rondhout.</w:t>
            </w:r>
          </w:p>
        </w:tc>
        <w:tc>
          <w:tcPr>
            <w:tcW w:w="1800" w:type="dxa"/>
          </w:tcPr>
          <w:p w14:paraId="34F41E88" w14:textId="02587E7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8E7466F" w14:textId="77777777" w:rsidTr="00013643">
        <w:tc>
          <w:tcPr>
            <w:tcW w:w="7668" w:type="dxa"/>
            <w:gridSpan w:val="5"/>
            <w:vAlign w:val="bottom"/>
          </w:tcPr>
          <w:p w14:paraId="12DC3529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Arbeid met gevaarlijke machines</w:t>
            </w:r>
            <w:r w:rsidRPr="001A40DD">
              <w:rPr>
                <w:rFonts w:cstheme="minorHAnsi"/>
                <w:sz w:val="20"/>
                <w:szCs w:val="20"/>
              </w:rPr>
              <w:t>, behalve wanneer de machine vast is voorzien van afdoende beschermingsinrichtingen die onafhankelijk werken van de bediener. Als gevaarlijke machines worden beschouwd:</w:t>
            </w:r>
          </w:p>
          <w:p w14:paraId="24F0169A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spacing w:after="0" w:line="240" w:lineRule="auto"/>
              <w:ind w:left="900" w:hanging="18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houtbewerkingmachines:</w:t>
            </w:r>
            <w:r w:rsidRPr="001A40DD">
              <w:rPr>
                <w:rFonts w:cstheme="minorHAnsi"/>
                <w:sz w:val="20"/>
                <w:szCs w:val="20"/>
              </w:rPr>
              <w:t xml:space="preserve"> cirkelzagen, lintzagen, vlakbanken, vandiktebanken, frezen, pennenbanken, kettingfrezen, gecombineerde machines;</w:t>
            </w:r>
          </w:p>
          <w:p w14:paraId="299FC7F8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spacing w:after="0" w:line="240" w:lineRule="auto"/>
              <w:ind w:left="900" w:hanging="18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leerlooierijmachines:</w:t>
            </w:r>
            <w:r w:rsidRPr="001A40DD">
              <w:rPr>
                <w:rFonts w:cstheme="minorHAnsi"/>
                <w:sz w:val="20"/>
                <w:szCs w:val="20"/>
              </w:rPr>
              <w:t xml:space="preserve"> walsmachines, pers- en schaafmachines, machines voor het gladschuren, karrenwalsen, stolmachines en vacuümdroogmachines;</w:t>
            </w:r>
          </w:p>
          <w:p w14:paraId="71C74D82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autoSpaceDE w:val="0"/>
              <w:autoSpaceDN w:val="0"/>
              <w:adjustRightInd w:val="0"/>
              <w:spacing w:after="0" w:line="240" w:lineRule="auto"/>
              <w:ind w:left="900" w:hanging="18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metaalpersen:</w:t>
            </w:r>
            <w:r w:rsidRPr="001A40DD">
              <w:rPr>
                <w:rFonts w:cstheme="minorHAnsi"/>
                <w:sz w:val="20"/>
                <w:szCs w:val="20"/>
              </w:rPr>
              <w:t xml:space="preserve"> schroefpersen met wrijvingskoppeling, excenterpersen met mechanische, pneumatische of hydraulische koppeling, hydraulische persen;</w:t>
            </w:r>
          </w:p>
          <w:p w14:paraId="05F55AF5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autoSpaceDE w:val="0"/>
              <w:autoSpaceDN w:val="0"/>
              <w:adjustRightInd w:val="0"/>
              <w:spacing w:after="0" w:line="240" w:lineRule="auto"/>
              <w:ind w:left="900" w:hanging="180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persen</w:t>
            </w:r>
            <w:r w:rsidRPr="001A40DD">
              <w:rPr>
                <w:rFonts w:cstheme="minorHAnsi"/>
                <w:sz w:val="20"/>
                <w:szCs w:val="20"/>
              </w:rPr>
              <w:t xml:space="preserve"> voor het vormen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plastische stoffen;</w:t>
            </w:r>
          </w:p>
          <w:p w14:paraId="30AF1DAE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autoSpaceDE w:val="0"/>
              <w:autoSpaceDN w:val="0"/>
              <w:adjustRightInd w:val="0"/>
              <w:spacing w:after="0" w:line="240" w:lineRule="auto"/>
              <w:ind w:left="900" w:hanging="18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mechanisch bewogen </w:t>
            </w:r>
            <w:r w:rsidRPr="001A40DD">
              <w:rPr>
                <w:rFonts w:cstheme="minorHAnsi"/>
                <w:b/>
                <w:sz w:val="20"/>
                <w:szCs w:val="20"/>
              </w:rPr>
              <w:t>metaalscharen en snijmachines</w:t>
            </w:r>
            <w:r w:rsidRPr="001A40DD">
              <w:rPr>
                <w:rFonts w:cstheme="minorHAnsi"/>
                <w:sz w:val="20"/>
                <w:szCs w:val="20"/>
              </w:rPr>
              <w:t>;</w:t>
            </w:r>
          </w:p>
          <w:p w14:paraId="49126A49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spacing w:after="0" w:line="240" w:lineRule="auto"/>
              <w:ind w:left="900" w:hanging="180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valhamers.</w:t>
            </w:r>
          </w:p>
        </w:tc>
        <w:tc>
          <w:tcPr>
            <w:tcW w:w="1800" w:type="dxa"/>
          </w:tcPr>
          <w:p w14:paraId="628456B2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9FEE540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2AD820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2561D561" w14:textId="5E3DFBA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  <w:p w14:paraId="3543C2BB" w14:textId="58F72C89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  <w:p w14:paraId="0392474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DC4D28C" w14:textId="787A62EE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  <w:p w14:paraId="22CE0C5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5BC4A62" w14:textId="3878473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  <w:p w14:paraId="337E7735" w14:textId="4DB0496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  <w:p w14:paraId="15AFEB6C" w14:textId="7C6AF625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ED170ED" w14:textId="77777777" w:rsidTr="00013643">
        <w:tc>
          <w:tcPr>
            <w:tcW w:w="7668" w:type="dxa"/>
            <w:gridSpan w:val="5"/>
          </w:tcPr>
          <w:p w14:paraId="7B85CCA3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Procédés en werkzaamheden bedoeld in bijlage II van het Koninklijk Besluit van 2 december 1993 betreffende de bescherming van de werknemers tegen de risico's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blootstelling aan kankerverwekkende agentia</w:t>
            </w:r>
            <w:r w:rsidRPr="001A40DD">
              <w:rPr>
                <w:rFonts w:cstheme="minorHAnsi"/>
                <w:sz w:val="20"/>
                <w:szCs w:val="20"/>
              </w:rPr>
              <w:t xml:space="preserve"> op het werk.</w:t>
            </w:r>
          </w:p>
        </w:tc>
        <w:tc>
          <w:tcPr>
            <w:tcW w:w="1800" w:type="dxa"/>
          </w:tcPr>
          <w:p w14:paraId="570891E2" w14:textId="3BCD406F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57B5C7D" w14:textId="77777777" w:rsidTr="00013643">
        <w:tc>
          <w:tcPr>
            <w:tcW w:w="7668" w:type="dxa"/>
            <w:gridSpan w:val="5"/>
          </w:tcPr>
          <w:p w14:paraId="43E62E88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Werkzaamheden met </w:t>
            </w:r>
            <w:r w:rsidRPr="001A40DD">
              <w:rPr>
                <w:rFonts w:cstheme="minorHAnsi"/>
                <w:b/>
                <w:sz w:val="20"/>
                <w:szCs w:val="20"/>
              </w:rPr>
              <w:t>wilde of giftige dieren</w:t>
            </w:r>
          </w:p>
        </w:tc>
        <w:tc>
          <w:tcPr>
            <w:tcW w:w="1800" w:type="dxa"/>
          </w:tcPr>
          <w:p w14:paraId="7093E9C0" w14:textId="35CBC39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4482EE3" w14:textId="77777777" w:rsidTr="00013643">
        <w:tc>
          <w:tcPr>
            <w:tcW w:w="7668" w:type="dxa"/>
            <w:gridSpan w:val="5"/>
          </w:tcPr>
          <w:p w14:paraId="18981D6D" w14:textId="01F53376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 xml:space="preserve">Schilderwerk </w:t>
            </w:r>
            <w:r w:rsidRPr="001A40DD">
              <w:rPr>
                <w:rFonts w:cstheme="minorHAnsi"/>
                <w:sz w:val="20"/>
                <w:szCs w:val="20"/>
              </w:rPr>
              <w:t>waarbij gebruik gemaakt wordt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van </w:t>
            </w:r>
            <w:r w:rsidRPr="001A40DD">
              <w:rPr>
                <w:rFonts w:cstheme="minorHAnsi"/>
                <w:b/>
                <w:sz w:val="20"/>
                <w:szCs w:val="20"/>
              </w:rPr>
              <w:t>lood</w:t>
            </w:r>
            <w:r w:rsidRPr="001A40DD">
              <w:rPr>
                <w:rFonts w:cstheme="minorHAnsi"/>
                <w:sz w:val="20"/>
                <w:szCs w:val="20"/>
              </w:rPr>
              <w:t>wit, loodsulfaat of enig product dat die pigmenten bevat, indien het loodgehalte groter is dan 2 gewichtsprocent berekend in metallische toestand.</w:t>
            </w:r>
          </w:p>
        </w:tc>
        <w:tc>
          <w:tcPr>
            <w:tcW w:w="1800" w:type="dxa"/>
          </w:tcPr>
          <w:p w14:paraId="1EAD955F" w14:textId="06B917C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</w:tc>
      </w:tr>
      <w:tr w:rsidR="00AF7068" w:rsidRPr="001A40DD" w14:paraId="39533972" w14:textId="77777777" w:rsidTr="00013643">
        <w:tc>
          <w:tcPr>
            <w:tcW w:w="7668" w:type="dxa"/>
            <w:gridSpan w:val="5"/>
          </w:tcPr>
          <w:p w14:paraId="603B77FB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Werk aan of met kuipen, bassins, reservoirs, korfflessen of buikflessen die chemische agentia bevatten.</w:t>
            </w:r>
          </w:p>
        </w:tc>
        <w:tc>
          <w:tcPr>
            <w:tcW w:w="1800" w:type="dxa"/>
          </w:tcPr>
          <w:p w14:paraId="6476B6E4" w14:textId="1C3BF35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6972BE94" w14:textId="77777777" w:rsidTr="00013643">
        <w:tc>
          <w:tcPr>
            <w:tcW w:w="7668" w:type="dxa"/>
            <w:gridSpan w:val="5"/>
            <w:tcBorders>
              <w:bottom w:val="single" w:sz="4" w:space="0" w:color="auto"/>
            </w:tcBorders>
          </w:tcPr>
          <w:p w14:paraId="48CFA47A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Arbeid met </w:t>
            </w:r>
            <w:r w:rsidRPr="001A40DD">
              <w:rPr>
                <w:rFonts w:cstheme="minorHAnsi"/>
                <w:b/>
                <w:sz w:val="20"/>
                <w:szCs w:val="20"/>
              </w:rPr>
              <w:t>een door machines bepaald werktempo.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0E5C2E5" w14:textId="5B14BE85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0978A0D" w14:textId="77777777" w:rsidTr="00013643">
        <w:tc>
          <w:tcPr>
            <w:tcW w:w="9468" w:type="dxa"/>
            <w:gridSpan w:val="6"/>
            <w:tcBorders>
              <w:left w:val="nil"/>
              <w:right w:val="nil"/>
            </w:tcBorders>
            <w:vAlign w:val="bottom"/>
          </w:tcPr>
          <w:p w14:paraId="7206297A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717214DE" w14:textId="68D49AC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11. Besturen van voertuigen :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2C6A4FF" w14:textId="77777777" w:rsidTr="00013643">
        <w:tc>
          <w:tcPr>
            <w:tcW w:w="4968" w:type="dxa"/>
            <w:gridSpan w:val="3"/>
            <w:shd w:val="clear" w:color="auto" w:fill="CCCCCC"/>
            <w:vAlign w:val="bottom"/>
          </w:tcPr>
          <w:p w14:paraId="1097E2E0" w14:textId="5B512E3D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Type van voertuig: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2DE77029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Waar?</w:t>
            </w:r>
          </w:p>
        </w:tc>
      </w:tr>
      <w:tr w:rsidR="00AF7068" w:rsidRPr="001A40DD" w14:paraId="64C4CAE9" w14:textId="77777777" w:rsidTr="00013643">
        <w:tc>
          <w:tcPr>
            <w:tcW w:w="4968" w:type="dxa"/>
            <w:gridSpan w:val="3"/>
            <w:vAlign w:val="bottom"/>
          </w:tcPr>
          <w:p w14:paraId="39B484C8" w14:textId="77777777" w:rsidR="00AF7068" w:rsidRPr="001A40DD" w:rsidRDefault="00AF7068" w:rsidP="00AF7068">
            <w:pPr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4500" w:type="dxa"/>
            <w:gridSpan w:val="3"/>
            <w:tcBorders>
              <w:bottom w:val="nil"/>
            </w:tcBorders>
          </w:tcPr>
          <w:p w14:paraId="5D56C4B2" w14:textId="1D8044C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Op het bedrijf:</w:t>
            </w:r>
            <w:r w:rsidR="00137574">
              <w:rPr>
                <w:rFonts w:cstheme="minorHAnsi"/>
                <w:sz w:val="20"/>
                <w:szCs w:val="20"/>
              </w:rPr>
              <w:t xml:space="preserve">   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6554487" w14:textId="77777777" w:rsidTr="00013643">
        <w:trPr>
          <w:trHeight w:val="70"/>
        </w:trPr>
        <w:tc>
          <w:tcPr>
            <w:tcW w:w="4968" w:type="dxa"/>
            <w:gridSpan w:val="3"/>
            <w:vAlign w:val="bottom"/>
          </w:tcPr>
          <w:p w14:paraId="6CA93C36" w14:textId="77777777" w:rsidR="00AF7068" w:rsidRPr="001A40DD" w:rsidRDefault="00AF7068" w:rsidP="00AF7068">
            <w:pPr>
              <w:numPr>
                <w:ilvl w:val="0"/>
                <w:numId w:val="24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4500" w:type="dxa"/>
            <w:gridSpan w:val="3"/>
            <w:tcBorders>
              <w:top w:val="nil"/>
              <w:bottom w:val="nil"/>
            </w:tcBorders>
          </w:tcPr>
          <w:p w14:paraId="3377CF37" w14:textId="37035824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Op de openbare weg: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38A3725" w14:textId="77777777" w:rsidTr="00013643">
        <w:tc>
          <w:tcPr>
            <w:tcW w:w="4968" w:type="dxa"/>
            <w:gridSpan w:val="3"/>
            <w:tcBorders>
              <w:bottom w:val="single" w:sz="4" w:space="0" w:color="auto"/>
            </w:tcBorders>
          </w:tcPr>
          <w:p w14:paraId="6032B6D3" w14:textId="77777777" w:rsidR="00AF7068" w:rsidRPr="001A40DD" w:rsidRDefault="00AF7068" w:rsidP="00AF7068">
            <w:pPr>
              <w:numPr>
                <w:ilvl w:val="0"/>
                <w:numId w:val="24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4500" w:type="dxa"/>
            <w:gridSpan w:val="3"/>
            <w:tcBorders>
              <w:top w:val="nil"/>
              <w:bottom w:val="single" w:sz="4" w:space="0" w:color="auto"/>
            </w:tcBorders>
          </w:tcPr>
          <w:p w14:paraId="149C96F2" w14:textId="23A08503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Met aanhangwagen: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  <w:p w14:paraId="565770AB" w14:textId="404A43A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Max.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5"/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ton</w:t>
            </w:r>
          </w:p>
        </w:tc>
      </w:tr>
      <w:tr w:rsidR="00AF7068" w:rsidRPr="001A40DD" w14:paraId="6AE720D5" w14:textId="77777777" w:rsidTr="00013643">
        <w:tc>
          <w:tcPr>
            <w:tcW w:w="9468" w:type="dxa"/>
            <w:gridSpan w:val="6"/>
            <w:tcBorders>
              <w:left w:val="nil"/>
              <w:right w:val="nil"/>
            </w:tcBorders>
            <w:vAlign w:val="bottom"/>
          </w:tcPr>
          <w:p w14:paraId="18727D4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7B3CE9ED" w14:textId="31D9320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12.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Besturen van hefwerktuigen: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34C7ED9" w14:textId="77777777" w:rsidTr="00013643">
        <w:tc>
          <w:tcPr>
            <w:tcW w:w="3888" w:type="dxa"/>
            <w:vAlign w:val="bottom"/>
          </w:tcPr>
          <w:p w14:paraId="3FE36F69" w14:textId="4A28D800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 xml:space="preserve">Zo ja welke: 1. </w:t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AF7068"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AF7068" w:rsidRPr="001A40DD">
              <w:rPr>
                <w:rFonts w:cstheme="minorHAnsi"/>
                <w:sz w:val="20"/>
                <w:szCs w:val="20"/>
              </w:rPr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5580" w:type="dxa"/>
            <w:gridSpan w:val="5"/>
          </w:tcPr>
          <w:p w14:paraId="1335D581" w14:textId="0E922942" w:rsidR="00AF7068" w:rsidRPr="001A40DD" w:rsidRDefault="00AF7068" w:rsidP="00AF7068">
            <w:pPr>
              <w:tabs>
                <w:tab w:val="left" w:pos="3672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hydraulisch: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tievakje16"/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7"/>
            <w:r w:rsidRPr="001A40DD">
              <w:rPr>
                <w:rFonts w:cstheme="minorHAnsi"/>
                <w:sz w:val="20"/>
                <w:szCs w:val="20"/>
              </w:rPr>
              <w:t xml:space="preserve"> nee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17"/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8"/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pneumatisch: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nee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23A2C7F" w14:textId="77777777" w:rsidTr="00013643">
        <w:tc>
          <w:tcPr>
            <w:tcW w:w="3888" w:type="dxa"/>
            <w:tcBorders>
              <w:bottom w:val="single" w:sz="4" w:space="0" w:color="auto"/>
            </w:tcBorders>
            <w:vAlign w:val="bottom"/>
          </w:tcPr>
          <w:p w14:paraId="78AAFB28" w14:textId="2D0163D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lastRenderedPageBreak/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 </w:t>
            </w:r>
            <w:r w:rsidRPr="001A40DD">
              <w:rPr>
                <w:rFonts w:cstheme="minorHAnsi"/>
                <w:sz w:val="20"/>
                <w:szCs w:val="20"/>
              </w:rPr>
              <w:t xml:space="preserve">2.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5580" w:type="dxa"/>
            <w:gridSpan w:val="5"/>
            <w:tcBorders>
              <w:bottom w:val="single" w:sz="4" w:space="0" w:color="auto"/>
            </w:tcBorders>
          </w:tcPr>
          <w:p w14:paraId="527233CD" w14:textId="4E73BCF5" w:rsidR="00AF7068" w:rsidRPr="001A40DD" w:rsidRDefault="00AF7068" w:rsidP="00AF7068">
            <w:pPr>
              <w:tabs>
                <w:tab w:val="left" w:pos="3672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hydraulisch: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nee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pneumatisch: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nee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</w:tc>
      </w:tr>
      <w:tr w:rsidR="00AF7068" w:rsidRPr="001A40DD" w14:paraId="2E568511" w14:textId="77777777" w:rsidTr="00013643">
        <w:tc>
          <w:tcPr>
            <w:tcW w:w="9468" w:type="dxa"/>
            <w:gridSpan w:val="6"/>
            <w:tcBorders>
              <w:left w:val="nil"/>
              <w:right w:val="nil"/>
            </w:tcBorders>
            <w:vAlign w:val="bottom"/>
          </w:tcPr>
          <w:p w14:paraId="333C60B3" w14:textId="1BB0F3E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13.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Bedienen van machines: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307974C" w14:textId="77777777" w:rsidTr="00013643">
        <w:tc>
          <w:tcPr>
            <w:tcW w:w="9468" w:type="dxa"/>
            <w:gridSpan w:val="6"/>
            <w:vAlign w:val="bottom"/>
          </w:tcPr>
          <w:p w14:paraId="483BA3CC" w14:textId="27E99F28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Zo ja welke: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 xml:space="preserve">1. </w:t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AF7068"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AF7068" w:rsidRPr="001A40DD">
              <w:rPr>
                <w:rFonts w:cstheme="minorHAnsi"/>
                <w:sz w:val="20"/>
                <w:szCs w:val="20"/>
              </w:rPr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0"/>
          </w:p>
        </w:tc>
      </w:tr>
      <w:tr w:rsidR="00AF7068" w:rsidRPr="001A40DD" w14:paraId="60A722BB" w14:textId="77777777" w:rsidTr="00013643">
        <w:tc>
          <w:tcPr>
            <w:tcW w:w="9468" w:type="dxa"/>
            <w:gridSpan w:val="6"/>
            <w:tcBorders>
              <w:bottom w:val="single" w:sz="4" w:space="0" w:color="auto"/>
            </w:tcBorders>
            <w:vAlign w:val="bottom"/>
          </w:tcPr>
          <w:p w14:paraId="45441A06" w14:textId="1FEF9BF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 </w:t>
            </w:r>
            <w:r w:rsidRPr="001A40DD">
              <w:rPr>
                <w:rFonts w:cstheme="minorHAnsi"/>
                <w:sz w:val="20"/>
                <w:szCs w:val="20"/>
              </w:rPr>
              <w:t xml:space="preserve"> 2.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1"/>
          </w:p>
        </w:tc>
      </w:tr>
      <w:tr w:rsidR="00AF7068" w:rsidRPr="001A40DD" w14:paraId="2DD43456" w14:textId="77777777" w:rsidTr="00013643">
        <w:tc>
          <w:tcPr>
            <w:tcW w:w="9468" w:type="dxa"/>
            <w:gridSpan w:val="6"/>
            <w:tcBorders>
              <w:left w:val="nil"/>
              <w:right w:val="nil"/>
            </w:tcBorders>
            <w:vAlign w:val="bottom"/>
          </w:tcPr>
          <w:p w14:paraId="06EC55E0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3A7221B" w14:textId="1E36D4DF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14.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Blootstelling aan chemische agentia (stof, gassen, dampen):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3C99EB8" w14:textId="77777777" w:rsidTr="00013643">
        <w:tc>
          <w:tcPr>
            <w:tcW w:w="9468" w:type="dxa"/>
            <w:gridSpan w:val="6"/>
            <w:vAlign w:val="bottom"/>
          </w:tcPr>
          <w:p w14:paraId="40E88881" w14:textId="36C77A5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Zo ja welke: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1.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5F190680" w14:textId="77777777" w:rsidTr="00013643">
        <w:tc>
          <w:tcPr>
            <w:tcW w:w="9468" w:type="dxa"/>
            <w:gridSpan w:val="6"/>
            <w:vAlign w:val="bottom"/>
          </w:tcPr>
          <w:p w14:paraId="58DADB39" w14:textId="4E23EF65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2.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3EBEA0A3" w14:textId="77777777" w:rsidTr="00013643">
        <w:tc>
          <w:tcPr>
            <w:tcW w:w="6948" w:type="dxa"/>
            <w:gridSpan w:val="4"/>
            <w:vAlign w:val="bottom"/>
          </w:tcPr>
          <w:p w14:paraId="5E1B52C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Gesmolten lood en loodlegeringen, stof van lood en loodverbindingen of loodhoudende verfstoffen</w:t>
            </w:r>
          </w:p>
        </w:tc>
        <w:tc>
          <w:tcPr>
            <w:tcW w:w="2520" w:type="dxa"/>
            <w:gridSpan w:val="2"/>
            <w:vAlign w:val="bottom"/>
          </w:tcPr>
          <w:p w14:paraId="5944C822" w14:textId="1D5E582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66277FE" w14:textId="77777777" w:rsidTr="00013643">
        <w:tc>
          <w:tcPr>
            <w:tcW w:w="6948" w:type="dxa"/>
            <w:gridSpan w:val="4"/>
            <w:vAlign w:val="bottom"/>
          </w:tcPr>
          <w:p w14:paraId="3225505A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Kwik of kwikverbindingen</w:t>
            </w:r>
          </w:p>
        </w:tc>
        <w:tc>
          <w:tcPr>
            <w:tcW w:w="2520" w:type="dxa"/>
            <w:gridSpan w:val="2"/>
            <w:vAlign w:val="bottom"/>
          </w:tcPr>
          <w:p w14:paraId="5C885CF1" w14:textId="16C0392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A285430" w14:textId="77777777" w:rsidTr="00013643">
        <w:tc>
          <w:tcPr>
            <w:tcW w:w="6948" w:type="dxa"/>
            <w:gridSpan w:val="4"/>
            <w:vAlign w:val="bottom"/>
          </w:tcPr>
          <w:p w14:paraId="3AA24170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koolstofdisulfide</w:t>
            </w:r>
          </w:p>
        </w:tc>
        <w:tc>
          <w:tcPr>
            <w:tcW w:w="2520" w:type="dxa"/>
            <w:gridSpan w:val="2"/>
            <w:vAlign w:val="bottom"/>
          </w:tcPr>
          <w:p w14:paraId="7DB52A65" w14:textId="34CEC70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D0F3EDB" w14:textId="77777777" w:rsidTr="00013643">
        <w:tc>
          <w:tcPr>
            <w:tcW w:w="6948" w:type="dxa"/>
            <w:gridSpan w:val="4"/>
            <w:vAlign w:val="bottom"/>
          </w:tcPr>
          <w:p w14:paraId="683273B3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Arseenverbindingen </w:t>
            </w:r>
          </w:p>
        </w:tc>
        <w:tc>
          <w:tcPr>
            <w:tcW w:w="2520" w:type="dxa"/>
            <w:gridSpan w:val="2"/>
            <w:vAlign w:val="bottom"/>
          </w:tcPr>
          <w:p w14:paraId="728D980E" w14:textId="1264A92F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9EAFA0E" w14:textId="77777777" w:rsidTr="00013643">
        <w:tc>
          <w:tcPr>
            <w:tcW w:w="6948" w:type="dxa"/>
            <w:gridSpan w:val="4"/>
            <w:vAlign w:val="bottom"/>
          </w:tcPr>
          <w:p w14:paraId="0CEB3572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Fluor en zijn verbindingen </w:t>
            </w:r>
          </w:p>
        </w:tc>
        <w:tc>
          <w:tcPr>
            <w:tcW w:w="2520" w:type="dxa"/>
            <w:gridSpan w:val="2"/>
            <w:vAlign w:val="bottom"/>
          </w:tcPr>
          <w:p w14:paraId="366E20BE" w14:textId="04648D83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A45B562" w14:textId="77777777" w:rsidTr="00013643">
        <w:tc>
          <w:tcPr>
            <w:tcW w:w="6948" w:type="dxa"/>
            <w:gridSpan w:val="4"/>
            <w:vAlign w:val="bottom"/>
          </w:tcPr>
          <w:p w14:paraId="0687CD8C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benzeen</w:t>
            </w:r>
          </w:p>
        </w:tc>
        <w:tc>
          <w:tcPr>
            <w:tcW w:w="2520" w:type="dxa"/>
            <w:gridSpan w:val="2"/>
            <w:vAlign w:val="bottom"/>
          </w:tcPr>
          <w:p w14:paraId="22E51AE6" w14:textId="25EA134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9B15ECF" w14:textId="77777777" w:rsidTr="00013643">
        <w:tc>
          <w:tcPr>
            <w:tcW w:w="6948" w:type="dxa"/>
            <w:gridSpan w:val="4"/>
            <w:vAlign w:val="bottom"/>
          </w:tcPr>
          <w:p w14:paraId="6F4C438B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Tetrachloorkoolstof, 1,1,2,2-tetrachloorethaan en pentachloorethaan</w:t>
            </w:r>
          </w:p>
        </w:tc>
        <w:tc>
          <w:tcPr>
            <w:tcW w:w="2520" w:type="dxa"/>
            <w:gridSpan w:val="2"/>
            <w:vAlign w:val="bottom"/>
          </w:tcPr>
          <w:p w14:paraId="5BC82E9F" w14:textId="7D175219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94E70A2" w14:textId="77777777" w:rsidTr="00013643">
        <w:tc>
          <w:tcPr>
            <w:tcW w:w="9468" w:type="dxa"/>
            <w:gridSpan w:val="6"/>
            <w:tcBorders>
              <w:left w:val="nil"/>
              <w:right w:val="nil"/>
            </w:tcBorders>
            <w:vAlign w:val="bottom"/>
          </w:tcPr>
          <w:p w14:paraId="148EE4E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8EFF9C9" w14:textId="5498A084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15.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Blootstelling aan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biologische agentia (besmettingsgevaar):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0E4D867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1143BDD0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Humane agentia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6ED5888F" w14:textId="6680859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950B257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364EA409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Dierlijke agentia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01F7C517" w14:textId="019C061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EB5E1E4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47D662D0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Prikrisico 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0699A0AE" w14:textId="51146EC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BF03010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32A7C7E3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Nauw speekselcontact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69AC240F" w14:textId="4459442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B45858B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18709CC6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Contact bloed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333B0BEE" w14:textId="3C2965DD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4855A30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35212EC4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Contact stoelgang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550BE60D" w14:textId="7CEE7F2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FBAEF66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4AE1B8A1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Contact urine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5074E67B" w14:textId="4A26277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BD61F8A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317EF96B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Andere: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6F333DC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F7068" w:rsidRPr="001A40DD" w14:paraId="7DE60E9C" w14:textId="77777777" w:rsidTr="00013643">
        <w:tc>
          <w:tcPr>
            <w:tcW w:w="9468" w:type="dxa"/>
            <w:gridSpan w:val="6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084AA9B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7C91BBFF" w14:textId="3947CD6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16.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Blootstelling aan fysische agentia</w:t>
            </w:r>
            <w:r w:rsidRPr="001A40DD">
              <w:rPr>
                <w:rFonts w:cstheme="minorHAnsi"/>
                <w:sz w:val="20"/>
                <w:szCs w:val="20"/>
              </w:rPr>
              <w:t>:</w:t>
            </w:r>
            <w:r w:rsidRPr="001A40DD">
              <w:rPr>
                <w:rFonts w:cstheme="minorHAnsi"/>
                <w:sz w:val="20"/>
                <w:szCs w:val="20"/>
              </w:rPr>
              <w:tab/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3ACCEF1" w14:textId="77777777" w:rsidTr="00013643">
        <w:tc>
          <w:tcPr>
            <w:tcW w:w="6948" w:type="dxa"/>
            <w:gridSpan w:val="4"/>
          </w:tcPr>
          <w:p w14:paraId="7DCB6E7B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Vallen van hoogte of begane grond</w:t>
            </w:r>
          </w:p>
        </w:tc>
        <w:tc>
          <w:tcPr>
            <w:tcW w:w="2520" w:type="dxa"/>
            <w:gridSpan w:val="2"/>
          </w:tcPr>
          <w:p w14:paraId="005A4F9C" w14:textId="2B71644B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99D4B99" w14:textId="77777777" w:rsidTr="00013643">
        <w:tc>
          <w:tcPr>
            <w:tcW w:w="6948" w:type="dxa"/>
            <w:gridSpan w:val="4"/>
          </w:tcPr>
          <w:p w14:paraId="378BC107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Vallende voorwerpen</w:t>
            </w:r>
          </w:p>
        </w:tc>
        <w:tc>
          <w:tcPr>
            <w:tcW w:w="2520" w:type="dxa"/>
            <w:gridSpan w:val="2"/>
          </w:tcPr>
          <w:p w14:paraId="07790ABB" w14:textId="7BF22794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AA28D3F" w14:textId="77777777" w:rsidTr="00013643">
        <w:trPr>
          <w:trHeight w:val="1285"/>
        </w:trPr>
        <w:tc>
          <w:tcPr>
            <w:tcW w:w="6948" w:type="dxa"/>
            <w:gridSpan w:val="4"/>
          </w:tcPr>
          <w:p w14:paraId="326A181B" w14:textId="06A3D011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Ti</w:t>
            </w:r>
            <w:r w:rsidR="00137574">
              <w:rPr>
                <w:rFonts w:cstheme="minorHAnsi"/>
                <w:sz w:val="20"/>
                <w:szCs w:val="20"/>
              </w:rPr>
              <w:t xml:space="preserve">llen van zware lasten, zo ja : </w:t>
            </w:r>
            <w:r w:rsidR="00137574">
              <w:rPr>
                <w:rFonts w:cstheme="minorHAnsi"/>
                <w:sz w:val="20"/>
                <w:szCs w:val="20"/>
              </w:rPr>
              <w:tab/>
            </w:r>
          </w:p>
          <w:p w14:paraId="2B2B9063" w14:textId="77777777" w:rsidR="00AF7068" w:rsidRPr="001A40DD" w:rsidRDefault="00AF7068" w:rsidP="00AF7068">
            <w:pPr>
              <w:numPr>
                <w:ilvl w:val="1"/>
                <w:numId w:val="26"/>
              </w:numPr>
              <w:tabs>
                <w:tab w:val="left" w:pos="72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omschrijving:</w:t>
            </w:r>
          </w:p>
          <w:p w14:paraId="414EF1DE" w14:textId="77777777" w:rsidR="00AF7068" w:rsidRPr="001A40DD" w:rsidRDefault="00AF7068" w:rsidP="00AF7068">
            <w:pPr>
              <w:numPr>
                <w:ilvl w:val="1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+/- volume of: </w:t>
            </w:r>
            <w:bookmarkStart w:id="12" w:name="Text33"/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2"/>
          </w:p>
          <w:p w14:paraId="0CA1AB91" w14:textId="77777777" w:rsidR="00AF7068" w:rsidRPr="001A40DD" w:rsidRDefault="00AF7068" w:rsidP="00AF7068">
            <w:pPr>
              <w:numPr>
                <w:ilvl w:val="1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+/- gewicht: </w:t>
            </w:r>
            <w:bookmarkStart w:id="13" w:name="Text34"/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3"/>
            <w:r w:rsidRPr="001A40DD">
              <w:rPr>
                <w:rFonts w:cstheme="minorHAnsi"/>
                <w:sz w:val="20"/>
                <w:szCs w:val="20"/>
              </w:rPr>
              <w:t xml:space="preserve"> (kg)</w:t>
            </w:r>
          </w:p>
          <w:p w14:paraId="313F8BF4" w14:textId="77777777" w:rsidR="00AF7068" w:rsidRPr="001A40DD" w:rsidRDefault="00AF7068" w:rsidP="00AF7068">
            <w:pPr>
              <w:numPr>
                <w:ilvl w:val="1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Frequentie per dag: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2520" w:type="dxa"/>
            <w:gridSpan w:val="2"/>
          </w:tcPr>
          <w:p w14:paraId="6DE8E4E8" w14:textId="1297A45D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</w:tc>
      </w:tr>
      <w:tr w:rsidR="00AF7068" w:rsidRPr="001A40DD" w14:paraId="603E817F" w14:textId="77777777" w:rsidTr="00013643">
        <w:tc>
          <w:tcPr>
            <w:tcW w:w="6948" w:type="dxa"/>
            <w:gridSpan w:val="4"/>
          </w:tcPr>
          <w:p w14:paraId="69117231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Lawaai &gt;80dB(A)</w:t>
            </w:r>
          </w:p>
        </w:tc>
        <w:tc>
          <w:tcPr>
            <w:tcW w:w="2520" w:type="dxa"/>
            <w:gridSpan w:val="2"/>
          </w:tcPr>
          <w:p w14:paraId="5D56A681" w14:textId="3D958D5D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4425819" w14:textId="77777777" w:rsidTr="00013643">
        <w:tc>
          <w:tcPr>
            <w:tcW w:w="6948" w:type="dxa"/>
            <w:gridSpan w:val="4"/>
          </w:tcPr>
          <w:p w14:paraId="58FACEC9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Scherpe voorwerpen</w:t>
            </w:r>
          </w:p>
        </w:tc>
        <w:tc>
          <w:tcPr>
            <w:tcW w:w="2520" w:type="dxa"/>
            <w:gridSpan w:val="2"/>
          </w:tcPr>
          <w:p w14:paraId="28DBD335" w14:textId="1ABEB8D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5F37FB5" w14:textId="77777777" w:rsidTr="00013643">
        <w:tc>
          <w:tcPr>
            <w:tcW w:w="6948" w:type="dxa"/>
            <w:gridSpan w:val="4"/>
            <w:vAlign w:val="center"/>
          </w:tcPr>
          <w:p w14:paraId="503A6144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Machines: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6AB251A8" w14:textId="3896DE19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45B3712" w14:textId="77777777" w:rsidTr="00013643">
        <w:tc>
          <w:tcPr>
            <w:tcW w:w="6948" w:type="dxa"/>
            <w:gridSpan w:val="4"/>
          </w:tcPr>
          <w:p w14:paraId="79772F3F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Werken in omgeving van overdruk/onderdruk</w:t>
            </w:r>
          </w:p>
        </w:tc>
        <w:tc>
          <w:tcPr>
            <w:tcW w:w="2520" w:type="dxa"/>
            <w:gridSpan w:val="2"/>
          </w:tcPr>
          <w:p w14:paraId="6C5C84B0" w14:textId="456FC673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DFADB86" w14:textId="77777777" w:rsidTr="00013643">
        <w:tc>
          <w:tcPr>
            <w:tcW w:w="6948" w:type="dxa"/>
            <w:gridSpan w:val="4"/>
          </w:tcPr>
          <w:p w14:paraId="2A5C6D01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Trillingen</w:t>
            </w:r>
          </w:p>
        </w:tc>
        <w:tc>
          <w:tcPr>
            <w:tcW w:w="2520" w:type="dxa"/>
            <w:gridSpan w:val="2"/>
          </w:tcPr>
          <w:p w14:paraId="36CE936F" w14:textId="59CAD01D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0C286BE" w14:textId="77777777" w:rsidTr="00013643">
        <w:tc>
          <w:tcPr>
            <w:tcW w:w="6948" w:type="dxa"/>
            <w:gridSpan w:val="4"/>
          </w:tcPr>
          <w:p w14:paraId="0BC46120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Ioniserende of radioactieve stralen</w:t>
            </w:r>
          </w:p>
        </w:tc>
        <w:tc>
          <w:tcPr>
            <w:tcW w:w="2520" w:type="dxa"/>
            <w:gridSpan w:val="2"/>
          </w:tcPr>
          <w:p w14:paraId="07CEBA02" w14:textId="11F16E0C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472C797" w14:textId="77777777" w:rsidTr="00013643">
        <w:tc>
          <w:tcPr>
            <w:tcW w:w="6948" w:type="dxa"/>
            <w:gridSpan w:val="4"/>
          </w:tcPr>
          <w:p w14:paraId="61B7DA59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Niet-ioniserende stralen, zoals radiogolven, microgolven, IR, UV en laserstraling</w:t>
            </w:r>
          </w:p>
        </w:tc>
        <w:tc>
          <w:tcPr>
            <w:tcW w:w="2520" w:type="dxa"/>
            <w:gridSpan w:val="2"/>
          </w:tcPr>
          <w:p w14:paraId="6540726E" w14:textId="381CEF52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B407782" w14:textId="77777777" w:rsidTr="00013643">
        <w:tc>
          <w:tcPr>
            <w:tcW w:w="6948" w:type="dxa"/>
            <w:gridSpan w:val="4"/>
          </w:tcPr>
          <w:p w14:paraId="725FDFB1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Elektrische risico’s</w:t>
            </w:r>
          </w:p>
        </w:tc>
        <w:tc>
          <w:tcPr>
            <w:tcW w:w="2520" w:type="dxa"/>
            <w:gridSpan w:val="2"/>
          </w:tcPr>
          <w:p w14:paraId="6315829C" w14:textId="0F82BAB1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95B6245" w14:textId="77777777" w:rsidTr="00013643">
        <w:tc>
          <w:tcPr>
            <w:tcW w:w="6948" w:type="dxa"/>
            <w:gridSpan w:val="4"/>
          </w:tcPr>
          <w:p w14:paraId="03359218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Vochtigheid: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39324A5B" w14:textId="7E2B30CE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986DBA6" w14:textId="77777777" w:rsidTr="00013643">
        <w:tc>
          <w:tcPr>
            <w:tcW w:w="6948" w:type="dxa"/>
            <w:gridSpan w:val="4"/>
          </w:tcPr>
          <w:p w14:paraId="21D5E069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Warmte (klimaat):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250EF2D7" w14:textId="40646312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DA02FF0" w14:textId="77777777" w:rsidTr="00013643">
        <w:tc>
          <w:tcPr>
            <w:tcW w:w="6948" w:type="dxa"/>
            <w:gridSpan w:val="4"/>
          </w:tcPr>
          <w:p w14:paraId="55A55C53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Koude (klimaat):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43D3C102" w14:textId="44C53DB1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B80C063" w14:textId="77777777" w:rsidTr="00013643">
        <w:tc>
          <w:tcPr>
            <w:tcW w:w="6948" w:type="dxa"/>
            <w:gridSpan w:val="4"/>
          </w:tcPr>
          <w:p w14:paraId="755BC53A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Hitte (brandwonden):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5CAA475E" w14:textId="30CBA5A8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F84EEA5" w14:textId="77777777" w:rsidTr="00013643">
        <w:tc>
          <w:tcPr>
            <w:tcW w:w="9468" w:type="dxa"/>
            <w:gridSpan w:val="6"/>
          </w:tcPr>
          <w:p w14:paraId="65614445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Andere: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430554D1" w14:textId="77777777" w:rsidTr="00013643">
        <w:tc>
          <w:tcPr>
            <w:tcW w:w="9468" w:type="dxa"/>
            <w:gridSpan w:val="6"/>
            <w:tcBorders>
              <w:bottom w:val="single" w:sz="4" w:space="0" w:color="auto"/>
            </w:tcBorders>
          </w:tcPr>
          <w:p w14:paraId="09C41925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Andere: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3288EF7F" w14:textId="77777777" w:rsidR="00497E8C" w:rsidRDefault="00497E8C">
      <w: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1620"/>
        <w:gridCol w:w="2340"/>
        <w:gridCol w:w="2520"/>
      </w:tblGrid>
      <w:tr w:rsidR="00AF7068" w:rsidRPr="001A40DD" w14:paraId="251C39A0" w14:textId="77777777" w:rsidTr="00013643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4299E613" w14:textId="024FE5C1" w:rsidR="00AF7068" w:rsidRPr="001A40DD" w:rsidRDefault="00AF7068" w:rsidP="00AF7068">
            <w:pPr>
              <w:tabs>
                <w:tab w:val="num" w:pos="240"/>
                <w:tab w:val="num" w:pos="360"/>
              </w:tabs>
              <w:spacing w:after="0" w:line="240" w:lineRule="auto"/>
              <w:ind w:left="360" w:hanging="360"/>
              <w:rPr>
                <w:rFonts w:cstheme="minorHAnsi"/>
                <w:b/>
                <w:bCs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lastRenderedPageBreak/>
              <w:t>17.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Werken met een verhoogd risico: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D972C0D" w14:textId="77777777" w:rsidTr="00013643">
        <w:tc>
          <w:tcPr>
            <w:tcW w:w="6948" w:type="dxa"/>
            <w:gridSpan w:val="3"/>
          </w:tcPr>
          <w:p w14:paraId="46DB76FB" w14:textId="77777777" w:rsidR="00AF7068" w:rsidRPr="001A40DD" w:rsidRDefault="00AF7068" w:rsidP="00AF7068">
            <w:pPr>
              <w:numPr>
                <w:ilvl w:val="0"/>
                <w:numId w:val="28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B-VCA-opleiding vereist</w:t>
            </w:r>
          </w:p>
        </w:tc>
        <w:tc>
          <w:tcPr>
            <w:tcW w:w="2520" w:type="dxa"/>
          </w:tcPr>
          <w:p w14:paraId="6C705C70" w14:textId="00BB6728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BA55C7F" w14:textId="77777777" w:rsidTr="00013643">
        <w:tc>
          <w:tcPr>
            <w:tcW w:w="6948" w:type="dxa"/>
            <w:gridSpan w:val="3"/>
          </w:tcPr>
          <w:p w14:paraId="1B81AFD7" w14:textId="7BE904A0" w:rsidR="00AF7068" w:rsidRPr="001A40DD" w:rsidRDefault="00137574" w:rsidP="00AF7068">
            <w:pPr>
              <w:numPr>
                <w:ilvl w:val="0"/>
                <w:numId w:val="28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bCs/>
                <w:sz w:val="20"/>
                <w:szCs w:val="20"/>
              </w:rPr>
              <w:t>Andere vereiste opleiding:</w:t>
            </w:r>
          </w:p>
          <w:p w14:paraId="594378A9" w14:textId="77777777" w:rsidR="00AF7068" w:rsidRPr="001A40DD" w:rsidRDefault="00AF7068" w:rsidP="00AF7068">
            <w:pPr>
              <w:tabs>
                <w:tab w:val="left" w:pos="90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ab/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  <w:p w14:paraId="0C78D605" w14:textId="77777777" w:rsidR="00AF7068" w:rsidRPr="001A40DD" w:rsidRDefault="00AF7068" w:rsidP="00AF7068">
            <w:pPr>
              <w:tabs>
                <w:tab w:val="left" w:pos="90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ab/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12B74381" w14:textId="43A37B23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38E81DF" w14:textId="77777777" w:rsidTr="00013643">
        <w:tc>
          <w:tcPr>
            <w:tcW w:w="6948" w:type="dxa"/>
            <w:gridSpan w:val="3"/>
          </w:tcPr>
          <w:p w14:paraId="31DA2331" w14:textId="33CB349C" w:rsidR="00AF7068" w:rsidRPr="001A40DD" w:rsidRDefault="00137574" w:rsidP="00AF7068">
            <w:pPr>
              <w:numPr>
                <w:ilvl w:val="0"/>
                <w:numId w:val="28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bCs/>
                <w:sz w:val="20"/>
                <w:szCs w:val="20"/>
              </w:rPr>
              <w:t xml:space="preserve">Werken met een vergunning : </w:t>
            </w:r>
          </w:p>
          <w:p w14:paraId="1884EB57" w14:textId="10D59D53" w:rsidR="00AF7068" w:rsidRPr="001A40DD" w:rsidRDefault="00137574" w:rsidP="00AF7068">
            <w:p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         </w:t>
            </w:r>
            <w:r w:rsidR="00AF7068" w:rsidRPr="001A40DD">
              <w:rPr>
                <w:rFonts w:cstheme="minorHAnsi"/>
                <w:bCs/>
                <w:sz w:val="20"/>
                <w:szCs w:val="20"/>
              </w:rPr>
              <w:t>Zo ja, dewelke</w:t>
            </w:r>
          </w:p>
          <w:p w14:paraId="3E452898" w14:textId="77777777" w:rsidR="00AF7068" w:rsidRPr="001A40DD" w:rsidRDefault="00AF7068" w:rsidP="00AF7068">
            <w:pPr>
              <w:numPr>
                <w:ilvl w:val="0"/>
                <w:numId w:val="29"/>
              </w:numPr>
              <w:tabs>
                <w:tab w:val="clear" w:pos="720"/>
                <w:tab w:val="left" w:pos="126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260"/>
              <w:rPr>
                <w:rFonts w:cstheme="minorHAnsi"/>
                <w:bCs/>
                <w:sz w:val="20"/>
                <w:szCs w:val="20"/>
              </w:rPr>
            </w:pPr>
          </w:p>
          <w:p w14:paraId="7E332DB3" w14:textId="77777777" w:rsidR="00AF7068" w:rsidRPr="001A40DD" w:rsidRDefault="00AF7068" w:rsidP="00AF7068">
            <w:pPr>
              <w:numPr>
                <w:ilvl w:val="0"/>
                <w:numId w:val="29"/>
              </w:numPr>
              <w:tabs>
                <w:tab w:val="clear" w:pos="720"/>
                <w:tab w:val="left" w:pos="126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26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0C6D2E1B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F7068" w:rsidRPr="001A40DD" w14:paraId="04D63018" w14:textId="77777777" w:rsidTr="00013643">
        <w:tc>
          <w:tcPr>
            <w:tcW w:w="6948" w:type="dxa"/>
            <w:gridSpan w:val="3"/>
          </w:tcPr>
          <w:p w14:paraId="1D192D78" w14:textId="77777777" w:rsidR="00AF7068" w:rsidRPr="001A40DD" w:rsidRDefault="00AF7068" w:rsidP="00AF7068">
            <w:pPr>
              <w:numPr>
                <w:ilvl w:val="0"/>
                <w:numId w:val="30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 Taken met verhoogde waakzaamheid</w:t>
            </w:r>
          </w:p>
        </w:tc>
        <w:tc>
          <w:tcPr>
            <w:tcW w:w="2520" w:type="dxa"/>
          </w:tcPr>
          <w:p w14:paraId="69F205D2" w14:textId="39D150B1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</w:tc>
      </w:tr>
      <w:tr w:rsidR="00AF7068" w:rsidRPr="001A40DD" w14:paraId="1A1A0DDF" w14:textId="77777777" w:rsidTr="00013643">
        <w:tc>
          <w:tcPr>
            <w:tcW w:w="9468" w:type="dxa"/>
            <w:gridSpan w:val="4"/>
            <w:tcBorders>
              <w:bottom w:val="single" w:sz="4" w:space="0" w:color="auto"/>
            </w:tcBorders>
          </w:tcPr>
          <w:p w14:paraId="27FFC44A" w14:textId="77777777" w:rsidR="00AF7068" w:rsidRPr="001A40DD" w:rsidRDefault="00AF7068" w:rsidP="00AF7068">
            <w:pPr>
              <w:numPr>
                <w:ilvl w:val="0"/>
                <w:numId w:val="30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Andere: </w:t>
            </w:r>
            <w:bookmarkStart w:id="14" w:name="Text47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14"/>
          </w:p>
        </w:tc>
      </w:tr>
      <w:tr w:rsidR="00AF7068" w:rsidRPr="001A40DD" w14:paraId="47EFED5F" w14:textId="77777777" w:rsidTr="00013643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7492E652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b/>
                <w:sz w:val="20"/>
                <w:szCs w:val="20"/>
              </w:rPr>
            </w:pPr>
          </w:p>
          <w:p w14:paraId="429ACE7A" w14:textId="1D96A872" w:rsidR="00AF7068" w:rsidRPr="001A40DD" w:rsidRDefault="00AF7068" w:rsidP="00AF7068">
            <w:pPr>
              <w:tabs>
                <w:tab w:val="num" w:pos="240"/>
                <w:tab w:val="num" w:pos="360"/>
              </w:tabs>
              <w:spacing w:after="0" w:line="240" w:lineRule="auto"/>
              <w:ind w:left="360" w:hanging="360"/>
              <w:rPr>
                <w:rFonts w:cstheme="minorHAnsi"/>
                <w:b/>
                <w:bCs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18.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Contact met bijzondere groepen: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29AFF34" w14:textId="77777777" w:rsidTr="00013643">
        <w:tc>
          <w:tcPr>
            <w:tcW w:w="6948" w:type="dxa"/>
            <w:gridSpan w:val="3"/>
          </w:tcPr>
          <w:p w14:paraId="5A722130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Zieken</w:t>
            </w:r>
          </w:p>
        </w:tc>
        <w:tc>
          <w:tcPr>
            <w:tcW w:w="2520" w:type="dxa"/>
          </w:tcPr>
          <w:p w14:paraId="677019CF" w14:textId="4357FBA5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9847E03" w14:textId="77777777" w:rsidTr="00013643">
        <w:tc>
          <w:tcPr>
            <w:tcW w:w="6948" w:type="dxa"/>
            <w:gridSpan w:val="3"/>
          </w:tcPr>
          <w:p w14:paraId="1F3D420A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Ziekenhuis</w:t>
            </w:r>
          </w:p>
        </w:tc>
        <w:tc>
          <w:tcPr>
            <w:tcW w:w="2520" w:type="dxa"/>
          </w:tcPr>
          <w:p w14:paraId="0C1B2C70" w14:textId="514A2695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782D43D" w14:textId="77777777" w:rsidTr="00013643">
        <w:tc>
          <w:tcPr>
            <w:tcW w:w="6948" w:type="dxa"/>
            <w:gridSpan w:val="3"/>
          </w:tcPr>
          <w:p w14:paraId="3AE2EAD8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Psychiatrie</w:t>
            </w:r>
          </w:p>
        </w:tc>
        <w:tc>
          <w:tcPr>
            <w:tcW w:w="2520" w:type="dxa"/>
          </w:tcPr>
          <w:p w14:paraId="2E582B53" w14:textId="2A8B229B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1897066" w14:textId="77777777" w:rsidTr="00013643">
        <w:tc>
          <w:tcPr>
            <w:tcW w:w="6948" w:type="dxa"/>
            <w:gridSpan w:val="3"/>
          </w:tcPr>
          <w:p w14:paraId="4114EDC5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RVT-PVT</w:t>
            </w:r>
          </w:p>
        </w:tc>
        <w:tc>
          <w:tcPr>
            <w:tcW w:w="2520" w:type="dxa"/>
          </w:tcPr>
          <w:p w14:paraId="5AF26E97" w14:textId="0C676885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B6C3E45" w14:textId="77777777" w:rsidTr="00013643">
        <w:tc>
          <w:tcPr>
            <w:tcW w:w="6948" w:type="dxa"/>
            <w:gridSpan w:val="3"/>
          </w:tcPr>
          <w:p w14:paraId="30A9AEDB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Kinderen &lt; 3 jaar</w:t>
            </w:r>
          </w:p>
        </w:tc>
        <w:tc>
          <w:tcPr>
            <w:tcW w:w="2520" w:type="dxa"/>
          </w:tcPr>
          <w:p w14:paraId="78A5CB11" w14:textId="093D8D69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5F6A903" w14:textId="77777777" w:rsidTr="00013643">
        <w:tc>
          <w:tcPr>
            <w:tcW w:w="6948" w:type="dxa"/>
            <w:gridSpan w:val="3"/>
          </w:tcPr>
          <w:p w14:paraId="529D908B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Kinderen &lt; 6 jaar</w:t>
            </w:r>
          </w:p>
        </w:tc>
        <w:tc>
          <w:tcPr>
            <w:tcW w:w="2520" w:type="dxa"/>
          </w:tcPr>
          <w:p w14:paraId="01BEF62C" w14:textId="5FEF8F24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C4D51FD" w14:textId="77777777" w:rsidTr="00013643">
        <w:tc>
          <w:tcPr>
            <w:tcW w:w="6948" w:type="dxa"/>
            <w:gridSpan w:val="3"/>
          </w:tcPr>
          <w:p w14:paraId="32BEA652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Kinderen &lt; 12 jaar</w:t>
            </w:r>
          </w:p>
        </w:tc>
        <w:tc>
          <w:tcPr>
            <w:tcW w:w="2520" w:type="dxa"/>
          </w:tcPr>
          <w:p w14:paraId="56FF542E" w14:textId="7416663F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D4D3A1F" w14:textId="77777777" w:rsidTr="00013643">
        <w:tc>
          <w:tcPr>
            <w:tcW w:w="6948" w:type="dxa"/>
            <w:gridSpan w:val="3"/>
          </w:tcPr>
          <w:p w14:paraId="5D4F1240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Bejaarden</w:t>
            </w:r>
          </w:p>
        </w:tc>
        <w:tc>
          <w:tcPr>
            <w:tcW w:w="2520" w:type="dxa"/>
          </w:tcPr>
          <w:p w14:paraId="3D7C1C0F" w14:textId="5C245C0F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F64B7D6" w14:textId="77777777" w:rsidTr="00013643">
        <w:tc>
          <w:tcPr>
            <w:tcW w:w="6948" w:type="dxa"/>
            <w:gridSpan w:val="3"/>
          </w:tcPr>
          <w:p w14:paraId="76BBACD2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Gehandicapten </w:t>
            </w:r>
          </w:p>
        </w:tc>
        <w:tc>
          <w:tcPr>
            <w:tcW w:w="2520" w:type="dxa"/>
          </w:tcPr>
          <w:p w14:paraId="18E1F445" w14:textId="4FDBBB9E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65091575" w14:textId="77777777" w:rsidTr="00013643">
        <w:tc>
          <w:tcPr>
            <w:tcW w:w="6948" w:type="dxa"/>
            <w:gridSpan w:val="3"/>
          </w:tcPr>
          <w:p w14:paraId="45ED4C22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Thuislozen/kansarmen</w:t>
            </w:r>
          </w:p>
        </w:tc>
        <w:tc>
          <w:tcPr>
            <w:tcW w:w="2520" w:type="dxa"/>
          </w:tcPr>
          <w:p w14:paraId="3B8E8174" w14:textId="6830FFEA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ABD16F9" w14:textId="77777777" w:rsidTr="00013643">
        <w:tc>
          <w:tcPr>
            <w:tcW w:w="6948" w:type="dxa"/>
            <w:gridSpan w:val="3"/>
          </w:tcPr>
          <w:p w14:paraId="28890CEF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(ex-)gedetineerden</w:t>
            </w:r>
          </w:p>
        </w:tc>
        <w:tc>
          <w:tcPr>
            <w:tcW w:w="2520" w:type="dxa"/>
          </w:tcPr>
          <w:p w14:paraId="2CC20817" w14:textId="44272A7F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39A217F" w14:textId="77777777" w:rsidTr="00013643">
        <w:tc>
          <w:tcPr>
            <w:tcW w:w="6948" w:type="dxa"/>
            <w:gridSpan w:val="3"/>
          </w:tcPr>
          <w:p w14:paraId="33272646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(ex-) verslaving (drugs, alcohol, medicatie)</w:t>
            </w:r>
          </w:p>
        </w:tc>
        <w:tc>
          <w:tcPr>
            <w:tcW w:w="2520" w:type="dxa"/>
          </w:tcPr>
          <w:p w14:paraId="7FF420C5" w14:textId="7D3F9E46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639FD8AB" w14:textId="77777777" w:rsidTr="00013643">
        <w:tc>
          <w:tcPr>
            <w:tcW w:w="6948" w:type="dxa"/>
            <w:gridSpan w:val="3"/>
          </w:tcPr>
          <w:p w14:paraId="5B03EFC2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Asielzoekers</w:t>
            </w:r>
          </w:p>
        </w:tc>
        <w:tc>
          <w:tcPr>
            <w:tcW w:w="2520" w:type="dxa"/>
          </w:tcPr>
          <w:p w14:paraId="4111D186" w14:textId="0B4D9AC6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917857E" w14:textId="77777777" w:rsidTr="00013643">
        <w:tc>
          <w:tcPr>
            <w:tcW w:w="6948" w:type="dxa"/>
            <w:gridSpan w:val="3"/>
          </w:tcPr>
          <w:p w14:paraId="064813E8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Andere: </w:t>
            </w:r>
          </w:p>
        </w:tc>
        <w:tc>
          <w:tcPr>
            <w:tcW w:w="2520" w:type="dxa"/>
          </w:tcPr>
          <w:p w14:paraId="16306175" w14:textId="3F266C2C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5F78F3D" w14:textId="77777777" w:rsidTr="00013643">
        <w:tc>
          <w:tcPr>
            <w:tcW w:w="9468" w:type="dxa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76691141" w14:textId="77777777" w:rsidR="00AF7068" w:rsidRPr="001A40DD" w:rsidRDefault="00AF7068" w:rsidP="00AF7068">
            <w:pPr>
              <w:tabs>
                <w:tab w:val="num" w:pos="240"/>
                <w:tab w:val="num" w:pos="36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BD0025E" w14:textId="0933EEA0" w:rsidR="00AF7068" w:rsidRPr="001A40DD" w:rsidRDefault="00AF7068" w:rsidP="00AF7068">
            <w:pPr>
              <w:tabs>
                <w:tab w:val="num" w:pos="240"/>
                <w:tab w:val="num" w:pos="360"/>
              </w:tabs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 xml:space="preserve">19. </w:t>
            </w:r>
            <w:r w:rsidRPr="001A40DD">
              <w:rPr>
                <w:rFonts w:cstheme="minorHAnsi"/>
                <w:b/>
                <w:sz w:val="20"/>
                <w:szCs w:val="20"/>
              </w:rPr>
              <w:tab/>
              <w:t>Activiteiten verbonden aan voedingswaren</w:t>
            </w:r>
            <w:r w:rsidRPr="001A40DD">
              <w:rPr>
                <w:rFonts w:cstheme="minorHAnsi"/>
                <w:sz w:val="20"/>
                <w:szCs w:val="20"/>
              </w:rPr>
              <w:t>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</w:tc>
      </w:tr>
      <w:tr w:rsidR="00AF7068" w:rsidRPr="001A40DD" w14:paraId="1A5A228E" w14:textId="77777777" w:rsidTr="00013643">
        <w:tc>
          <w:tcPr>
            <w:tcW w:w="9468" w:type="dxa"/>
            <w:gridSpan w:val="4"/>
            <w:vAlign w:val="bottom"/>
          </w:tcPr>
          <w:p w14:paraId="453EEEC0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Beschrijving :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03A13AD1" w14:textId="77777777" w:rsidTr="00013643"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C5D28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</w:p>
          <w:p w14:paraId="54D4D2A1" w14:textId="080B48B7" w:rsidR="00AF7068" w:rsidRPr="001A40DD" w:rsidRDefault="00AF7068" w:rsidP="00AF7068">
            <w:pPr>
              <w:tabs>
                <w:tab w:val="num" w:pos="240"/>
                <w:tab w:val="num" w:pos="360"/>
              </w:tabs>
              <w:spacing w:after="0" w:line="240" w:lineRule="auto"/>
              <w:ind w:left="360" w:hanging="360"/>
              <w:rPr>
                <w:rFonts w:cstheme="minorHAnsi"/>
                <w:b/>
                <w:bCs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20. Vereisten van de stagegever jegens de stagiair: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415677E" w14:textId="77777777" w:rsidTr="00013643">
        <w:tc>
          <w:tcPr>
            <w:tcW w:w="4608" w:type="dxa"/>
            <w:gridSpan w:val="2"/>
            <w:shd w:val="clear" w:color="auto" w:fill="CCCCCC"/>
            <w:vAlign w:val="bottom"/>
          </w:tcPr>
          <w:p w14:paraId="5B5A0C9C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Vereisten:</w:t>
            </w:r>
          </w:p>
        </w:tc>
        <w:tc>
          <w:tcPr>
            <w:tcW w:w="4860" w:type="dxa"/>
            <w:gridSpan w:val="2"/>
            <w:shd w:val="clear" w:color="auto" w:fill="CCCCCC"/>
          </w:tcPr>
          <w:p w14:paraId="28A2AEB7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Omschrijving</w:t>
            </w:r>
          </w:p>
        </w:tc>
      </w:tr>
      <w:tr w:rsidR="00AF7068" w:rsidRPr="001A40DD" w14:paraId="4B79EB10" w14:textId="77777777" w:rsidTr="00013643">
        <w:tc>
          <w:tcPr>
            <w:tcW w:w="2988" w:type="dxa"/>
            <w:shd w:val="clear" w:color="auto" w:fill="auto"/>
            <w:vAlign w:val="center"/>
          </w:tcPr>
          <w:p w14:paraId="44300B6A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Geen hoogtevrees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232B5A8" w14:textId="23C8B96B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6E6FA0D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steile trappen/hoge werkplatformen/torens</w:t>
            </w:r>
          </w:p>
        </w:tc>
      </w:tr>
      <w:tr w:rsidR="00AF7068" w:rsidRPr="001A40DD" w14:paraId="4697C673" w14:textId="77777777" w:rsidTr="00013643">
        <w:tc>
          <w:tcPr>
            <w:tcW w:w="2988" w:type="dxa"/>
            <w:shd w:val="clear" w:color="auto" w:fill="auto"/>
            <w:vAlign w:val="center"/>
          </w:tcPr>
          <w:p w14:paraId="1F3BB3EF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Behendigheid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072999C" w14:textId="64878B44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577BE1F1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smalle doorgangen, beperkte bewegingsruimte, andere</w:t>
            </w:r>
          </w:p>
        </w:tc>
      </w:tr>
      <w:tr w:rsidR="00AF7068" w:rsidRPr="001A40DD" w14:paraId="27AD9045" w14:textId="77777777" w:rsidTr="00013643">
        <w:tc>
          <w:tcPr>
            <w:tcW w:w="2988" w:type="dxa"/>
            <w:shd w:val="clear" w:color="auto" w:fill="auto"/>
            <w:vAlign w:val="center"/>
          </w:tcPr>
          <w:p w14:paraId="47A4F2D5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Grote spierkracht &amp; uithouding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E04B30B" w14:textId="42635E39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3555626C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langdurig staand werk</w:t>
            </w:r>
          </w:p>
        </w:tc>
      </w:tr>
      <w:tr w:rsidR="00AF7068" w:rsidRPr="001A40DD" w14:paraId="15DFEC98" w14:textId="77777777" w:rsidTr="00013643">
        <w:tc>
          <w:tcPr>
            <w:tcW w:w="2988" w:type="dxa"/>
            <w:shd w:val="clear" w:color="auto" w:fill="auto"/>
            <w:vAlign w:val="center"/>
          </w:tcPr>
          <w:p w14:paraId="48846209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Afgezonderd werk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9B1CB3D" w14:textId="59B8FD18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54CEA013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F7068" w:rsidRPr="001A40DD" w14:paraId="7F5C0C1D" w14:textId="77777777" w:rsidTr="00013643">
        <w:tc>
          <w:tcPr>
            <w:tcW w:w="2988" w:type="dxa"/>
            <w:shd w:val="clear" w:color="auto" w:fill="auto"/>
            <w:vAlign w:val="center"/>
          </w:tcPr>
          <w:p w14:paraId="4A844814" w14:textId="2C6AC7F4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Rijbewijs</w:t>
            </w:r>
            <w:r w:rsidR="00137574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type: </w:t>
            </w:r>
            <w:bookmarkStart w:id="15" w:name="Text50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1620" w:type="dxa"/>
            <w:shd w:val="clear" w:color="auto" w:fill="auto"/>
            <w:vAlign w:val="bottom"/>
          </w:tcPr>
          <w:p w14:paraId="4FCDFE55" w14:textId="53D17CCC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2CA2DF44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F7068" w:rsidRPr="001A40DD" w14:paraId="1324B836" w14:textId="77777777" w:rsidTr="00013643">
        <w:tc>
          <w:tcPr>
            <w:tcW w:w="2988" w:type="dxa"/>
            <w:shd w:val="clear" w:color="auto" w:fill="auto"/>
            <w:vAlign w:val="center"/>
          </w:tcPr>
          <w:p w14:paraId="0949C1A1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Opleiding “werken met persoonlijke valbescherming”</w:t>
            </w:r>
          </w:p>
        </w:tc>
        <w:tc>
          <w:tcPr>
            <w:tcW w:w="1620" w:type="dxa"/>
            <w:shd w:val="clear" w:color="auto" w:fill="auto"/>
          </w:tcPr>
          <w:p w14:paraId="6D95F229" w14:textId="5640EF64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2C78035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F7068" w:rsidRPr="001A40DD" w14:paraId="762108A7" w14:textId="77777777" w:rsidTr="00013643">
        <w:tc>
          <w:tcPr>
            <w:tcW w:w="2988" w:type="dxa"/>
            <w:shd w:val="clear" w:color="auto" w:fill="auto"/>
            <w:vAlign w:val="center"/>
          </w:tcPr>
          <w:p w14:paraId="02BBAB6A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EHBO opleiding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74ABB308" w14:textId="3205EBEB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7A003C9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F7068" w:rsidRPr="001A40DD" w14:paraId="558DA874" w14:textId="77777777" w:rsidTr="00013643">
        <w:tc>
          <w:tcPr>
            <w:tcW w:w="2988" w:type="dxa"/>
            <w:shd w:val="clear" w:color="auto" w:fill="auto"/>
            <w:vAlign w:val="center"/>
          </w:tcPr>
          <w:p w14:paraId="6C55D77E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Rookverbod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438DB1C" w14:textId="0457794E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043A8F07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algemene regel</w:t>
            </w:r>
          </w:p>
        </w:tc>
      </w:tr>
      <w:tr w:rsidR="00AF7068" w:rsidRPr="001A40DD" w14:paraId="3093D9C1" w14:textId="77777777" w:rsidTr="00013643">
        <w:tc>
          <w:tcPr>
            <w:tcW w:w="2988" w:type="dxa"/>
            <w:shd w:val="clear" w:color="auto" w:fill="auto"/>
            <w:vAlign w:val="center"/>
          </w:tcPr>
          <w:p w14:paraId="36844AB9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Eetverbod tijdens werkzaamheden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C337A38" w14:textId="52AF908F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2DE4761C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algemene regel</w:t>
            </w:r>
          </w:p>
        </w:tc>
      </w:tr>
      <w:tr w:rsidR="00AF7068" w:rsidRPr="001A40DD" w14:paraId="5B48BDF4" w14:textId="77777777" w:rsidTr="00013643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1582D4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Andere: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6881125D" w14:textId="77777777" w:rsidR="00497E8C" w:rsidRDefault="00497E8C">
      <w: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1620"/>
        <w:gridCol w:w="180"/>
        <w:gridCol w:w="1620"/>
      </w:tblGrid>
      <w:tr w:rsidR="00AF7068" w:rsidRPr="001A40DD" w14:paraId="68811715" w14:textId="77777777" w:rsidTr="00013643">
        <w:tc>
          <w:tcPr>
            <w:tcW w:w="9468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C70113" w14:textId="09E308EF" w:rsidR="00AF7068" w:rsidRPr="001A40DD" w:rsidRDefault="00497E8C" w:rsidP="00497E8C">
            <w:pPr>
              <w:spacing w:after="0" w:line="240" w:lineRule="auto"/>
              <w:ind w:left="360" w:hanging="360"/>
              <w:rPr>
                <w:rFonts w:cstheme="minorHAnsi"/>
                <w:b/>
                <w:sz w:val="20"/>
                <w:szCs w:val="20"/>
              </w:rPr>
            </w:pPr>
            <w:r>
              <w:br w:type="page"/>
            </w:r>
            <w:r w:rsidR="00AF7068" w:rsidRPr="001A40DD">
              <w:rPr>
                <w:rFonts w:cstheme="minorHAnsi"/>
                <w:b/>
                <w:sz w:val="20"/>
                <w:szCs w:val="20"/>
              </w:rPr>
              <w:t>21.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b/>
                <w:sz w:val="20"/>
                <w:szCs w:val="20"/>
              </w:rPr>
              <w:t>Onthaal, EHBO, preventie en bescherming:</w:t>
            </w:r>
          </w:p>
        </w:tc>
      </w:tr>
      <w:tr w:rsidR="00AF7068" w:rsidRPr="001A40DD" w14:paraId="577FB856" w14:textId="77777777" w:rsidTr="00013643">
        <w:tc>
          <w:tcPr>
            <w:tcW w:w="9468" w:type="dxa"/>
            <w:gridSpan w:val="4"/>
            <w:shd w:val="clear" w:color="auto" w:fill="CCCCCC"/>
            <w:vAlign w:val="bottom"/>
          </w:tcPr>
          <w:p w14:paraId="3B5F7106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Onthaal, EHBO, preventie en bescherming:</w:t>
            </w:r>
          </w:p>
        </w:tc>
      </w:tr>
      <w:tr w:rsidR="00AF7068" w:rsidRPr="001A40DD" w14:paraId="0CB0ACBD" w14:textId="77777777" w:rsidTr="00013643">
        <w:tc>
          <w:tcPr>
            <w:tcW w:w="7848" w:type="dxa"/>
            <w:gridSpan w:val="3"/>
            <w:shd w:val="clear" w:color="auto" w:fill="auto"/>
            <w:vAlign w:val="bottom"/>
          </w:tcPr>
          <w:p w14:paraId="59CFAE2E" w14:textId="067CA30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Info noodprocedures, EHBO e.d. worden bij het onthaal gegeven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0F5A0CFB" w14:textId="4A63617D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</w:tr>
      <w:tr w:rsidR="00AF7068" w:rsidRPr="001A40DD" w14:paraId="5B1BF341" w14:textId="77777777" w:rsidTr="00013643">
        <w:tc>
          <w:tcPr>
            <w:tcW w:w="7848" w:type="dxa"/>
            <w:gridSpan w:val="3"/>
            <w:shd w:val="clear" w:color="auto" w:fill="auto"/>
            <w:vAlign w:val="bottom"/>
          </w:tcPr>
          <w:p w14:paraId="70DF80E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EHBO-post op de werkplaats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620" w:type="dxa"/>
          </w:tcPr>
          <w:p w14:paraId="49624C75" w14:textId="70F5DFC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</w:tr>
      <w:tr w:rsidR="00AF7068" w:rsidRPr="001A40DD" w14:paraId="21C05E53" w14:textId="77777777" w:rsidTr="00013643">
        <w:tc>
          <w:tcPr>
            <w:tcW w:w="7848" w:type="dxa"/>
            <w:gridSpan w:val="3"/>
            <w:shd w:val="clear" w:color="auto" w:fill="auto"/>
            <w:vAlign w:val="bottom"/>
          </w:tcPr>
          <w:p w14:paraId="5A4FDAC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Vereiste voorafgaande instructies: zo ja, aan te vullen</w:t>
            </w:r>
          </w:p>
          <w:p w14:paraId="44890026" w14:textId="77777777" w:rsidR="00AF7068" w:rsidRPr="001A40DD" w:rsidRDefault="00AF7068" w:rsidP="00AF7068">
            <w:pPr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6D7954F" w14:textId="77777777" w:rsidR="00AF7068" w:rsidRPr="001A40DD" w:rsidRDefault="00AF7068" w:rsidP="00AF7068">
            <w:pPr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787D9EF" w14:textId="63E7E75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</w:tr>
      <w:tr w:rsidR="00AF7068" w:rsidRPr="001A40DD" w14:paraId="34DAAABD" w14:textId="77777777" w:rsidTr="00013643">
        <w:tc>
          <w:tcPr>
            <w:tcW w:w="9468" w:type="dxa"/>
            <w:gridSpan w:val="4"/>
            <w:shd w:val="clear" w:color="auto" w:fill="auto"/>
            <w:vAlign w:val="bottom"/>
          </w:tcPr>
          <w:p w14:paraId="6BEF47FA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Te nemen preventiemaatregelen:</w:t>
            </w:r>
          </w:p>
          <w:p w14:paraId="55A93A01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8231FB0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6838F48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01CB006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7999B1D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AE08593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2710A4E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5A52B20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C744DD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F7068" w:rsidRPr="001A40DD" w14:paraId="51B53DF9" w14:textId="77777777" w:rsidTr="00013643">
        <w:tc>
          <w:tcPr>
            <w:tcW w:w="9468" w:type="dxa"/>
            <w:gridSpan w:val="4"/>
            <w:shd w:val="clear" w:color="auto" w:fill="auto"/>
            <w:vAlign w:val="bottom"/>
          </w:tcPr>
          <w:p w14:paraId="43D4DDA4" w14:textId="28A5E6E3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Naam preventieadviseur: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6"/>
          </w:p>
          <w:p w14:paraId="5847B345" w14:textId="7B05EC38" w:rsidR="00AF7068" w:rsidRPr="001A40DD" w:rsidRDefault="00AF7068" w:rsidP="00AF7068">
            <w:pPr>
              <w:tabs>
                <w:tab w:val="left" w:pos="229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Tel.: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7" w:name="Text26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7"/>
            <w:r w:rsidR="00137574">
              <w:rPr>
                <w:rFonts w:cstheme="minorHAnsi"/>
                <w:sz w:val="20"/>
                <w:szCs w:val="20"/>
              </w:rPr>
              <w:t xml:space="preserve">      </w:t>
            </w:r>
            <w:r w:rsidRPr="001A40DD">
              <w:rPr>
                <w:rFonts w:cstheme="minorHAnsi"/>
                <w:sz w:val="20"/>
                <w:szCs w:val="20"/>
              </w:rPr>
              <w:tab/>
              <w:t xml:space="preserve"> E-mail: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8" w:name="Text27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8"/>
          </w:p>
        </w:tc>
      </w:tr>
      <w:tr w:rsidR="00AF7068" w:rsidRPr="001A40DD" w14:paraId="673A4235" w14:textId="77777777" w:rsidTr="00013643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17667B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Externe dienst voor bescherming en preventie op het werk van de stagegever-werkgever</w:t>
            </w:r>
            <w:r w:rsidRPr="001A40DD">
              <w:rPr>
                <w:rFonts w:cstheme="minorHAnsi"/>
                <w:sz w:val="20"/>
                <w:szCs w:val="20"/>
              </w:rPr>
              <w:t>:</w:t>
            </w:r>
          </w:p>
          <w:p w14:paraId="69C33B2C" w14:textId="3421FE85" w:rsidR="00AF7068" w:rsidRPr="001A40DD" w:rsidRDefault="00AF7068" w:rsidP="00AF7068">
            <w:pPr>
              <w:tabs>
                <w:tab w:val="left" w:pos="477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Naam: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9" w:name="Text59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9"/>
            <w:r w:rsidR="00137574">
              <w:rPr>
                <w:rFonts w:cstheme="minorHAnsi"/>
                <w:sz w:val="20"/>
                <w:szCs w:val="20"/>
              </w:rPr>
              <w:t xml:space="preserve">        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  <w:t xml:space="preserve">Tel.: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20" w:name="Text65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0"/>
          </w:p>
          <w:p w14:paraId="01C1F38F" w14:textId="5C6EEB6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E-mail: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21" w:name="Text60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1"/>
          </w:p>
          <w:p w14:paraId="08A96FF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Naam arbeidsgeneesheer</w:t>
            </w:r>
            <w:r w:rsidRPr="001A40DD">
              <w:rPr>
                <w:rFonts w:cstheme="minorHAnsi"/>
                <w:sz w:val="20"/>
                <w:szCs w:val="20"/>
              </w:rPr>
              <w:t xml:space="preserve">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22" w:name="Text61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2"/>
          </w:p>
        </w:tc>
      </w:tr>
      <w:tr w:rsidR="00AF7068" w:rsidRPr="001A40DD" w14:paraId="7D104FFA" w14:textId="77777777" w:rsidTr="00013643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0AE16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Vertrouwenspersoon stagegever-werkgever:</w:t>
            </w:r>
          </w:p>
          <w:p w14:paraId="59762E7E" w14:textId="3F68E0B1" w:rsidR="00AF7068" w:rsidRPr="001A40DD" w:rsidRDefault="00AF7068" w:rsidP="00AF7068">
            <w:pPr>
              <w:tabs>
                <w:tab w:val="left" w:pos="486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Naam: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3" w:name="Text63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3"/>
            <w:r w:rsidR="00137574">
              <w:rPr>
                <w:rFonts w:cstheme="minorHAnsi"/>
                <w:sz w:val="20"/>
                <w:szCs w:val="20"/>
              </w:rPr>
              <w:t xml:space="preserve">      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  <w:t xml:space="preserve">Tel.: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24" w:name="Text62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4"/>
          </w:p>
          <w:p w14:paraId="25E27E34" w14:textId="28D9256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E-mail: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5" w:name="Text64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5"/>
          </w:p>
        </w:tc>
      </w:tr>
      <w:tr w:rsidR="00AF7068" w:rsidRPr="001A40DD" w14:paraId="3D9970D0" w14:textId="77777777" w:rsidTr="00013643">
        <w:tc>
          <w:tcPr>
            <w:tcW w:w="9468" w:type="dxa"/>
            <w:gridSpan w:val="4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5D927C6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</w:p>
          <w:p w14:paraId="26D7BDCF" w14:textId="50F1B579" w:rsidR="00AF7068" w:rsidRPr="001A40DD" w:rsidRDefault="00AF7068" w:rsidP="00AF7068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 xml:space="preserve">22. </w:t>
            </w:r>
            <w:r w:rsidRPr="001A40DD">
              <w:rPr>
                <w:rFonts w:cstheme="minorHAnsi"/>
                <w:b/>
                <w:bCs/>
                <w:sz w:val="20"/>
                <w:szCs w:val="20"/>
              </w:rPr>
              <w:t xml:space="preserve">Werkkledij en persoonlijke beschermingsmiddelen: </w:t>
            </w:r>
            <w:r w:rsidRPr="001A40DD">
              <w:rPr>
                <w:rFonts w:cstheme="minorHAnsi"/>
                <w:b/>
                <w:sz w:val="20"/>
                <w:szCs w:val="20"/>
              </w:rPr>
              <w:t>: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95D3943" w14:textId="77777777" w:rsidTr="00013643">
        <w:tc>
          <w:tcPr>
            <w:tcW w:w="7668" w:type="dxa"/>
            <w:gridSpan w:val="2"/>
            <w:shd w:val="clear" w:color="auto" w:fill="CCCCCC"/>
            <w:vAlign w:val="bottom"/>
          </w:tcPr>
          <w:p w14:paraId="4289A165" w14:textId="77777777" w:rsidR="00AF7068" w:rsidRPr="001A40DD" w:rsidRDefault="00AF7068" w:rsidP="00AF7068">
            <w:p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Omschrijving:</w:t>
            </w:r>
          </w:p>
          <w:p w14:paraId="3501849F" w14:textId="77777777" w:rsidR="00AF7068" w:rsidRPr="001A40DD" w:rsidRDefault="00AF7068" w:rsidP="00AF7068">
            <w:pPr>
              <w:spacing w:after="0" w:line="240" w:lineRule="auto"/>
              <w:ind w:left="360" w:hanging="360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Duid aan welke PBM’s van toepassing zijn en vul eventueel aan met type of bijzonderheden</w:t>
            </w:r>
          </w:p>
        </w:tc>
        <w:tc>
          <w:tcPr>
            <w:tcW w:w="1800" w:type="dxa"/>
            <w:gridSpan w:val="2"/>
            <w:shd w:val="clear" w:color="auto" w:fill="CCCCCC"/>
            <w:vAlign w:val="bottom"/>
          </w:tcPr>
          <w:p w14:paraId="164994F1" w14:textId="77777777" w:rsidR="00AF7068" w:rsidRPr="001A40DD" w:rsidRDefault="00AF7068" w:rsidP="00AF7068">
            <w:p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De verant-woordelijke ter beschikking stelling</w:t>
            </w:r>
          </w:p>
          <w:p w14:paraId="1FE3987A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F7068" w:rsidRPr="001A40DD" w14:paraId="06E68014" w14:textId="77777777" w:rsidTr="00013643">
        <w:tc>
          <w:tcPr>
            <w:tcW w:w="6048" w:type="dxa"/>
            <w:shd w:val="clear" w:color="auto" w:fill="auto"/>
            <w:vAlign w:val="bottom"/>
          </w:tcPr>
          <w:p w14:paraId="086AC158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Stofjas: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2880625" w14:textId="3FD58201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37605D42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7D5EED5D" w14:textId="77777777" w:rsidTr="00013643">
        <w:tc>
          <w:tcPr>
            <w:tcW w:w="6048" w:type="dxa"/>
            <w:shd w:val="clear" w:color="auto" w:fill="auto"/>
            <w:vAlign w:val="bottom"/>
          </w:tcPr>
          <w:p w14:paraId="53CC343D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Werkpak: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BFCF21B" w14:textId="55B4EF3A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11E0EFDF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55D8E558" w14:textId="77777777" w:rsidTr="00013643">
        <w:tc>
          <w:tcPr>
            <w:tcW w:w="6048" w:type="dxa"/>
            <w:shd w:val="clear" w:color="auto" w:fill="auto"/>
            <w:vAlign w:val="bottom"/>
          </w:tcPr>
          <w:p w14:paraId="3DC50132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Werkhandschoenen: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9CBB11B" w14:textId="164F98ED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26563FC3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39195D2F" w14:textId="77777777" w:rsidTr="00013643">
        <w:tc>
          <w:tcPr>
            <w:tcW w:w="6048" w:type="dxa"/>
            <w:shd w:val="clear" w:color="auto" w:fill="auto"/>
            <w:vAlign w:val="bottom"/>
          </w:tcPr>
          <w:p w14:paraId="7CE34213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Veiligheidsschoenen: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56ABC54" w14:textId="006C65AF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5AC7ABDE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7F90A9D5" w14:textId="77777777" w:rsidTr="00013643">
        <w:tc>
          <w:tcPr>
            <w:tcW w:w="6048" w:type="dxa"/>
            <w:shd w:val="clear" w:color="auto" w:fill="auto"/>
            <w:vAlign w:val="bottom"/>
          </w:tcPr>
          <w:p w14:paraId="1D189F61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Hoofdbescherming: </w:t>
            </w:r>
            <w:bookmarkStart w:id="26" w:name="Text66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1620" w:type="dxa"/>
            <w:shd w:val="clear" w:color="auto" w:fill="auto"/>
            <w:vAlign w:val="bottom"/>
          </w:tcPr>
          <w:p w14:paraId="54A714C5" w14:textId="3C1B351D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28D49CD0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5609E648" w14:textId="77777777" w:rsidTr="00013643">
        <w:tc>
          <w:tcPr>
            <w:tcW w:w="6048" w:type="dxa"/>
            <w:shd w:val="clear" w:color="auto" w:fill="auto"/>
            <w:vAlign w:val="bottom"/>
          </w:tcPr>
          <w:p w14:paraId="6BD03B26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Veiligheidsbril: </w:t>
            </w:r>
            <w:bookmarkStart w:id="27" w:name="Text67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1620" w:type="dxa"/>
            <w:shd w:val="clear" w:color="auto" w:fill="auto"/>
            <w:vAlign w:val="bottom"/>
          </w:tcPr>
          <w:p w14:paraId="2E7A1ADD" w14:textId="43430054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1D656615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0A5C97AF" w14:textId="77777777" w:rsidTr="00013643">
        <w:tc>
          <w:tcPr>
            <w:tcW w:w="6048" w:type="dxa"/>
            <w:shd w:val="clear" w:color="auto" w:fill="auto"/>
            <w:vAlign w:val="bottom"/>
          </w:tcPr>
          <w:p w14:paraId="54D429E7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Gehoorbescherming: </w:t>
            </w:r>
            <w:bookmarkStart w:id="28" w:name="Text68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28"/>
          </w:p>
        </w:tc>
        <w:tc>
          <w:tcPr>
            <w:tcW w:w="1620" w:type="dxa"/>
            <w:shd w:val="clear" w:color="auto" w:fill="auto"/>
            <w:vAlign w:val="bottom"/>
          </w:tcPr>
          <w:p w14:paraId="6A586346" w14:textId="276356A3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5BE564E5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76A904A0" w14:textId="77777777" w:rsidTr="00013643">
        <w:tc>
          <w:tcPr>
            <w:tcW w:w="6048" w:type="dxa"/>
            <w:shd w:val="clear" w:color="auto" w:fill="auto"/>
            <w:vAlign w:val="bottom"/>
          </w:tcPr>
          <w:p w14:paraId="1D33DD08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Gelaatsscherm: </w:t>
            </w:r>
            <w:bookmarkStart w:id="29" w:name="Text69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1620" w:type="dxa"/>
            <w:shd w:val="clear" w:color="auto" w:fill="auto"/>
            <w:vAlign w:val="bottom"/>
          </w:tcPr>
          <w:p w14:paraId="69B3482E" w14:textId="418ED6AE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1DE50978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5CD725D5" w14:textId="77777777" w:rsidTr="00013643">
        <w:tc>
          <w:tcPr>
            <w:tcW w:w="6048" w:type="dxa"/>
            <w:shd w:val="clear" w:color="auto" w:fill="auto"/>
            <w:vAlign w:val="bottom"/>
          </w:tcPr>
          <w:p w14:paraId="4D236BA1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Ademhalingsbescherming: </w:t>
            </w:r>
            <w:bookmarkStart w:id="30" w:name="Text70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1620" w:type="dxa"/>
            <w:shd w:val="clear" w:color="auto" w:fill="auto"/>
          </w:tcPr>
          <w:p w14:paraId="62E4E2EB" w14:textId="7D9AD08E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01E22CA3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663591BA" w14:textId="77777777" w:rsidTr="00013643">
        <w:tc>
          <w:tcPr>
            <w:tcW w:w="6048" w:type="dxa"/>
            <w:shd w:val="clear" w:color="auto" w:fill="auto"/>
            <w:vAlign w:val="bottom"/>
          </w:tcPr>
          <w:p w14:paraId="44D33432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Veiligheidsharnas: </w:t>
            </w:r>
            <w:bookmarkStart w:id="31" w:name="Text71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1620" w:type="dxa"/>
            <w:shd w:val="clear" w:color="auto" w:fill="auto"/>
            <w:vAlign w:val="bottom"/>
          </w:tcPr>
          <w:p w14:paraId="75864E82" w14:textId="533AD2BD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3C7EC418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76DAF1DC" w14:textId="77777777" w:rsidTr="00013643">
        <w:tc>
          <w:tcPr>
            <w:tcW w:w="6048" w:type="dxa"/>
            <w:shd w:val="clear" w:color="auto" w:fill="auto"/>
            <w:vAlign w:val="bottom"/>
          </w:tcPr>
          <w:p w14:paraId="30247193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Thermische kledij: </w:t>
            </w:r>
            <w:bookmarkStart w:id="32" w:name="Text72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1620" w:type="dxa"/>
            <w:shd w:val="clear" w:color="auto" w:fill="auto"/>
            <w:vAlign w:val="bottom"/>
          </w:tcPr>
          <w:p w14:paraId="0125E88D" w14:textId="6D11D7C6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26571C07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2F8BECA2" w14:textId="77777777" w:rsidTr="00013643">
        <w:tc>
          <w:tcPr>
            <w:tcW w:w="6048" w:type="dxa"/>
            <w:tcBorders>
              <w:bottom w:val="nil"/>
            </w:tcBorders>
            <w:shd w:val="clear" w:color="auto" w:fill="auto"/>
            <w:vAlign w:val="bottom"/>
          </w:tcPr>
          <w:p w14:paraId="487D8EE7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Andere: </w:t>
            </w:r>
            <w:bookmarkStart w:id="33" w:name="Text73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1620" w:type="dxa"/>
            <w:tcBorders>
              <w:bottom w:val="nil"/>
            </w:tcBorders>
            <w:shd w:val="clear" w:color="auto" w:fill="auto"/>
            <w:vAlign w:val="bottom"/>
          </w:tcPr>
          <w:p w14:paraId="13E00D76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gridSpan w:val="2"/>
            <w:tcBorders>
              <w:bottom w:val="nil"/>
            </w:tcBorders>
          </w:tcPr>
          <w:p w14:paraId="15711DAB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</w:tbl>
    <w:p w14:paraId="2601CF94" w14:textId="77777777" w:rsidR="00AF7068" w:rsidRPr="001A40DD" w:rsidRDefault="00AF7068" w:rsidP="00AF7068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2E853A9B" w14:textId="0298A5FD" w:rsidR="00AF7068" w:rsidRPr="001A40DD" w:rsidRDefault="00AF7068" w:rsidP="00AF7068">
      <w:pPr>
        <w:spacing w:after="0" w:line="240" w:lineRule="auto"/>
        <w:rPr>
          <w:rFonts w:cstheme="minorHAnsi"/>
          <w:b/>
          <w:sz w:val="20"/>
          <w:szCs w:val="20"/>
        </w:rPr>
      </w:pPr>
      <w:r w:rsidRPr="001A40DD">
        <w:rPr>
          <w:rFonts w:cstheme="minorHAnsi"/>
          <w:b/>
          <w:sz w:val="20"/>
          <w:szCs w:val="20"/>
        </w:rPr>
        <w:t xml:space="preserve">23. </w:t>
      </w:r>
      <w:r w:rsidRPr="001A40DD">
        <w:rPr>
          <w:rFonts w:cstheme="minorHAnsi"/>
          <w:b/>
          <w:bCs/>
          <w:sz w:val="20"/>
          <w:szCs w:val="20"/>
        </w:rPr>
        <w:t>Medische aspecten (op advies van de</w:t>
      </w:r>
      <w:r w:rsidR="00137574">
        <w:rPr>
          <w:rFonts w:cstheme="minorHAnsi"/>
          <w:b/>
          <w:bCs/>
          <w:sz w:val="20"/>
          <w:szCs w:val="20"/>
        </w:rPr>
        <w:t xml:space="preserve"> </w:t>
      </w:r>
      <w:r w:rsidRPr="001A40DD">
        <w:rPr>
          <w:rFonts w:cstheme="minorHAnsi"/>
          <w:b/>
          <w:bCs/>
          <w:sz w:val="20"/>
          <w:szCs w:val="20"/>
        </w:rPr>
        <w:t>arbeidgeneesheer!)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AF7068" w:rsidRPr="001A40DD" w14:paraId="7958FF92" w14:textId="77777777" w:rsidTr="00013643">
        <w:tc>
          <w:tcPr>
            <w:tcW w:w="9468" w:type="dxa"/>
            <w:shd w:val="clear" w:color="auto" w:fill="C0C0C0"/>
            <w:vAlign w:val="bottom"/>
          </w:tcPr>
          <w:p w14:paraId="48261DFB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Medische aspecten</w:t>
            </w:r>
          </w:p>
        </w:tc>
      </w:tr>
      <w:tr w:rsidR="00AF7068" w:rsidRPr="001A40DD" w14:paraId="5E8D843D" w14:textId="77777777" w:rsidTr="00013643">
        <w:tc>
          <w:tcPr>
            <w:tcW w:w="9468" w:type="dxa"/>
            <w:shd w:val="clear" w:color="auto" w:fill="auto"/>
          </w:tcPr>
          <w:p w14:paraId="665178A0" w14:textId="6C659A82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>Inenting-test:</w:t>
            </w:r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bookmarkStart w:id="34" w:name="Selectievakje14"/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bookmarkEnd w:id="34"/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 xml:space="preserve"> tetanus</w:t>
            </w:r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 </w:t>
            </w: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bookmarkStart w:id="35" w:name="Selectievakje15"/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bookmarkEnd w:id="35"/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>hepatitis B</w:t>
            </w:r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  </w:t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>tuberculose</w:t>
            </w:r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   </w:t>
            </w: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 xml:space="preserve">andere </w:t>
            </w:r>
            <w:bookmarkStart w:id="36" w:name="Text74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6"/>
          </w:p>
        </w:tc>
      </w:tr>
      <w:tr w:rsidR="00AF7068" w:rsidRPr="001A40DD" w14:paraId="6873D132" w14:textId="77777777" w:rsidTr="00013643">
        <w:tc>
          <w:tcPr>
            <w:tcW w:w="9468" w:type="dxa"/>
            <w:shd w:val="clear" w:color="auto" w:fill="auto"/>
          </w:tcPr>
          <w:p w14:paraId="76170A7F" w14:textId="798E839E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Bijzondere maatregelen in geval van zwangerschap</w:t>
            </w:r>
            <w:r w:rsidR="00137574">
              <w:rPr>
                <w:rFonts w:cstheme="minorHAnsi"/>
                <w:bCs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nee</w:t>
            </w:r>
            <w:r w:rsidR="00137574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ja </w:t>
            </w:r>
          </w:p>
          <w:p w14:paraId="6CFAB161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Welke: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37" w:name="Text77"/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7"/>
          </w:p>
        </w:tc>
      </w:tr>
      <w:tr w:rsidR="00AF7068" w:rsidRPr="001A40DD" w14:paraId="541F4453" w14:textId="77777777" w:rsidTr="00013643">
        <w:tc>
          <w:tcPr>
            <w:tcW w:w="9468" w:type="dxa"/>
            <w:shd w:val="clear" w:color="auto" w:fill="auto"/>
          </w:tcPr>
          <w:p w14:paraId="3E2D47DA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Passende gezondheidsbeoordeling: </w:t>
            </w:r>
          </w:p>
          <w:p w14:paraId="6A2A441E" w14:textId="77777777" w:rsidR="00AF7068" w:rsidRPr="001A40DD" w:rsidRDefault="00AF7068" w:rsidP="00AF7068">
            <w:pPr>
              <w:spacing w:after="0" w:line="240" w:lineRule="auto"/>
              <w:ind w:left="255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Niet vereist </w:t>
            </w:r>
          </w:p>
          <w:p w14:paraId="72842F80" w14:textId="77777777" w:rsidR="00AF7068" w:rsidRPr="001A40DD" w:rsidRDefault="00AF7068" w:rsidP="00AF7068">
            <w:pPr>
              <w:spacing w:after="0" w:line="240" w:lineRule="auto"/>
              <w:ind w:left="255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Vereist omwille van :</w:t>
            </w:r>
            <w:bookmarkStart w:id="38" w:name="Text75"/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38"/>
          </w:p>
        </w:tc>
      </w:tr>
      <w:tr w:rsidR="00AF7068" w:rsidRPr="001A40DD" w14:paraId="0220CD1D" w14:textId="77777777" w:rsidTr="00013643">
        <w:tc>
          <w:tcPr>
            <w:tcW w:w="9468" w:type="dxa"/>
            <w:shd w:val="clear" w:color="auto" w:fill="auto"/>
            <w:vAlign w:val="bottom"/>
          </w:tcPr>
          <w:p w14:paraId="4E8D03AF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Specifieke gezondheidsbeoordeling:</w:t>
            </w:r>
          </w:p>
          <w:p w14:paraId="12D3411F" w14:textId="77777777" w:rsidR="00AF7068" w:rsidRPr="001A40DD" w:rsidRDefault="00AF7068" w:rsidP="00AF7068">
            <w:pPr>
              <w:spacing w:after="0" w:line="240" w:lineRule="auto"/>
              <w:ind w:left="255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Niet vereist </w:t>
            </w:r>
          </w:p>
          <w:p w14:paraId="4D75EEFE" w14:textId="77777777" w:rsidR="00AF7068" w:rsidRPr="001A40DD" w:rsidRDefault="00AF7068" w:rsidP="00AF7068">
            <w:pPr>
              <w:spacing w:after="0" w:line="240" w:lineRule="auto"/>
              <w:ind w:left="255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Vereist omwille van de nachtarbeid</w:t>
            </w:r>
          </w:p>
          <w:bookmarkStart w:id="39" w:name="Selectievakje22"/>
          <w:p w14:paraId="405E70F9" w14:textId="77777777" w:rsidR="00AF7068" w:rsidRPr="001A40DD" w:rsidRDefault="00AF7068" w:rsidP="00AF7068">
            <w:pPr>
              <w:spacing w:after="0" w:line="240" w:lineRule="auto"/>
              <w:ind w:left="255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bookmarkEnd w:id="39"/>
            <w:r w:rsidRPr="001A40DD">
              <w:rPr>
                <w:rFonts w:cstheme="minorHAnsi"/>
                <w:bCs/>
                <w:sz w:val="20"/>
                <w:szCs w:val="20"/>
              </w:rPr>
              <w:t xml:space="preserve"> Vereist omwille van specifiek risico: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40" w:name="Text78"/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40"/>
          </w:p>
        </w:tc>
      </w:tr>
    </w:tbl>
    <w:p w14:paraId="1959821A" w14:textId="2274926C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Naam en handtekening stagegever</w:t>
      </w:r>
    </w:p>
    <w:p w14:paraId="6D21F074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19E0DA44" w14:textId="26AE5FF7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……………………..………………………………………</w:t>
      </w:r>
    </w:p>
    <w:p w14:paraId="0AA4552F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62222CBB" w14:textId="766746A1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………………………..………………………………….</w:t>
      </w:r>
    </w:p>
    <w:p w14:paraId="730D7477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541AED74" w14:textId="77777777" w:rsidR="00AF7068" w:rsidRPr="001A40DD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Datum: …………………………………………………….......</w:t>
      </w:r>
    </w:p>
    <w:p w14:paraId="28146E15" w14:textId="77777777" w:rsidR="00AF7068" w:rsidRPr="001A40DD" w:rsidRDefault="00AF7068" w:rsidP="00497E8C">
      <w:pPr>
        <w:pStyle w:val="Koptekst"/>
        <w:rPr>
          <w:rFonts w:cstheme="minorHAnsi"/>
          <w:iCs/>
          <w:sz w:val="20"/>
          <w:szCs w:val="20"/>
        </w:rPr>
      </w:pPr>
    </w:p>
    <w:p w14:paraId="32CFE788" w14:textId="77777777" w:rsidR="00AF7068" w:rsidRPr="001A40DD" w:rsidRDefault="00AF7068" w:rsidP="00497E8C">
      <w:pPr>
        <w:pStyle w:val="Koptekst"/>
        <w:rPr>
          <w:rFonts w:cstheme="minorHAnsi"/>
          <w:iCs/>
          <w:sz w:val="20"/>
          <w:szCs w:val="20"/>
        </w:rPr>
      </w:pPr>
    </w:p>
    <w:p w14:paraId="6CF22651" w14:textId="4EA68F58" w:rsidR="00AF7068" w:rsidRPr="001A40DD" w:rsidRDefault="00AF7068" w:rsidP="00497E8C">
      <w:pPr>
        <w:pStyle w:val="Koptekst"/>
        <w:rPr>
          <w:rFonts w:cstheme="minorHAnsi"/>
          <w:b/>
          <w:i/>
          <w:iCs/>
          <w:sz w:val="20"/>
          <w:szCs w:val="20"/>
        </w:rPr>
      </w:pPr>
      <w:r w:rsidRPr="001A40DD">
        <w:rPr>
          <w:rFonts w:cstheme="minorHAnsi"/>
          <w:b/>
          <w:iCs/>
          <w:sz w:val="20"/>
          <w:szCs w:val="20"/>
        </w:rPr>
        <w:t>De stagiair verklaart kennis genomen te hebben van deze informatie.</w:t>
      </w:r>
      <w:r w:rsidR="00137574">
        <w:rPr>
          <w:rFonts w:cstheme="minorHAnsi"/>
          <w:b/>
          <w:iCs/>
          <w:sz w:val="20"/>
          <w:szCs w:val="20"/>
        </w:rPr>
        <w:t xml:space="preserve"> </w:t>
      </w:r>
    </w:p>
    <w:p w14:paraId="20B4F06E" w14:textId="77777777" w:rsidR="00AF7068" w:rsidRPr="001A40DD" w:rsidRDefault="00AF7068" w:rsidP="00497E8C">
      <w:pPr>
        <w:pStyle w:val="Koptekst"/>
        <w:rPr>
          <w:rFonts w:cstheme="minorHAnsi"/>
          <w:iCs/>
          <w:sz w:val="20"/>
          <w:szCs w:val="20"/>
        </w:rPr>
      </w:pPr>
    </w:p>
    <w:p w14:paraId="5878814E" w14:textId="28376C0C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Naam en handtekening stagiair</w:t>
      </w:r>
    </w:p>
    <w:p w14:paraId="7138D801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220562E8" w14:textId="2CA7E5CB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……………………..………………………………………</w:t>
      </w:r>
    </w:p>
    <w:p w14:paraId="4027582A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43B02264" w14:textId="769C5E1F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………………………..………………………………….</w:t>
      </w:r>
    </w:p>
    <w:p w14:paraId="67D3C757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57243470" w14:textId="77777777" w:rsidR="00AF7068" w:rsidRPr="001A40DD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Datum: …………………………………………………….......</w:t>
      </w:r>
    </w:p>
    <w:p w14:paraId="22FC8BEC" w14:textId="77777777" w:rsidR="00AF7068" w:rsidRPr="001A40DD" w:rsidRDefault="00AF7068" w:rsidP="00497E8C">
      <w:pPr>
        <w:pStyle w:val="Koptekst"/>
        <w:rPr>
          <w:rFonts w:cstheme="minorHAnsi"/>
          <w:b/>
          <w:i/>
          <w:iCs/>
          <w:sz w:val="20"/>
          <w:szCs w:val="20"/>
        </w:rPr>
      </w:pPr>
    </w:p>
    <w:p w14:paraId="3631F3B8" w14:textId="77777777" w:rsidR="005603DE" w:rsidRPr="00685D57" w:rsidRDefault="005603DE" w:rsidP="00AF7068">
      <w:pPr>
        <w:pStyle w:val="Headerna10pt"/>
        <w:spacing w:after="0" w:line="240" w:lineRule="auto"/>
      </w:pPr>
    </w:p>
    <w:sectPr w:rsidR="005603DE" w:rsidRPr="00685D57" w:rsidSect="00AF7068">
      <w:headerReference w:type="default" r:id="rId11"/>
      <w:footerReference w:type="default" r:id="rId12"/>
      <w:pgSz w:w="11906" w:h="16838" w:code="9"/>
      <w:pgMar w:top="1134" w:right="1134" w:bottom="1418" w:left="1418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460AE" w14:textId="77777777" w:rsidR="00727387" w:rsidRDefault="00727387" w:rsidP="00674E3F">
      <w:r>
        <w:separator/>
      </w:r>
    </w:p>
  </w:endnote>
  <w:endnote w:type="continuationSeparator" w:id="0">
    <w:p w14:paraId="4BB167D0" w14:textId="77777777" w:rsidR="00727387" w:rsidRDefault="00727387" w:rsidP="00674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YR"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BA1D7" w14:textId="782268F1" w:rsidR="005603DE" w:rsidRDefault="005603DE">
    <w:pPr>
      <w:pStyle w:val="Voettekst"/>
    </w:pPr>
    <w:r>
      <w:fldChar w:fldCharType="begin"/>
    </w:r>
    <w:r>
      <w:instrText xml:space="preserve"> PAGE   \* MERGEFORMAT </w:instrText>
    </w:r>
    <w:r>
      <w:fldChar w:fldCharType="separate"/>
    </w:r>
    <w:r w:rsidR="5FD59AAB">
      <w:rPr>
        <w:noProof/>
      </w:rPr>
      <w:t>1</w:t>
    </w:r>
    <w:r>
      <w:fldChar w:fldCharType="end"/>
    </w:r>
    <w:r w:rsidR="5FD59AAB">
      <w:t xml:space="preserve"> / </w:t>
    </w:r>
    <w:fldSimple w:instr="NUMPAGES   \* MERGEFORMAT">
      <w:r w:rsidR="5FD59AAB">
        <w:rPr>
          <w:noProof/>
        </w:rPr>
        <w:t>6</w:t>
      </w:r>
    </w:fldSimple>
    <w:r>
      <w:rPr>
        <w:noProof/>
        <w:lang w:val="nl-NL" w:eastAsia="nl-NL"/>
      </w:rPr>
      <w:drawing>
        <wp:anchor distT="0" distB="0" distL="114300" distR="114300" simplePos="0" relativeHeight="251659264" behindDoc="1" locked="0" layoutInCell="1" allowOverlap="1" wp14:anchorId="7E9B25D1" wp14:editId="79AD61D4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789200" cy="1800000"/>
          <wp:effectExtent l="0" t="0" r="190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's-campus-brussel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789"/>
                  <a:stretch/>
                </pic:blipFill>
                <pic:spPr bwMode="auto">
                  <a:xfrm>
                    <a:off x="0" y="0"/>
                    <a:ext cx="1789200" cy="180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C6EDD" w14:textId="77777777" w:rsidR="00727387" w:rsidRDefault="00727387" w:rsidP="00674E3F">
      <w:r>
        <w:separator/>
      </w:r>
    </w:p>
  </w:footnote>
  <w:footnote w:type="continuationSeparator" w:id="0">
    <w:p w14:paraId="64326B76" w14:textId="77777777" w:rsidR="00727387" w:rsidRDefault="00727387" w:rsidP="00674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8"/>
      <w:gridCol w:w="3118"/>
      <w:gridCol w:w="3118"/>
    </w:tblGrid>
    <w:tr w:rsidR="70FEECA2" w14:paraId="4B68EE0C" w14:textId="77777777" w:rsidTr="70FEECA2">
      <w:tc>
        <w:tcPr>
          <w:tcW w:w="3118" w:type="dxa"/>
        </w:tcPr>
        <w:p w14:paraId="70BA4095" w14:textId="3A9D5B1B" w:rsidR="70FEECA2" w:rsidRDefault="70FEECA2" w:rsidP="70FEECA2">
          <w:pPr>
            <w:pStyle w:val="Koptekst"/>
            <w:ind w:left="-115"/>
          </w:pPr>
        </w:p>
      </w:tc>
      <w:tc>
        <w:tcPr>
          <w:tcW w:w="3118" w:type="dxa"/>
        </w:tcPr>
        <w:p w14:paraId="393B198E" w14:textId="528D528A" w:rsidR="70FEECA2" w:rsidRDefault="70FEECA2" w:rsidP="70FEECA2">
          <w:pPr>
            <w:pStyle w:val="Koptekst"/>
            <w:jc w:val="center"/>
          </w:pPr>
        </w:p>
      </w:tc>
      <w:tc>
        <w:tcPr>
          <w:tcW w:w="3118" w:type="dxa"/>
        </w:tcPr>
        <w:p w14:paraId="768C2503" w14:textId="575D7438" w:rsidR="70FEECA2" w:rsidRDefault="70FEECA2" w:rsidP="70FEECA2">
          <w:pPr>
            <w:pStyle w:val="Koptekst"/>
            <w:ind w:right="-115"/>
            <w:jc w:val="right"/>
          </w:pPr>
        </w:p>
      </w:tc>
    </w:tr>
  </w:tbl>
  <w:p w14:paraId="268B5850" w14:textId="514BE31E" w:rsidR="70FEECA2" w:rsidRDefault="70FEECA2" w:rsidP="70FEEC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414D5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D48FC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68E6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D9EB7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D6C2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C255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44CA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96DF3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8C04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941A8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2586E"/>
    <w:multiLevelType w:val="hybridMultilevel"/>
    <w:tmpl w:val="76CCCE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2646AF6"/>
    <w:multiLevelType w:val="hybridMultilevel"/>
    <w:tmpl w:val="29EA46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A48B84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2ED6CE2"/>
    <w:multiLevelType w:val="multilevel"/>
    <w:tmpl w:val="A18AD8D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3" w15:restartNumberingAfterBreak="0">
    <w:nsid w:val="04501BF4"/>
    <w:multiLevelType w:val="hybridMultilevel"/>
    <w:tmpl w:val="DDC0B1A6"/>
    <w:lvl w:ilvl="0" w:tplc="2A72E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63A1102"/>
    <w:multiLevelType w:val="hybridMultilevel"/>
    <w:tmpl w:val="9762FBB4"/>
    <w:lvl w:ilvl="0" w:tplc="C37AA774">
      <w:start w:val="1"/>
      <w:numFmt w:val="decimal"/>
      <w:lvlText w:val="%1."/>
      <w:lvlJc w:val="left"/>
      <w:pPr>
        <w:ind w:left="465" w:hanging="360"/>
      </w:pPr>
      <w:rPr>
        <w:rFonts w:cs="Arial CYR" w:hint="default"/>
      </w:rPr>
    </w:lvl>
    <w:lvl w:ilvl="1" w:tplc="08130019" w:tentative="1">
      <w:start w:val="1"/>
      <w:numFmt w:val="lowerLetter"/>
      <w:lvlText w:val="%2."/>
      <w:lvlJc w:val="left"/>
      <w:pPr>
        <w:ind w:left="1185" w:hanging="360"/>
      </w:pPr>
    </w:lvl>
    <w:lvl w:ilvl="2" w:tplc="0813001B" w:tentative="1">
      <w:start w:val="1"/>
      <w:numFmt w:val="lowerRoman"/>
      <w:lvlText w:val="%3."/>
      <w:lvlJc w:val="right"/>
      <w:pPr>
        <w:ind w:left="1905" w:hanging="180"/>
      </w:pPr>
    </w:lvl>
    <w:lvl w:ilvl="3" w:tplc="0813000F" w:tentative="1">
      <w:start w:val="1"/>
      <w:numFmt w:val="decimal"/>
      <w:lvlText w:val="%4."/>
      <w:lvlJc w:val="left"/>
      <w:pPr>
        <w:ind w:left="2625" w:hanging="360"/>
      </w:pPr>
    </w:lvl>
    <w:lvl w:ilvl="4" w:tplc="08130019" w:tentative="1">
      <w:start w:val="1"/>
      <w:numFmt w:val="lowerLetter"/>
      <w:lvlText w:val="%5."/>
      <w:lvlJc w:val="left"/>
      <w:pPr>
        <w:ind w:left="3345" w:hanging="360"/>
      </w:pPr>
    </w:lvl>
    <w:lvl w:ilvl="5" w:tplc="0813001B" w:tentative="1">
      <w:start w:val="1"/>
      <w:numFmt w:val="lowerRoman"/>
      <w:lvlText w:val="%6."/>
      <w:lvlJc w:val="right"/>
      <w:pPr>
        <w:ind w:left="4065" w:hanging="180"/>
      </w:pPr>
    </w:lvl>
    <w:lvl w:ilvl="6" w:tplc="0813000F" w:tentative="1">
      <w:start w:val="1"/>
      <w:numFmt w:val="decimal"/>
      <w:lvlText w:val="%7."/>
      <w:lvlJc w:val="left"/>
      <w:pPr>
        <w:ind w:left="4785" w:hanging="360"/>
      </w:pPr>
    </w:lvl>
    <w:lvl w:ilvl="7" w:tplc="08130019" w:tentative="1">
      <w:start w:val="1"/>
      <w:numFmt w:val="lowerLetter"/>
      <w:lvlText w:val="%8."/>
      <w:lvlJc w:val="left"/>
      <w:pPr>
        <w:ind w:left="5505" w:hanging="360"/>
      </w:pPr>
    </w:lvl>
    <w:lvl w:ilvl="8" w:tplc="0813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0CCF1492"/>
    <w:multiLevelType w:val="hybridMultilevel"/>
    <w:tmpl w:val="BCA23664"/>
    <w:lvl w:ilvl="0" w:tplc="3C6A3FF2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C4CA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5E20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84D2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7E90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28FA7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B079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BCDF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46FFC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32F28E8"/>
    <w:multiLevelType w:val="hybridMultilevel"/>
    <w:tmpl w:val="DD7EAC3A"/>
    <w:lvl w:ilvl="0" w:tplc="AF98D9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13BE1BCB"/>
    <w:multiLevelType w:val="hybridMultilevel"/>
    <w:tmpl w:val="6C5C619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8B627E4"/>
    <w:multiLevelType w:val="hybridMultilevel"/>
    <w:tmpl w:val="534A9B42"/>
    <w:lvl w:ilvl="0" w:tplc="FE9AEB1C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9" w15:restartNumberingAfterBreak="0">
    <w:nsid w:val="19D00547"/>
    <w:multiLevelType w:val="hybridMultilevel"/>
    <w:tmpl w:val="BCA23664"/>
    <w:lvl w:ilvl="0" w:tplc="33EA1B32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A3C3098"/>
    <w:multiLevelType w:val="hybridMultilevel"/>
    <w:tmpl w:val="0CAEC9EE"/>
    <w:lvl w:ilvl="0" w:tplc="C72A13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A9B617E"/>
    <w:multiLevelType w:val="hybridMultilevel"/>
    <w:tmpl w:val="E730B0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E52B9B"/>
    <w:multiLevelType w:val="hybridMultilevel"/>
    <w:tmpl w:val="0CFEDD0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9024AA1"/>
    <w:multiLevelType w:val="hybridMultilevel"/>
    <w:tmpl w:val="A18AD8DA"/>
    <w:lvl w:ilvl="0" w:tplc="409AB712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4" w15:restartNumberingAfterBreak="0">
    <w:nsid w:val="3EF92A4E"/>
    <w:multiLevelType w:val="hybridMultilevel"/>
    <w:tmpl w:val="42261BD6"/>
    <w:lvl w:ilvl="0" w:tplc="0413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5" w15:restartNumberingAfterBreak="0">
    <w:nsid w:val="3FD5036A"/>
    <w:multiLevelType w:val="hybridMultilevel"/>
    <w:tmpl w:val="53E6EDF0"/>
    <w:lvl w:ilvl="0" w:tplc="49A48B84">
      <w:start w:val="10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3067BB2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B12523"/>
    <w:multiLevelType w:val="hybridMultilevel"/>
    <w:tmpl w:val="E518752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164739"/>
    <w:multiLevelType w:val="hybridMultilevel"/>
    <w:tmpl w:val="42E81782"/>
    <w:lvl w:ilvl="0" w:tplc="7E72506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64E0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0615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4E47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8EB7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EA91E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1A18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60D4C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C01CE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6A6755"/>
    <w:multiLevelType w:val="hybridMultilevel"/>
    <w:tmpl w:val="D928664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C33FD8"/>
    <w:multiLevelType w:val="hybridMultilevel"/>
    <w:tmpl w:val="B62EB3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342AC4"/>
    <w:multiLevelType w:val="hybridMultilevel"/>
    <w:tmpl w:val="A8C4E2BC"/>
    <w:lvl w:ilvl="0" w:tplc="C72A13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016B6A"/>
    <w:multiLevelType w:val="hybridMultilevel"/>
    <w:tmpl w:val="31DAEBD0"/>
    <w:lvl w:ilvl="0" w:tplc="11960836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Comic Sans MS" w:eastAsia="Times New Roman" w:hAnsi="Comic Sans MS" w:cs="Wingdings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3" w15:restartNumberingAfterBreak="0">
    <w:nsid w:val="635C064F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242FE8"/>
    <w:multiLevelType w:val="hybridMultilevel"/>
    <w:tmpl w:val="62ACCDD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9069DA"/>
    <w:multiLevelType w:val="hybridMultilevel"/>
    <w:tmpl w:val="353224F8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A9933C9"/>
    <w:multiLevelType w:val="hybridMultilevel"/>
    <w:tmpl w:val="D28CF34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7F4CF6"/>
    <w:multiLevelType w:val="hybridMultilevel"/>
    <w:tmpl w:val="5724740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E8712AD"/>
    <w:multiLevelType w:val="hybridMultilevel"/>
    <w:tmpl w:val="604493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F0669C"/>
    <w:multiLevelType w:val="hybridMultilevel"/>
    <w:tmpl w:val="6A80162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624CC7"/>
    <w:multiLevelType w:val="hybridMultilevel"/>
    <w:tmpl w:val="42E81782"/>
    <w:lvl w:ilvl="0" w:tplc="33B074A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963A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662C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B66A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BE4E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8C72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DE40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1C16F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14869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9D060E"/>
    <w:multiLevelType w:val="hybridMultilevel"/>
    <w:tmpl w:val="42E81782"/>
    <w:lvl w:ilvl="0" w:tplc="5BF43BC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9AAC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A7C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4E98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A47D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6E40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925B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3C0A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5CC9E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8987683">
    <w:abstractNumId w:val="9"/>
  </w:num>
  <w:num w:numId="2" w16cid:durableId="338849033">
    <w:abstractNumId w:val="7"/>
  </w:num>
  <w:num w:numId="3" w16cid:durableId="1460414826">
    <w:abstractNumId w:val="6"/>
  </w:num>
  <w:num w:numId="4" w16cid:durableId="1612739645">
    <w:abstractNumId w:val="5"/>
  </w:num>
  <w:num w:numId="5" w16cid:durableId="2082943474">
    <w:abstractNumId w:val="4"/>
  </w:num>
  <w:num w:numId="6" w16cid:durableId="993725237">
    <w:abstractNumId w:val="8"/>
  </w:num>
  <w:num w:numId="7" w16cid:durableId="962231914">
    <w:abstractNumId w:val="3"/>
  </w:num>
  <w:num w:numId="8" w16cid:durableId="687680052">
    <w:abstractNumId w:val="2"/>
  </w:num>
  <w:num w:numId="9" w16cid:durableId="347147727">
    <w:abstractNumId w:val="1"/>
  </w:num>
  <w:num w:numId="10" w16cid:durableId="1569534229">
    <w:abstractNumId w:val="0"/>
  </w:num>
  <w:num w:numId="11" w16cid:durableId="1551577043">
    <w:abstractNumId w:val="19"/>
  </w:num>
  <w:num w:numId="12" w16cid:durableId="1235357178">
    <w:abstractNumId w:val="15"/>
  </w:num>
  <w:num w:numId="13" w16cid:durableId="1002008976">
    <w:abstractNumId w:val="23"/>
  </w:num>
  <w:num w:numId="14" w16cid:durableId="2080713958">
    <w:abstractNumId w:val="12"/>
  </w:num>
  <w:num w:numId="15" w16cid:durableId="838543871">
    <w:abstractNumId w:val="18"/>
  </w:num>
  <w:num w:numId="16" w16cid:durableId="1253393868">
    <w:abstractNumId w:val="16"/>
  </w:num>
  <w:num w:numId="17" w16cid:durableId="493036216">
    <w:abstractNumId w:val="21"/>
  </w:num>
  <w:num w:numId="18" w16cid:durableId="1972008752">
    <w:abstractNumId w:val="29"/>
  </w:num>
  <w:num w:numId="19" w16cid:durableId="1635522750">
    <w:abstractNumId w:val="24"/>
  </w:num>
  <w:num w:numId="20" w16cid:durableId="1393769004">
    <w:abstractNumId w:val="39"/>
  </w:num>
  <w:num w:numId="21" w16cid:durableId="1882404374">
    <w:abstractNumId w:val="32"/>
  </w:num>
  <w:num w:numId="22" w16cid:durableId="1374037598">
    <w:abstractNumId w:val="35"/>
  </w:num>
  <w:num w:numId="23" w16cid:durableId="559629925">
    <w:abstractNumId w:val="25"/>
  </w:num>
  <w:num w:numId="24" w16cid:durableId="1844391856">
    <w:abstractNumId w:val="17"/>
  </w:num>
  <w:num w:numId="25" w16cid:durableId="529682562">
    <w:abstractNumId w:val="27"/>
  </w:num>
  <w:num w:numId="26" w16cid:durableId="1673601056">
    <w:abstractNumId w:val="11"/>
  </w:num>
  <w:num w:numId="27" w16cid:durableId="1682463411">
    <w:abstractNumId w:val="22"/>
  </w:num>
  <w:num w:numId="28" w16cid:durableId="1500925002">
    <w:abstractNumId w:val="30"/>
  </w:num>
  <w:num w:numId="29" w16cid:durableId="746070722">
    <w:abstractNumId w:val="10"/>
  </w:num>
  <w:num w:numId="30" w16cid:durableId="516039153">
    <w:abstractNumId w:val="20"/>
  </w:num>
  <w:num w:numId="31" w16cid:durableId="1331833799">
    <w:abstractNumId w:val="38"/>
  </w:num>
  <w:num w:numId="32" w16cid:durableId="1323508421">
    <w:abstractNumId w:val="36"/>
  </w:num>
  <w:num w:numId="33" w16cid:durableId="1191257747">
    <w:abstractNumId w:val="31"/>
  </w:num>
  <w:num w:numId="34" w16cid:durableId="1530992328">
    <w:abstractNumId w:val="13"/>
  </w:num>
  <w:num w:numId="35" w16cid:durableId="1596471602">
    <w:abstractNumId w:val="28"/>
  </w:num>
  <w:num w:numId="36" w16cid:durableId="1164007906">
    <w:abstractNumId w:val="40"/>
  </w:num>
  <w:num w:numId="37" w16cid:durableId="1715349546">
    <w:abstractNumId w:val="41"/>
  </w:num>
  <w:num w:numId="38" w16cid:durableId="1206986735">
    <w:abstractNumId w:val="14"/>
  </w:num>
  <w:num w:numId="39" w16cid:durableId="1838496494">
    <w:abstractNumId w:val="34"/>
  </w:num>
  <w:num w:numId="40" w16cid:durableId="2097819360">
    <w:abstractNumId w:val="37"/>
  </w:num>
  <w:num w:numId="41" w16cid:durableId="2094548353">
    <w:abstractNumId w:val="33"/>
  </w:num>
  <w:num w:numId="42" w16cid:durableId="128496459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C32"/>
    <w:rsid w:val="00064D97"/>
    <w:rsid w:val="000872B4"/>
    <w:rsid w:val="000E2BAF"/>
    <w:rsid w:val="00137574"/>
    <w:rsid w:val="0016547B"/>
    <w:rsid w:val="001A0725"/>
    <w:rsid w:val="001A077B"/>
    <w:rsid w:val="001B063B"/>
    <w:rsid w:val="00211666"/>
    <w:rsid w:val="002322AA"/>
    <w:rsid w:val="002A75A5"/>
    <w:rsid w:val="00347630"/>
    <w:rsid w:val="00497E8C"/>
    <w:rsid w:val="004E17AF"/>
    <w:rsid w:val="00550612"/>
    <w:rsid w:val="005603DE"/>
    <w:rsid w:val="00562B25"/>
    <w:rsid w:val="00580367"/>
    <w:rsid w:val="0058210C"/>
    <w:rsid w:val="00641090"/>
    <w:rsid w:val="00651F8E"/>
    <w:rsid w:val="006629FE"/>
    <w:rsid w:val="00674E3F"/>
    <w:rsid w:val="00685D57"/>
    <w:rsid w:val="006C6DF4"/>
    <w:rsid w:val="0072058F"/>
    <w:rsid w:val="00727387"/>
    <w:rsid w:val="00767CD4"/>
    <w:rsid w:val="007769C5"/>
    <w:rsid w:val="007A4E48"/>
    <w:rsid w:val="007A678C"/>
    <w:rsid w:val="007D0C32"/>
    <w:rsid w:val="008037DC"/>
    <w:rsid w:val="0081316F"/>
    <w:rsid w:val="00813CA2"/>
    <w:rsid w:val="00833225"/>
    <w:rsid w:val="00840E98"/>
    <w:rsid w:val="008B7D25"/>
    <w:rsid w:val="008D0F76"/>
    <w:rsid w:val="008D5B74"/>
    <w:rsid w:val="008E5053"/>
    <w:rsid w:val="00917E1C"/>
    <w:rsid w:val="0092578D"/>
    <w:rsid w:val="00944698"/>
    <w:rsid w:val="00A16CC6"/>
    <w:rsid w:val="00A46254"/>
    <w:rsid w:val="00A65BCA"/>
    <w:rsid w:val="00AF7068"/>
    <w:rsid w:val="00B55748"/>
    <w:rsid w:val="00B72115"/>
    <w:rsid w:val="00B801AA"/>
    <w:rsid w:val="00C04690"/>
    <w:rsid w:val="00C076E9"/>
    <w:rsid w:val="00C53D7F"/>
    <w:rsid w:val="00C8470D"/>
    <w:rsid w:val="00CD0929"/>
    <w:rsid w:val="00D55A22"/>
    <w:rsid w:val="00DB14F8"/>
    <w:rsid w:val="00DD0C0E"/>
    <w:rsid w:val="00DD4A27"/>
    <w:rsid w:val="00DE06D6"/>
    <w:rsid w:val="00E01E9F"/>
    <w:rsid w:val="00E16F76"/>
    <w:rsid w:val="00E32A11"/>
    <w:rsid w:val="00E3587F"/>
    <w:rsid w:val="00ED3CFB"/>
    <w:rsid w:val="00EF75F9"/>
    <w:rsid w:val="00F51A31"/>
    <w:rsid w:val="00F67E61"/>
    <w:rsid w:val="00F94CE8"/>
    <w:rsid w:val="00FB4879"/>
    <w:rsid w:val="00FF3244"/>
    <w:rsid w:val="00FF52AE"/>
    <w:rsid w:val="21B94052"/>
    <w:rsid w:val="446ED667"/>
    <w:rsid w:val="484D395F"/>
    <w:rsid w:val="5FD59AAB"/>
    <w:rsid w:val="688D7FA1"/>
    <w:rsid w:val="70FEE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60E3051"/>
  <w15:chartTrackingRefBased/>
  <w15:docId w15:val="{A45B99A2-6C4E-4C7E-A887-9277AD9B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16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uiPriority="16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12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578D"/>
    <w:pPr>
      <w:spacing w:after="240" w:line="240" w:lineRule="exact"/>
    </w:pPr>
    <w:rPr>
      <w:color w:val="181716" w:themeColor="text2"/>
      <w:szCs w:val="18"/>
    </w:rPr>
  </w:style>
  <w:style w:type="paragraph" w:styleId="Kop1">
    <w:name w:val="heading 1"/>
    <w:basedOn w:val="Standaard"/>
    <w:next w:val="Standaard"/>
    <w:link w:val="Kop1Char"/>
    <w:qFormat/>
    <w:rsid w:val="00C53D7F"/>
    <w:pPr>
      <w:tabs>
        <w:tab w:val="left" w:pos="1588"/>
      </w:tabs>
      <w:spacing w:before="160" w:after="400" w:line="480" w:lineRule="exact"/>
      <w:ind w:left="360" w:hanging="360"/>
      <w:outlineLvl w:val="0"/>
    </w:pPr>
    <w:rPr>
      <w:rFonts w:ascii="Calibri" w:eastAsia="Arial" w:hAnsi="Calibri" w:cs="Calibri"/>
      <w:b/>
      <w:bCs/>
      <w:color w:val="1F416B" w:themeColor="text1"/>
      <w:sz w:val="54"/>
      <w:szCs w:val="54"/>
      <w:lang w:val="en-GB" w:eastAsia="nl-NL"/>
      <w14:numForm w14:val="lining"/>
    </w:rPr>
  </w:style>
  <w:style w:type="paragraph" w:styleId="Kop2">
    <w:name w:val="heading 2"/>
    <w:basedOn w:val="Standaard"/>
    <w:next w:val="Standaard"/>
    <w:link w:val="Kop2Char"/>
    <w:uiPriority w:val="9"/>
    <w:qFormat/>
    <w:rsid w:val="00C53D7F"/>
    <w:pPr>
      <w:numPr>
        <w:ilvl w:val="1"/>
      </w:numPr>
      <w:spacing w:before="480" w:line="240" w:lineRule="auto"/>
      <w:ind w:left="576" w:hanging="576"/>
      <w:outlineLvl w:val="1"/>
    </w:pPr>
    <w:rPr>
      <w:rFonts w:ascii="Calibri" w:eastAsia="Arial" w:hAnsi="Calibri" w:cs="Calibri"/>
      <w:color w:val="1F416B" w:themeColor="text1"/>
      <w:sz w:val="40"/>
      <w:szCs w:val="40"/>
      <w:lang w:val="en-GB" w:eastAsia="nl-NL"/>
      <w14:numForm w14:val="lining"/>
    </w:rPr>
  </w:style>
  <w:style w:type="paragraph" w:styleId="Kop3">
    <w:name w:val="heading 3"/>
    <w:basedOn w:val="Standaard"/>
    <w:next w:val="Standaard"/>
    <w:link w:val="Kop3Char"/>
    <w:uiPriority w:val="9"/>
    <w:qFormat/>
    <w:rsid w:val="00C53D7F"/>
    <w:pPr>
      <w:spacing w:before="360" w:after="200" w:line="240" w:lineRule="auto"/>
      <w:outlineLvl w:val="2"/>
    </w:pPr>
    <w:rPr>
      <w:rFonts w:ascii="Calibri" w:eastAsia="Arial" w:hAnsi="Calibri" w:cs="Calibri"/>
      <w:b/>
      <w:color w:val="1F416B" w:themeColor="text1"/>
      <w:sz w:val="36"/>
      <w:szCs w:val="36"/>
      <w:lang w:val="en-GB" w:eastAsia="nl-NL"/>
      <w14:numForm w14:val="lining"/>
    </w:rPr>
  </w:style>
  <w:style w:type="paragraph" w:styleId="Kop4">
    <w:name w:val="heading 4"/>
    <w:basedOn w:val="Standaard"/>
    <w:next w:val="Standaard"/>
    <w:link w:val="Kop4Char"/>
    <w:qFormat/>
    <w:rsid w:val="00C53D7F"/>
    <w:pPr>
      <w:spacing w:before="320" w:line="240" w:lineRule="auto"/>
      <w:outlineLvl w:val="3"/>
    </w:pPr>
    <w:rPr>
      <w:rFonts w:ascii="Calibri" w:eastAsia="Arial" w:hAnsi="Calibri" w:cs="Calibri"/>
      <w:color w:val="1F416B" w:themeColor="text1"/>
      <w:sz w:val="32"/>
      <w:szCs w:val="32"/>
      <w:lang w:val="en-GB" w:eastAsia="nl-NL"/>
      <w14:numForm w14:val="lining"/>
    </w:rPr>
  </w:style>
  <w:style w:type="paragraph" w:styleId="Kop5">
    <w:name w:val="heading 5"/>
    <w:basedOn w:val="Standaard"/>
    <w:next w:val="Standaard"/>
    <w:link w:val="Kop5Char"/>
    <w:uiPriority w:val="9"/>
    <w:qFormat/>
    <w:rsid w:val="00C53D7F"/>
    <w:pPr>
      <w:spacing w:before="280" w:after="0" w:line="240" w:lineRule="auto"/>
      <w:outlineLvl w:val="4"/>
    </w:pPr>
    <w:rPr>
      <w:rFonts w:ascii="Calibri" w:eastAsia="Arial" w:hAnsi="Calibri" w:cs="Calibri"/>
      <w:b/>
      <w:color w:val="1F416B" w:themeColor="text1"/>
      <w:sz w:val="28"/>
      <w:szCs w:val="28"/>
      <w:lang w:val="en-GB" w:eastAsia="nl-NL"/>
      <w14:numForm w14:val="lining"/>
    </w:rPr>
  </w:style>
  <w:style w:type="paragraph" w:styleId="Kop6">
    <w:name w:val="heading 6"/>
    <w:basedOn w:val="Standaard"/>
    <w:next w:val="Standaard"/>
    <w:link w:val="Kop6Char"/>
    <w:uiPriority w:val="9"/>
    <w:qFormat/>
    <w:rsid w:val="00C53D7F"/>
    <w:pPr>
      <w:spacing w:before="260" w:after="0" w:line="240" w:lineRule="auto"/>
      <w:outlineLvl w:val="5"/>
    </w:pPr>
    <w:rPr>
      <w:rFonts w:ascii="Calibri" w:eastAsia="Arial" w:hAnsi="Calibri" w:cs="Calibri"/>
      <w:b/>
      <w:color w:val="1F416B" w:themeColor="text1"/>
      <w:sz w:val="24"/>
      <w:szCs w:val="24"/>
      <w:lang w:val="en-GB" w:eastAsia="nl-NL"/>
      <w14:numForm w14:val="lining"/>
    </w:rPr>
  </w:style>
  <w:style w:type="paragraph" w:styleId="Kop7">
    <w:name w:val="heading 7"/>
    <w:basedOn w:val="Standaard"/>
    <w:next w:val="Standaard"/>
    <w:link w:val="Kop7Char"/>
    <w:uiPriority w:val="9"/>
    <w:qFormat/>
    <w:rsid w:val="00C53D7F"/>
    <w:pPr>
      <w:spacing w:before="220" w:after="0" w:line="240" w:lineRule="auto"/>
      <w:outlineLvl w:val="6"/>
    </w:pPr>
    <w:rPr>
      <w:rFonts w:ascii="Calibri" w:eastAsia="Arial" w:hAnsi="Calibri" w:cs="Calibri"/>
      <w:b/>
      <w:color w:val="1F416B" w:themeColor="text1"/>
      <w:lang w:val="en-GB" w:eastAsia="nl-NL"/>
      <w14:numForm w14:val="lining"/>
    </w:rPr>
  </w:style>
  <w:style w:type="paragraph" w:styleId="Kop8">
    <w:name w:val="heading 8"/>
    <w:basedOn w:val="Standaard"/>
    <w:next w:val="Standaard"/>
    <w:link w:val="Kop8Char"/>
    <w:uiPriority w:val="9"/>
    <w:qFormat/>
    <w:rsid w:val="00C53D7F"/>
    <w:pPr>
      <w:spacing w:before="200" w:after="0" w:line="240" w:lineRule="auto"/>
      <w:outlineLvl w:val="7"/>
    </w:pPr>
    <w:rPr>
      <w:rFonts w:ascii="Calibri" w:eastAsia="Arial" w:hAnsi="Calibri" w:cs="Calibri"/>
      <w:b/>
      <w:color w:val="1F416B" w:themeColor="text1"/>
      <w:szCs w:val="20"/>
      <w:lang w:val="en-GB" w:eastAsia="nl-NL"/>
      <w14:numForm w14:val="lining"/>
    </w:rPr>
  </w:style>
  <w:style w:type="paragraph" w:styleId="Kop9">
    <w:name w:val="heading 9"/>
    <w:basedOn w:val="Standaard"/>
    <w:next w:val="Standaard"/>
    <w:link w:val="Kop9Char"/>
    <w:uiPriority w:val="9"/>
    <w:qFormat/>
    <w:rsid w:val="00C53D7F"/>
    <w:pPr>
      <w:spacing w:before="180" w:after="120" w:line="240" w:lineRule="auto"/>
      <w:outlineLvl w:val="8"/>
    </w:pPr>
    <w:rPr>
      <w:rFonts w:ascii="Calibri" w:eastAsia="Arial" w:hAnsi="Calibri" w:cs="Calibri"/>
      <w:color w:val="1F416B" w:themeColor="text1"/>
      <w:lang w:val="en-GB" w:eastAsia="nl-NL"/>
      <w14:numForm w14:val="linin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3D7F"/>
    <w:rPr>
      <w:rFonts w:ascii="Calibri" w:eastAsia="Arial" w:hAnsi="Calibri" w:cs="Calibri"/>
      <w:b/>
      <w:bCs/>
      <w:color w:val="1F416B" w:themeColor="text1"/>
      <w:sz w:val="54"/>
      <w:szCs w:val="54"/>
      <w:lang w:val="en-GB" w:eastAsia="nl-NL"/>
      <w14:numForm w14:val="lining"/>
    </w:rPr>
  </w:style>
  <w:style w:type="character" w:customStyle="1" w:styleId="Kop2Char">
    <w:name w:val="Kop 2 Char"/>
    <w:basedOn w:val="Standaardalinea-lettertype"/>
    <w:link w:val="Kop2"/>
    <w:uiPriority w:val="9"/>
    <w:rsid w:val="00E3587F"/>
    <w:rPr>
      <w:rFonts w:ascii="Calibri" w:eastAsia="Arial" w:hAnsi="Calibri" w:cs="Calibri"/>
      <w:color w:val="1F416B" w:themeColor="text1"/>
      <w:sz w:val="40"/>
      <w:szCs w:val="40"/>
      <w:lang w:val="en-GB" w:eastAsia="nl-NL"/>
      <w14:numForm w14:val="lining"/>
    </w:rPr>
  </w:style>
  <w:style w:type="character" w:customStyle="1" w:styleId="Kop3Char">
    <w:name w:val="Kop 3 Char"/>
    <w:basedOn w:val="Standaardalinea-lettertype"/>
    <w:link w:val="Kop3"/>
    <w:uiPriority w:val="9"/>
    <w:rsid w:val="00E3587F"/>
    <w:rPr>
      <w:rFonts w:ascii="Calibri" w:eastAsia="Arial" w:hAnsi="Calibri" w:cs="Calibri"/>
      <w:b/>
      <w:color w:val="1F416B" w:themeColor="text1"/>
      <w:sz w:val="36"/>
      <w:szCs w:val="36"/>
      <w:lang w:val="en-GB" w:eastAsia="nl-NL"/>
      <w14:numForm w14:val="lining"/>
    </w:rPr>
  </w:style>
  <w:style w:type="character" w:customStyle="1" w:styleId="Kop4Char">
    <w:name w:val="Kop 4 Char"/>
    <w:basedOn w:val="Standaardalinea-lettertype"/>
    <w:link w:val="Kop4"/>
    <w:uiPriority w:val="9"/>
    <w:rsid w:val="00E3587F"/>
    <w:rPr>
      <w:rFonts w:ascii="Calibri" w:eastAsia="Arial" w:hAnsi="Calibri" w:cs="Calibri"/>
      <w:color w:val="1F416B" w:themeColor="text1"/>
      <w:sz w:val="32"/>
      <w:szCs w:val="32"/>
      <w:lang w:val="en-GB" w:eastAsia="nl-NL"/>
      <w14:numForm w14:val="lining"/>
    </w:rPr>
  </w:style>
  <w:style w:type="character" w:customStyle="1" w:styleId="Kop5Char">
    <w:name w:val="Kop 5 Char"/>
    <w:basedOn w:val="Standaardalinea-lettertype"/>
    <w:link w:val="Kop5"/>
    <w:uiPriority w:val="9"/>
    <w:rsid w:val="00E3587F"/>
    <w:rPr>
      <w:rFonts w:ascii="Calibri" w:eastAsia="Arial" w:hAnsi="Calibri" w:cs="Calibri"/>
      <w:b/>
      <w:color w:val="1F416B" w:themeColor="text1"/>
      <w:sz w:val="28"/>
      <w:szCs w:val="28"/>
      <w:lang w:val="en-GB" w:eastAsia="nl-NL"/>
      <w14:numForm w14:val="lining"/>
    </w:rPr>
  </w:style>
  <w:style w:type="character" w:customStyle="1" w:styleId="Kop6Char">
    <w:name w:val="Kop 6 Char"/>
    <w:basedOn w:val="Standaardalinea-lettertype"/>
    <w:link w:val="Kop6"/>
    <w:uiPriority w:val="9"/>
    <w:rsid w:val="00E3587F"/>
    <w:rPr>
      <w:rFonts w:ascii="Calibri" w:eastAsia="Arial" w:hAnsi="Calibri" w:cs="Calibri"/>
      <w:b/>
      <w:color w:val="1F416B" w:themeColor="text1"/>
      <w:sz w:val="24"/>
      <w:szCs w:val="24"/>
      <w:lang w:val="en-GB" w:eastAsia="nl-NL"/>
      <w14:numForm w14:val="lining"/>
    </w:rPr>
  </w:style>
  <w:style w:type="character" w:customStyle="1" w:styleId="Kop7Char">
    <w:name w:val="Kop 7 Char"/>
    <w:basedOn w:val="Standaardalinea-lettertype"/>
    <w:link w:val="Kop7"/>
    <w:uiPriority w:val="9"/>
    <w:rsid w:val="00E3587F"/>
    <w:rPr>
      <w:rFonts w:ascii="Calibri" w:eastAsia="Arial" w:hAnsi="Calibri" w:cs="Calibri"/>
      <w:b/>
      <w:color w:val="1F416B" w:themeColor="text1"/>
      <w:sz w:val="18"/>
      <w:szCs w:val="18"/>
      <w:lang w:val="en-GB" w:eastAsia="nl-NL"/>
      <w14:numForm w14:val="lining"/>
    </w:rPr>
  </w:style>
  <w:style w:type="character" w:customStyle="1" w:styleId="Kop8Char">
    <w:name w:val="Kop 8 Char"/>
    <w:basedOn w:val="Standaardalinea-lettertype"/>
    <w:link w:val="Kop8"/>
    <w:uiPriority w:val="9"/>
    <w:rsid w:val="00E3587F"/>
    <w:rPr>
      <w:rFonts w:ascii="Calibri" w:eastAsia="Arial" w:hAnsi="Calibri" w:cs="Calibri"/>
      <w:b/>
      <w:color w:val="1F416B" w:themeColor="text1"/>
      <w:sz w:val="20"/>
      <w:szCs w:val="20"/>
      <w:lang w:val="en-GB" w:eastAsia="nl-NL"/>
      <w14:numForm w14:val="lining"/>
    </w:rPr>
  </w:style>
  <w:style w:type="character" w:customStyle="1" w:styleId="Kop9Char">
    <w:name w:val="Kop 9 Char"/>
    <w:basedOn w:val="Standaardalinea-lettertype"/>
    <w:link w:val="Kop9"/>
    <w:uiPriority w:val="9"/>
    <w:rsid w:val="00E3587F"/>
    <w:rPr>
      <w:rFonts w:ascii="Calibri" w:eastAsia="Arial" w:hAnsi="Calibri" w:cs="Calibri"/>
      <w:color w:val="1F416B" w:themeColor="text1"/>
      <w:sz w:val="18"/>
      <w:szCs w:val="18"/>
      <w:lang w:val="en-GB" w:eastAsia="nl-NL"/>
      <w14:numForm w14:val="lining"/>
    </w:rPr>
  </w:style>
  <w:style w:type="paragraph" w:styleId="Koptekst">
    <w:name w:val="header"/>
    <w:basedOn w:val="Standaard"/>
    <w:link w:val="KoptekstChar"/>
    <w:unhideWhenUsed/>
    <w:rsid w:val="00DD0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0C0E"/>
  </w:style>
  <w:style w:type="paragraph" w:styleId="Voettekst">
    <w:name w:val="footer"/>
    <w:basedOn w:val="Standaard"/>
    <w:link w:val="VoettekstChar"/>
    <w:rsid w:val="006629FE"/>
    <w:pPr>
      <w:tabs>
        <w:tab w:val="center" w:pos="4536"/>
        <w:tab w:val="right" w:pos="9072"/>
      </w:tabs>
      <w:spacing w:after="0" w:line="240" w:lineRule="auto"/>
      <w:jc w:val="right"/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13"/>
    <w:rsid w:val="006629FE"/>
    <w:rPr>
      <w:color w:val="181716" w:themeColor="text2"/>
      <w:sz w:val="18"/>
      <w:szCs w:val="18"/>
    </w:rPr>
  </w:style>
  <w:style w:type="paragraph" w:customStyle="1" w:styleId="adres">
    <w:name w:val="adres"/>
    <w:basedOn w:val="Standaard"/>
    <w:qFormat/>
    <w:rsid w:val="00ED3CFB"/>
    <w:pPr>
      <w:spacing w:after="0" w:line="360" w:lineRule="exact"/>
      <w:ind w:left="3572"/>
    </w:pPr>
    <w:rPr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ED3CFB"/>
    <w:rPr>
      <w:color w:val="808080"/>
    </w:rPr>
  </w:style>
  <w:style w:type="paragraph" w:styleId="Ondertitel">
    <w:name w:val="Subtitle"/>
    <w:basedOn w:val="Standaard"/>
    <w:next w:val="Standaard"/>
    <w:link w:val="OndertitelChar"/>
    <w:uiPriority w:val="8"/>
    <w:qFormat/>
    <w:rsid w:val="00674E3F"/>
    <w:pPr>
      <w:numPr>
        <w:ilvl w:val="1"/>
      </w:numPr>
      <w:spacing w:after="160"/>
    </w:pPr>
    <w:rPr>
      <w:rFonts w:eastAsiaTheme="minorEastAsia"/>
      <w:color w:val="1F416B" w:themeColor="text1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8"/>
    <w:rsid w:val="00E3587F"/>
    <w:rPr>
      <w:rFonts w:eastAsiaTheme="minorEastAsia"/>
      <w:color w:val="1F416B" w:themeColor="text1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674E3F"/>
    <w:rPr>
      <w:i/>
      <w:iCs/>
      <w:color w:val="00639C" w:themeColor="accent1"/>
    </w:rPr>
  </w:style>
  <w:style w:type="character" w:styleId="Intensievebenadrukking">
    <w:name w:val="Intense Emphasis"/>
    <w:basedOn w:val="Standaardalinea-lettertype"/>
    <w:uiPriority w:val="21"/>
    <w:semiHidden/>
    <w:qFormat/>
    <w:rsid w:val="00674E3F"/>
    <w:rPr>
      <w:i/>
      <w:iCs/>
      <w:color w:val="00639C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674E3F"/>
    <w:pPr>
      <w:spacing w:before="200" w:after="160"/>
      <w:ind w:left="864" w:right="864"/>
      <w:jc w:val="center"/>
    </w:pPr>
    <w:rPr>
      <w:i/>
      <w:iCs/>
      <w:color w:val="00639C" w:themeColor="accent1"/>
    </w:rPr>
  </w:style>
  <w:style w:type="character" w:customStyle="1" w:styleId="CitaatChar">
    <w:name w:val="Citaat Char"/>
    <w:basedOn w:val="Standaardalinea-lettertype"/>
    <w:link w:val="Citaat"/>
    <w:uiPriority w:val="29"/>
    <w:rsid w:val="00674E3F"/>
    <w:rPr>
      <w:i/>
      <w:iCs/>
      <w:color w:val="00639C" w:themeColor="accent1"/>
      <w:sz w:val="18"/>
      <w:szCs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74E3F"/>
    <w:pPr>
      <w:pBdr>
        <w:top w:val="single" w:sz="4" w:space="10" w:color="00639C" w:themeColor="accent1"/>
        <w:bottom w:val="single" w:sz="4" w:space="10" w:color="00639C" w:themeColor="accent1"/>
      </w:pBdr>
      <w:spacing w:before="360" w:after="360"/>
      <w:ind w:left="864" w:right="864"/>
      <w:jc w:val="center"/>
    </w:pPr>
    <w:rPr>
      <w:i/>
      <w:iCs/>
      <w:color w:val="00639C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74E3F"/>
    <w:rPr>
      <w:i/>
      <w:iCs/>
      <w:color w:val="00639C" w:themeColor="accent1"/>
      <w:sz w:val="18"/>
      <w:szCs w:val="18"/>
    </w:rPr>
  </w:style>
  <w:style w:type="character" w:styleId="Subtieleverwijzing">
    <w:name w:val="Subtle Reference"/>
    <w:basedOn w:val="Standaardalinea-lettertype"/>
    <w:uiPriority w:val="31"/>
    <w:qFormat/>
    <w:rsid w:val="00674E3F"/>
    <w:rPr>
      <w:smallCaps/>
      <w:color w:val="00639C" w:themeColor="accent1"/>
    </w:rPr>
  </w:style>
  <w:style w:type="paragraph" w:styleId="Lijstopsomteken">
    <w:name w:val="List Bullet"/>
    <w:basedOn w:val="Standaard"/>
    <w:uiPriority w:val="12"/>
    <w:rsid w:val="00674E3F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rsid w:val="00674E3F"/>
    <w:pPr>
      <w:numPr>
        <w:numId w:val="2"/>
      </w:numPr>
      <w:contextualSpacing/>
    </w:p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674E3F"/>
    <w:rPr>
      <w:color w:val="E73F16" w:themeColor="accent2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674E3F"/>
    <w:rPr>
      <w:color w:val="00639C" w:themeColor="accent1"/>
      <w:shd w:val="clear" w:color="auto" w:fill="E1DFDD"/>
    </w:rPr>
  </w:style>
  <w:style w:type="character" w:customStyle="1" w:styleId="Hashtag1">
    <w:name w:val="Hashtag1"/>
    <w:basedOn w:val="Standaardalinea-lettertype"/>
    <w:uiPriority w:val="99"/>
    <w:semiHidden/>
    <w:unhideWhenUsed/>
    <w:rsid w:val="00674E3F"/>
    <w:rPr>
      <w:color w:val="00639C" w:themeColor="accent1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7"/>
    <w:qFormat/>
    <w:rsid w:val="008B7D25"/>
    <w:pPr>
      <w:spacing w:after="260" w:line="216" w:lineRule="auto"/>
      <w:contextualSpacing/>
    </w:pPr>
    <w:rPr>
      <w:rFonts w:eastAsiaTheme="majorEastAsia" w:cstheme="majorBidi"/>
      <w:b/>
      <w:color w:val="auto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7"/>
    <w:rsid w:val="008B7D25"/>
    <w:rPr>
      <w:rFonts w:eastAsiaTheme="majorEastAsia" w:cstheme="majorBidi"/>
      <w:b/>
      <w:spacing w:val="-10"/>
      <w:kern w:val="28"/>
      <w:sz w:val="36"/>
      <w:szCs w:val="56"/>
    </w:rPr>
  </w:style>
  <w:style w:type="paragraph" w:customStyle="1" w:styleId="Headerna10pt">
    <w:name w:val="Header na 10 pt"/>
    <w:qFormat/>
    <w:rsid w:val="0092578D"/>
    <w:pPr>
      <w:spacing w:after="200"/>
    </w:pPr>
    <w:rPr>
      <w:rFonts w:eastAsia="Times New Roman" w:cs="Times New Roman"/>
      <w:color w:val="181716" w:themeColor="text2"/>
      <w:szCs w:val="20"/>
    </w:rPr>
  </w:style>
  <w:style w:type="paragraph" w:customStyle="1" w:styleId="Headerna6pt">
    <w:name w:val="Header na 6 pt"/>
    <w:qFormat/>
    <w:rsid w:val="0092578D"/>
    <w:pPr>
      <w:tabs>
        <w:tab w:val="left" w:pos="3570"/>
      </w:tabs>
      <w:spacing w:after="120"/>
    </w:pPr>
    <w:rPr>
      <w:color w:val="181716" w:themeColor="text2"/>
      <w:szCs w:val="18"/>
    </w:rPr>
  </w:style>
  <w:style w:type="table" w:styleId="Tabelraster">
    <w:name w:val="Table Grid"/>
    <w:basedOn w:val="Standaardtabel"/>
    <w:rsid w:val="00833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0pt">
    <w:name w:val="header 0 pt"/>
    <w:basedOn w:val="Headerna10pt"/>
    <w:qFormat/>
    <w:rsid w:val="0092578D"/>
    <w:pPr>
      <w:spacing w:after="0" w:line="240" w:lineRule="auto"/>
    </w:pPr>
  </w:style>
  <w:style w:type="character" w:styleId="Hyperlink">
    <w:name w:val="Hyperlink"/>
    <w:rsid w:val="00AF7068"/>
    <w:rPr>
      <w:color w:val="0000FF"/>
      <w:u w:val="single"/>
    </w:rPr>
  </w:style>
  <w:style w:type="character" w:styleId="Paginanummer">
    <w:name w:val="page number"/>
    <w:basedOn w:val="Standaardalinea-lettertype"/>
    <w:rsid w:val="00AF7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870f8f2-d835-4d1e-84f7-7c5a365f9c0a">
      <UserInfo>
        <DisplayName>Anne Dejonghe</DisplayName>
        <AccountId>115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049F6D630AF47BB18DF5F87B80949" ma:contentTypeVersion="11" ma:contentTypeDescription="Een nieuw document maken." ma:contentTypeScope="" ma:versionID="6ab5b0069829a3b96a5027e492c02b94">
  <xsd:schema xmlns:xsd="http://www.w3.org/2001/XMLSchema" xmlns:xs="http://www.w3.org/2001/XMLSchema" xmlns:p="http://schemas.microsoft.com/office/2006/metadata/properties" xmlns:ns2="2e590e29-c89d-4e1a-bf06-0c489d371682" xmlns:ns3="5870f8f2-d835-4d1e-84f7-7c5a365f9c0a" targetNamespace="http://schemas.microsoft.com/office/2006/metadata/properties" ma:root="true" ma:fieldsID="d523f1662ec493954d915f418fbb880c" ns2:_="" ns3:_="">
    <xsd:import namespace="2e590e29-c89d-4e1a-bf06-0c489d371682"/>
    <xsd:import namespace="5870f8f2-d835-4d1e-84f7-7c5a365f9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e29-c89d-4e1a-bf06-0c489d371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0f8f2-d835-4d1e-84f7-7c5a365f9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19206-74F4-477F-BEEE-D078927E3CFC}">
  <ds:schemaRefs>
    <ds:schemaRef ds:uri="http://schemas.microsoft.com/office/2006/metadata/properties"/>
    <ds:schemaRef ds:uri="http://schemas.microsoft.com/office/infopath/2007/PartnerControls"/>
    <ds:schemaRef ds:uri="5870f8f2-d835-4d1e-84f7-7c5a365f9c0a"/>
  </ds:schemaRefs>
</ds:datastoreItem>
</file>

<file path=customXml/itemProps2.xml><?xml version="1.0" encoding="utf-8"?>
<ds:datastoreItem xmlns:ds="http://schemas.openxmlformats.org/officeDocument/2006/customXml" ds:itemID="{FD819484-2968-4228-8171-1FCB5ECE57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858552-1B4B-40FB-B4C7-C82120DB3B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1DF5BD-0571-4653-B525-8AF566C97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90e29-c89d-4e1a-bf06-0c489d371682"/>
    <ds:schemaRef ds:uri="5870f8f2-d835-4d1e-84f7-7c5a365f9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2649</Words>
  <Characters>15102</Characters>
  <Application>Microsoft Office Word</Application>
  <DocSecurity>0</DocSecurity>
  <Lines>125</Lines>
  <Paragraphs>35</Paragraphs>
  <ScaleCrop>false</ScaleCrop>
  <Company/>
  <LinksUpToDate>false</LinksUpToDate>
  <CharactersWithSpaces>17716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 bollen</dc:creator>
  <cp:keywords/>
  <dc:description/>
  <cp:lastModifiedBy>Pieter De Smedt</cp:lastModifiedBy>
  <cp:revision>2</cp:revision>
  <dcterms:created xsi:type="dcterms:W3CDTF">2023-03-02T08:32:00Z</dcterms:created>
  <dcterms:modified xsi:type="dcterms:W3CDTF">2023-03-02T08:32:00Z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0x010100958049F6D630AF47BB18DF5F87B80949</vt:lpwstr>
  </property>
</Properties>
</file>