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80E63" w14:textId="28C258DD" w:rsidR="00926DF7" w:rsidRPr="00CD096F" w:rsidRDefault="00925349" w:rsidP="00453270">
      <w:pPr>
        <w:pStyle w:val="Titel"/>
      </w:pPr>
      <w:r>
        <w:t>2627 Planning per traject</w:t>
      </w:r>
      <w:r w:rsidR="00867791">
        <w:t xml:space="preserve"> – persoonlijke leerroute</w:t>
      </w:r>
    </w:p>
    <w:p w14:paraId="16719456" w14:textId="77777777" w:rsidR="00867791" w:rsidRDefault="00867791" w:rsidP="00867791">
      <w:pPr>
        <w:spacing w:after="0" w:line="240" w:lineRule="auto"/>
        <w:rPr>
          <w:rFonts w:cstheme="minorHAnsi"/>
          <w:sz w:val="10"/>
        </w:rPr>
      </w:pPr>
    </w:p>
    <w:p w14:paraId="6667EC98" w14:textId="77777777" w:rsidR="00925349" w:rsidRPr="009E3E2C" w:rsidRDefault="00925349" w:rsidP="00925349">
      <w:pPr>
        <w:spacing w:after="0" w:line="240" w:lineRule="auto"/>
        <w:jc w:val="both"/>
        <w:rPr>
          <w:rFonts w:cstheme="minorHAnsi"/>
          <w:b/>
          <w:bCs/>
        </w:rPr>
      </w:pPr>
      <w:r w:rsidRPr="009E3E2C">
        <w:rPr>
          <w:rFonts w:cstheme="minorHAnsi"/>
          <w:b/>
          <w:bCs/>
        </w:rPr>
        <w:t xml:space="preserve">Het is belangrijk om eerst te weten welk traject de student opneemt om zicht te krijgen op het stagevolume van het </w:t>
      </w:r>
      <w:proofErr w:type="spellStart"/>
      <w:r w:rsidRPr="009E3E2C">
        <w:rPr>
          <w:rFonts w:cstheme="minorHAnsi"/>
          <w:b/>
          <w:bCs/>
        </w:rPr>
        <w:t>opo</w:t>
      </w:r>
      <w:proofErr w:type="spellEnd"/>
      <w:r w:rsidRPr="009E3E2C">
        <w:rPr>
          <w:rFonts w:cstheme="minorHAnsi"/>
          <w:b/>
          <w:bCs/>
        </w:rPr>
        <w:t xml:space="preserve"> Praktijk 3: persoonlijke leerroute.</w:t>
      </w:r>
    </w:p>
    <w:p w14:paraId="2B57E7E4" w14:textId="77777777" w:rsidR="00925349" w:rsidRPr="00022813" w:rsidRDefault="00925349" w:rsidP="00867791">
      <w:pPr>
        <w:spacing w:after="0" w:line="240" w:lineRule="auto"/>
        <w:rPr>
          <w:rFonts w:cstheme="minorHAnsi"/>
          <w:sz w:val="10"/>
        </w:rPr>
      </w:pPr>
    </w:p>
    <w:p w14:paraId="42D7EBC7" w14:textId="77777777" w:rsidR="00925349" w:rsidRPr="00392EF3" w:rsidRDefault="00925349" w:rsidP="00925349">
      <w:pPr>
        <w:rPr>
          <w:b/>
          <w:lang w:val="nl-NL" w:eastAsia="nl-NL"/>
        </w:rPr>
      </w:pPr>
      <w:r w:rsidRPr="00392EF3">
        <w:rPr>
          <w:b/>
          <w:lang w:val="nl-NL" w:eastAsia="nl-NL"/>
        </w:rPr>
        <w:t>Traject: Regulier</w:t>
      </w:r>
    </w:p>
    <w:p w14:paraId="707D14CC" w14:textId="77777777" w:rsidR="00925349" w:rsidRPr="00392EF3" w:rsidRDefault="00925349" w:rsidP="00925349">
      <w:pPr>
        <w:pStyle w:val="Plattetekst3"/>
        <w:rPr>
          <w:rFonts w:asciiTheme="minorHAnsi" w:hAnsiTheme="minorHAnsi" w:cstheme="minorHAnsi"/>
          <w:sz w:val="20"/>
        </w:rPr>
      </w:pPr>
      <w:r w:rsidRPr="00392EF3">
        <w:rPr>
          <w:rFonts w:asciiTheme="minorHAnsi" w:hAnsiTheme="minorHAnsi" w:cstheme="minorHAnsi"/>
          <w:sz w:val="20"/>
        </w:rPr>
        <w:t>Beste directie</w:t>
      </w:r>
    </w:p>
    <w:p w14:paraId="0993B858" w14:textId="77777777" w:rsidR="00925349" w:rsidRPr="00392EF3" w:rsidRDefault="00925349" w:rsidP="00925349">
      <w:pPr>
        <w:pStyle w:val="Plattetekst3"/>
        <w:rPr>
          <w:rFonts w:asciiTheme="minorHAnsi" w:hAnsiTheme="minorHAnsi" w:cstheme="minorHAnsi"/>
          <w:sz w:val="20"/>
        </w:rPr>
      </w:pPr>
      <w:r w:rsidRPr="00392EF3">
        <w:rPr>
          <w:rFonts w:asciiTheme="minorHAnsi" w:hAnsiTheme="minorHAnsi" w:cstheme="minorHAnsi"/>
          <w:sz w:val="20"/>
        </w:rPr>
        <w:t xml:space="preserve">Beste mentor </w:t>
      </w:r>
    </w:p>
    <w:p w14:paraId="0313C08B" w14:textId="77777777" w:rsidR="00925349" w:rsidRPr="00392EF3" w:rsidRDefault="00925349" w:rsidP="00925349">
      <w:pPr>
        <w:pStyle w:val="Plattetekst3"/>
        <w:rPr>
          <w:rFonts w:asciiTheme="minorHAnsi" w:hAnsiTheme="minorHAnsi" w:cstheme="minorHAnsi"/>
          <w:sz w:val="20"/>
        </w:rPr>
      </w:pPr>
    </w:p>
    <w:p w14:paraId="27CE4D4B" w14:textId="77777777" w:rsidR="00925349" w:rsidRPr="00392EF3" w:rsidRDefault="00925349" w:rsidP="00925349">
      <w:pPr>
        <w:jc w:val="both"/>
        <w:rPr>
          <w:rFonts w:cstheme="minorHAnsi"/>
          <w:sz w:val="20"/>
          <w:lang w:val="nl-NL" w:eastAsia="nl-NL"/>
        </w:rPr>
      </w:pPr>
      <w:r w:rsidRPr="00392EF3">
        <w:rPr>
          <w:rFonts w:cstheme="minorHAnsi"/>
          <w:sz w:val="20"/>
          <w:lang w:val="nl-NL" w:eastAsia="nl-NL"/>
        </w:rPr>
        <w:t xml:space="preserve">De student is een volledig academiejaar gekoppeld aan dezelfde school en doet er een behoorlijk aantal weken stage. Dit neemt dus veel ruimte in binnen het stagetraject. Belangrijk is dus dat er een </w:t>
      </w:r>
      <w:r w:rsidRPr="00392EF3">
        <w:rPr>
          <w:rFonts w:cstheme="minorHAnsi"/>
          <w:b/>
          <w:sz w:val="20"/>
          <w:lang w:val="nl-NL" w:eastAsia="nl-NL"/>
        </w:rPr>
        <w:t>bewuste keuze</w:t>
      </w:r>
      <w:r w:rsidRPr="00392EF3">
        <w:rPr>
          <w:rFonts w:cstheme="minorHAnsi"/>
          <w:sz w:val="20"/>
          <w:lang w:val="nl-NL" w:eastAsia="nl-NL"/>
        </w:rPr>
        <w:t xml:space="preserve"> gemaakt wordt van school en mentor gezien de lange periode van coaching op de stageschool en de verwachtingen m.b.t. het integreren in het schoolteam en de schoolwerking. </w:t>
      </w:r>
    </w:p>
    <w:p w14:paraId="307803F3" w14:textId="77777777" w:rsidR="00925349" w:rsidRPr="00392EF3" w:rsidRDefault="00925349" w:rsidP="00925349">
      <w:pPr>
        <w:jc w:val="both"/>
        <w:rPr>
          <w:rFonts w:cstheme="minorHAnsi"/>
          <w:sz w:val="20"/>
          <w:lang w:eastAsia="nl-NL"/>
        </w:rPr>
      </w:pPr>
      <w:r w:rsidRPr="00392EF3">
        <w:rPr>
          <w:rFonts w:cstheme="minorHAnsi"/>
          <w:sz w:val="20"/>
          <w:lang w:eastAsia="nl-NL"/>
        </w:rPr>
        <w:t xml:space="preserve">De student kiest zelf in welke </w:t>
      </w:r>
      <w:r w:rsidRPr="00392EF3">
        <w:rPr>
          <w:rFonts w:cstheme="minorHAnsi"/>
          <w:b/>
          <w:sz w:val="20"/>
          <w:lang w:eastAsia="nl-NL"/>
        </w:rPr>
        <w:t>stageschool</w:t>
      </w:r>
      <w:r w:rsidRPr="00392EF3">
        <w:rPr>
          <w:rFonts w:cstheme="minorHAnsi"/>
          <w:sz w:val="20"/>
          <w:lang w:eastAsia="nl-NL"/>
        </w:rPr>
        <w:t xml:space="preserve"> de </w:t>
      </w:r>
      <w:r w:rsidRPr="00392EF3">
        <w:rPr>
          <w:rFonts w:cstheme="minorHAnsi"/>
          <w:i/>
          <w:sz w:val="20"/>
          <w:lang w:eastAsia="nl-NL"/>
        </w:rPr>
        <w:t>stage</w:t>
      </w:r>
      <w:r w:rsidRPr="00392EF3">
        <w:rPr>
          <w:rFonts w:cstheme="minorHAnsi"/>
          <w:sz w:val="20"/>
          <w:lang w:eastAsia="nl-NL"/>
        </w:rPr>
        <w:t xml:space="preserve"> van het derde jaar wordt gerealiseerd. De school voor stage 1 en ingroeistage is dezelfde. Het is belangrijk dat </w:t>
      </w:r>
      <w:r w:rsidRPr="00392EF3">
        <w:rPr>
          <w:rFonts w:cstheme="minorHAnsi"/>
          <w:b/>
          <w:sz w:val="20"/>
          <w:lang w:eastAsia="nl-NL"/>
        </w:rPr>
        <w:t>minstens 2 studenten</w:t>
      </w:r>
      <w:r w:rsidRPr="00392EF3">
        <w:rPr>
          <w:rFonts w:cstheme="minorHAnsi"/>
          <w:sz w:val="20"/>
          <w:lang w:eastAsia="nl-NL"/>
        </w:rPr>
        <w:t xml:space="preserve"> in eenzelfde school staan, in functie van team-teaching.  </w:t>
      </w:r>
    </w:p>
    <w:p w14:paraId="073C599F" w14:textId="77777777" w:rsidR="00925349" w:rsidRPr="00392EF3" w:rsidRDefault="00925349" w:rsidP="00925349">
      <w:pPr>
        <w:jc w:val="both"/>
        <w:rPr>
          <w:rFonts w:cstheme="minorHAnsi"/>
          <w:sz w:val="20"/>
        </w:rPr>
      </w:pPr>
      <w:r w:rsidRPr="00392EF3">
        <w:rPr>
          <w:rFonts w:cstheme="minorHAnsi"/>
          <w:sz w:val="20"/>
          <w:lang w:eastAsia="nl-NL"/>
        </w:rPr>
        <w:t xml:space="preserve">De student kiest zelf in overleg met de stageschool in welke </w:t>
      </w:r>
      <w:r w:rsidRPr="00392EF3">
        <w:rPr>
          <w:rFonts w:cstheme="minorHAnsi"/>
          <w:b/>
          <w:sz w:val="20"/>
          <w:lang w:eastAsia="nl-NL"/>
        </w:rPr>
        <w:t xml:space="preserve">klas </w:t>
      </w:r>
      <w:r w:rsidRPr="00392EF3">
        <w:rPr>
          <w:rFonts w:cstheme="minorHAnsi"/>
          <w:sz w:val="20"/>
          <w:lang w:eastAsia="nl-NL"/>
        </w:rPr>
        <w:t xml:space="preserve">beide stages zullen uitgevoerd worden zolang het leeftijds- en ontwikkelingsverschil tussen beide stageperiodes voldoende groot is. De ene stage kan doorgaan bij jongere kleuters; de andere stage kan doorgaan bij oudere kleuters. </w:t>
      </w:r>
    </w:p>
    <w:p w14:paraId="3146E228" w14:textId="77777777" w:rsidR="00925349" w:rsidRPr="00392EF3" w:rsidRDefault="00925349" w:rsidP="00925349">
      <w:pPr>
        <w:spacing w:after="0" w:line="240" w:lineRule="auto"/>
        <w:contextualSpacing/>
        <w:jc w:val="both"/>
        <w:rPr>
          <w:rFonts w:cstheme="minorHAnsi"/>
          <w:sz w:val="20"/>
        </w:rPr>
      </w:pPr>
      <w:r w:rsidRPr="00392EF3">
        <w:rPr>
          <w:rFonts w:cstheme="minorHAnsi"/>
          <w:sz w:val="20"/>
        </w:rPr>
        <w:t xml:space="preserve">Bij voorkeur is slechts </w:t>
      </w:r>
      <w:r w:rsidRPr="00392EF3">
        <w:rPr>
          <w:rFonts w:cstheme="minorHAnsi"/>
          <w:b/>
          <w:sz w:val="20"/>
        </w:rPr>
        <w:t>één klastitularis</w:t>
      </w:r>
      <w:r w:rsidRPr="00392EF3">
        <w:rPr>
          <w:rFonts w:cstheme="minorHAnsi"/>
          <w:sz w:val="20"/>
        </w:rPr>
        <w:t xml:space="preserve"> verantwoordelijk voor de klas van de ingroeistage en dus ook </w:t>
      </w:r>
      <w:r w:rsidRPr="00392EF3">
        <w:rPr>
          <w:rFonts w:cstheme="minorHAnsi"/>
          <w:b/>
          <w:sz w:val="20"/>
        </w:rPr>
        <w:t>als mentor</w:t>
      </w:r>
      <w:r w:rsidRPr="00392EF3">
        <w:rPr>
          <w:rFonts w:cstheme="minorHAnsi"/>
          <w:sz w:val="20"/>
        </w:rPr>
        <w:t xml:space="preserve">. Zo worden duobanen in het mentorschap vermeden. Indien het toch om een duobaan gaat, is het belangrijk om één kleuteronderwijzer(es) aan te stellen als mentor en dus centrale begeleidingsfiguur voor de student. </w:t>
      </w:r>
    </w:p>
    <w:p w14:paraId="075EF79E" w14:textId="77777777" w:rsidR="00925349" w:rsidRPr="00392EF3" w:rsidRDefault="00925349" w:rsidP="00925349">
      <w:pPr>
        <w:spacing w:after="0" w:line="240" w:lineRule="auto"/>
        <w:contextualSpacing/>
        <w:jc w:val="both"/>
        <w:rPr>
          <w:rFonts w:cstheme="minorHAnsi"/>
          <w:sz w:val="20"/>
          <w:lang w:val="nl-NL" w:eastAsia="nl-NL"/>
        </w:rPr>
      </w:pPr>
    </w:p>
    <w:p w14:paraId="614E2F21" w14:textId="77777777" w:rsidR="00925349" w:rsidRPr="00392EF3" w:rsidRDefault="00925349" w:rsidP="00925349">
      <w:pPr>
        <w:spacing w:after="0" w:line="240" w:lineRule="auto"/>
        <w:jc w:val="both"/>
        <w:rPr>
          <w:rFonts w:cstheme="minorHAnsi"/>
          <w:sz w:val="20"/>
          <w:lang w:val="nl-NL" w:eastAsia="nl-NL"/>
        </w:rPr>
      </w:pPr>
      <w:r w:rsidRPr="00392EF3">
        <w:rPr>
          <w:rFonts w:cstheme="minorHAnsi"/>
          <w:sz w:val="20"/>
          <w:lang w:val="nl-NL" w:eastAsia="nl-NL"/>
        </w:rPr>
        <w:t xml:space="preserve">De mentor van de ingroeistage moet de driedaagse </w:t>
      </w:r>
      <w:proofErr w:type="spellStart"/>
      <w:r w:rsidRPr="00392EF3">
        <w:rPr>
          <w:rFonts w:cstheme="minorHAnsi"/>
          <w:b/>
          <w:sz w:val="20"/>
          <w:lang w:val="nl-NL" w:eastAsia="nl-NL"/>
        </w:rPr>
        <w:t>mentorenvorming</w:t>
      </w:r>
      <w:proofErr w:type="spellEnd"/>
      <w:r w:rsidRPr="00392EF3">
        <w:rPr>
          <w:rFonts w:cstheme="minorHAnsi"/>
          <w:b/>
          <w:sz w:val="20"/>
          <w:lang w:val="nl-NL" w:eastAsia="nl-NL"/>
        </w:rPr>
        <w:t xml:space="preserve"> </w:t>
      </w:r>
      <w:r w:rsidRPr="00392EF3">
        <w:rPr>
          <w:rFonts w:cstheme="minorHAnsi"/>
          <w:sz w:val="20"/>
          <w:lang w:val="nl-NL" w:eastAsia="nl-NL"/>
        </w:rPr>
        <w:t>(</w:t>
      </w:r>
      <w:proofErr w:type="spellStart"/>
      <w:r w:rsidRPr="00392EF3">
        <w:rPr>
          <w:rFonts w:cstheme="minorHAnsi"/>
          <w:sz w:val="20"/>
          <w:lang w:val="nl-NL" w:eastAsia="nl-NL"/>
        </w:rPr>
        <w:t>Odisee</w:t>
      </w:r>
      <w:proofErr w:type="spellEnd"/>
      <w:r w:rsidRPr="00392EF3">
        <w:rPr>
          <w:rFonts w:cstheme="minorHAnsi"/>
          <w:sz w:val="20"/>
          <w:lang w:val="nl-NL" w:eastAsia="nl-NL"/>
        </w:rPr>
        <w:t xml:space="preserve"> Aalst, Kleuteronderwijs) willen volgen of in het verleden gevolgd hebben. </w:t>
      </w:r>
      <w:proofErr w:type="gramStart"/>
      <w:r w:rsidRPr="00392EF3">
        <w:rPr>
          <w:rFonts w:cstheme="minorHAnsi"/>
          <w:sz w:val="20"/>
          <w:lang w:val="nl-NL" w:eastAsia="nl-NL"/>
        </w:rPr>
        <w:t>Indien</w:t>
      </w:r>
      <w:proofErr w:type="gramEnd"/>
      <w:r w:rsidRPr="00392EF3">
        <w:rPr>
          <w:rFonts w:cstheme="minorHAnsi"/>
          <w:sz w:val="20"/>
          <w:lang w:val="nl-NL" w:eastAsia="nl-NL"/>
        </w:rPr>
        <w:t xml:space="preserve"> de mentor deze </w:t>
      </w:r>
      <w:proofErr w:type="spellStart"/>
      <w:r w:rsidRPr="00392EF3">
        <w:rPr>
          <w:rFonts w:cstheme="minorHAnsi"/>
          <w:sz w:val="20"/>
          <w:lang w:val="nl-NL" w:eastAsia="nl-NL"/>
        </w:rPr>
        <w:t>mentorenvorming</w:t>
      </w:r>
      <w:proofErr w:type="spellEnd"/>
      <w:r w:rsidRPr="00392EF3">
        <w:rPr>
          <w:rFonts w:cstheme="minorHAnsi"/>
          <w:sz w:val="20"/>
          <w:lang w:val="nl-NL" w:eastAsia="nl-NL"/>
        </w:rPr>
        <w:t xml:space="preserve"> nog niet heeft gevolgd dan gaat de student na of de mentor bereid is om dit te doen tijdens het betrokken academiejaar. </w:t>
      </w:r>
    </w:p>
    <w:p w14:paraId="0F72F0D0" w14:textId="77777777" w:rsidR="00925349" w:rsidRPr="00392EF3" w:rsidRDefault="00925349" w:rsidP="00925349">
      <w:pPr>
        <w:spacing w:after="0" w:line="240" w:lineRule="auto"/>
        <w:ind w:right="340"/>
        <w:jc w:val="both"/>
        <w:rPr>
          <w:rFonts w:cstheme="minorHAnsi"/>
          <w:sz w:val="20"/>
          <w:lang w:val="nl-NL" w:eastAsia="nl-NL"/>
        </w:rPr>
      </w:pPr>
    </w:p>
    <w:p w14:paraId="478D1DA6" w14:textId="77777777" w:rsidR="00925349" w:rsidRPr="00392EF3" w:rsidRDefault="00925349" w:rsidP="00925349">
      <w:pPr>
        <w:rPr>
          <w:rFonts w:cstheme="minorHAnsi"/>
          <w:b/>
          <w:sz w:val="20"/>
          <w:lang w:val="nl-NL" w:eastAsia="nl-NL"/>
        </w:rPr>
      </w:pPr>
      <w:r w:rsidRPr="00392EF3">
        <w:rPr>
          <w:rFonts w:cstheme="minorHAnsi"/>
          <w:b/>
          <w:sz w:val="20"/>
          <w:lang w:val="nl-NL" w:eastAsia="nl-NL"/>
        </w:rPr>
        <w:t xml:space="preserve">De student volgt het standaard programma.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9"/>
        <w:gridCol w:w="4984"/>
      </w:tblGrid>
      <w:tr w:rsidR="00925349" w:rsidRPr="00392EF3" w14:paraId="500D6E56" w14:textId="77777777" w:rsidTr="00EB5B92">
        <w:tc>
          <w:tcPr>
            <w:tcW w:w="9062" w:type="dxa"/>
            <w:gridSpan w:val="2"/>
            <w:shd w:val="clear" w:color="auto" w:fill="D9D9D9" w:themeFill="background1" w:themeFillShade="D9"/>
          </w:tcPr>
          <w:p w14:paraId="0BB74B17" w14:textId="77777777" w:rsidR="00925349" w:rsidRPr="00392EF3" w:rsidRDefault="00925349" w:rsidP="00EB5B92">
            <w:pPr>
              <w:spacing w:after="0" w:line="240" w:lineRule="auto"/>
              <w:rPr>
                <w:rFonts w:cstheme="minorHAnsi"/>
                <w:b/>
                <w:sz w:val="20"/>
              </w:rPr>
            </w:pPr>
            <w:r w:rsidRPr="00392EF3">
              <w:rPr>
                <w:rFonts w:cstheme="minorHAnsi"/>
                <w:b/>
                <w:sz w:val="20"/>
              </w:rPr>
              <w:t>Traject: Regulier</w:t>
            </w:r>
          </w:p>
          <w:p w14:paraId="11C86668" w14:textId="77777777" w:rsidR="00925349" w:rsidRPr="00392EF3" w:rsidRDefault="00925349" w:rsidP="00EB5B92">
            <w:pPr>
              <w:spacing w:after="0" w:line="240" w:lineRule="auto"/>
              <w:rPr>
                <w:rFonts w:cstheme="minorHAnsi"/>
                <w:b/>
                <w:sz w:val="20"/>
              </w:rPr>
            </w:pPr>
            <w:r w:rsidRPr="00392EF3">
              <w:rPr>
                <w:rFonts w:cstheme="minorHAnsi"/>
                <w:b/>
                <w:sz w:val="20"/>
              </w:rPr>
              <w:t>Planning</w:t>
            </w:r>
          </w:p>
        </w:tc>
      </w:tr>
      <w:tr w:rsidR="00925349" w:rsidRPr="00392EF3" w14:paraId="4DD1FE57" w14:textId="77777777" w:rsidTr="00EB5B92">
        <w:tc>
          <w:tcPr>
            <w:tcW w:w="3710" w:type="dxa"/>
          </w:tcPr>
          <w:p w14:paraId="2E4EA8D1" w14:textId="77777777" w:rsidR="00925349" w:rsidRPr="002A49FC" w:rsidRDefault="00925349" w:rsidP="00EB5B92">
            <w:pPr>
              <w:spacing w:after="0" w:line="240" w:lineRule="auto"/>
              <w:rPr>
                <w:rFonts w:cstheme="minorHAnsi"/>
                <w:sz w:val="20"/>
              </w:rPr>
            </w:pPr>
            <w:r w:rsidRPr="002A49FC">
              <w:rPr>
                <w:rFonts w:cstheme="minorHAnsi"/>
                <w:sz w:val="20"/>
              </w:rPr>
              <w:t xml:space="preserve">Participeren eerste schooldag  </w:t>
            </w:r>
          </w:p>
        </w:tc>
        <w:tc>
          <w:tcPr>
            <w:tcW w:w="5352" w:type="dxa"/>
          </w:tcPr>
          <w:p w14:paraId="1AAF3005" w14:textId="77777777" w:rsidR="00925349" w:rsidRPr="002A49FC" w:rsidRDefault="00925349" w:rsidP="00EB5B92">
            <w:pPr>
              <w:spacing w:after="0" w:line="240" w:lineRule="auto"/>
              <w:rPr>
                <w:rFonts w:cstheme="minorHAnsi"/>
                <w:sz w:val="20"/>
              </w:rPr>
            </w:pPr>
            <w:proofErr w:type="gramStart"/>
            <w:r w:rsidRPr="002A49FC">
              <w:rPr>
                <w:rFonts w:cstheme="minorHAnsi"/>
                <w:sz w:val="20"/>
              </w:rPr>
              <w:t>maandag</w:t>
            </w:r>
            <w:proofErr w:type="gramEnd"/>
            <w:r w:rsidRPr="002A49FC">
              <w:rPr>
                <w:rFonts w:cstheme="minorHAnsi"/>
                <w:sz w:val="20"/>
              </w:rPr>
              <w:t xml:space="preserve"> 1 september</w:t>
            </w:r>
          </w:p>
        </w:tc>
      </w:tr>
      <w:tr w:rsidR="00925349" w:rsidRPr="00392EF3" w14:paraId="56475D43" w14:textId="77777777" w:rsidTr="00EB5B92">
        <w:tc>
          <w:tcPr>
            <w:tcW w:w="3710" w:type="dxa"/>
          </w:tcPr>
          <w:p w14:paraId="0C17373C" w14:textId="77777777" w:rsidR="00925349" w:rsidRPr="002A49FC" w:rsidRDefault="00925349" w:rsidP="00EB5B92">
            <w:pPr>
              <w:spacing w:after="0" w:line="240" w:lineRule="auto"/>
              <w:rPr>
                <w:rFonts w:cstheme="minorHAnsi"/>
                <w:sz w:val="20"/>
              </w:rPr>
            </w:pPr>
            <w:r w:rsidRPr="002A49FC">
              <w:rPr>
                <w:rFonts w:cstheme="minorHAnsi"/>
                <w:sz w:val="20"/>
              </w:rPr>
              <w:t xml:space="preserve">Observatiedagen stage 1 </w:t>
            </w:r>
          </w:p>
        </w:tc>
        <w:tc>
          <w:tcPr>
            <w:tcW w:w="5352" w:type="dxa"/>
            <w:shd w:val="clear" w:color="auto" w:fill="FFFFFF" w:themeFill="background1"/>
          </w:tcPr>
          <w:p w14:paraId="71AEB44A" w14:textId="77777777" w:rsidR="00925349" w:rsidRPr="002A49FC" w:rsidRDefault="00925349" w:rsidP="00EB5B92">
            <w:pPr>
              <w:spacing w:after="0" w:line="240" w:lineRule="auto"/>
              <w:rPr>
                <w:rFonts w:cstheme="minorHAnsi"/>
                <w:sz w:val="20"/>
              </w:rPr>
            </w:pPr>
            <w:r w:rsidRPr="002A49FC">
              <w:rPr>
                <w:rFonts w:cstheme="minorHAnsi"/>
                <w:sz w:val="20"/>
              </w:rPr>
              <w:t>01/10</w:t>
            </w:r>
          </w:p>
        </w:tc>
      </w:tr>
      <w:tr w:rsidR="00925349" w:rsidRPr="00392EF3" w14:paraId="7285E2FA" w14:textId="77777777" w:rsidTr="00EB5B92">
        <w:tc>
          <w:tcPr>
            <w:tcW w:w="3710" w:type="dxa"/>
          </w:tcPr>
          <w:p w14:paraId="0AD1C037" w14:textId="77777777" w:rsidR="00925349" w:rsidRPr="002A49FC" w:rsidRDefault="00925349" w:rsidP="00EB5B92">
            <w:pPr>
              <w:spacing w:after="0" w:line="240" w:lineRule="auto"/>
              <w:rPr>
                <w:rFonts w:cstheme="minorHAnsi"/>
                <w:sz w:val="20"/>
              </w:rPr>
            </w:pPr>
            <w:r w:rsidRPr="002A49FC">
              <w:rPr>
                <w:rFonts w:cstheme="minorHAnsi"/>
                <w:sz w:val="20"/>
              </w:rPr>
              <w:t xml:space="preserve">Stage 1 (2 weken) </w:t>
            </w:r>
          </w:p>
          <w:p w14:paraId="2BC7AE89" w14:textId="77777777" w:rsidR="00925349" w:rsidRPr="002A49FC" w:rsidRDefault="00925349" w:rsidP="00EB5B92">
            <w:pPr>
              <w:spacing w:after="0" w:line="240" w:lineRule="auto"/>
              <w:rPr>
                <w:rFonts w:cstheme="minorHAnsi"/>
                <w:sz w:val="20"/>
              </w:rPr>
            </w:pPr>
          </w:p>
        </w:tc>
        <w:tc>
          <w:tcPr>
            <w:tcW w:w="5352" w:type="dxa"/>
          </w:tcPr>
          <w:p w14:paraId="267F8C39" w14:textId="77777777" w:rsidR="00925349" w:rsidRPr="002A49FC" w:rsidRDefault="00925349" w:rsidP="00EB5B92">
            <w:pPr>
              <w:spacing w:after="0" w:line="240" w:lineRule="auto"/>
              <w:rPr>
                <w:rFonts w:cstheme="minorHAnsi"/>
                <w:sz w:val="20"/>
              </w:rPr>
            </w:pPr>
            <w:r w:rsidRPr="002A49FC">
              <w:rPr>
                <w:rFonts w:cstheme="minorHAnsi"/>
                <w:sz w:val="20"/>
              </w:rPr>
              <w:t>Week van 16/11/2026</w:t>
            </w:r>
          </w:p>
          <w:p w14:paraId="06332101" w14:textId="77777777" w:rsidR="00925349" w:rsidRPr="002A49FC" w:rsidRDefault="00925349" w:rsidP="00EB5B92">
            <w:pPr>
              <w:spacing w:after="0" w:line="240" w:lineRule="auto"/>
              <w:rPr>
                <w:rFonts w:cstheme="minorHAnsi"/>
                <w:sz w:val="20"/>
              </w:rPr>
            </w:pPr>
            <w:r w:rsidRPr="002A49FC">
              <w:rPr>
                <w:rFonts w:cstheme="minorHAnsi"/>
                <w:sz w:val="20"/>
              </w:rPr>
              <w:t>Week van 23/11/2026</w:t>
            </w:r>
          </w:p>
        </w:tc>
      </w:tr>
      <w:tr w:rsidR="00925349" w:rsidRPr="00392EF3" w14:paraId="1AE214E5" w14:textId="77777777" w:rsidTr="00EB5B92">
        <w:tc>
          <w:tcPr>
            <w:tcW w:w="3710" w:type="dxa"/>
          </w:tcPr>
          <w:p w14:paraId="156172D4" w14:textId="77777777" w:rsidR="00925349" w:rsidRPr="002A49FC" w:rsidRDefault="00925349" w:rsidP="00EB5B92">
            <w:pPr>
              <w:spacing w:after="0" w:line="240" w:lineRule="auto"/>
              <w:rPr>
                <w:rFonts w:cstheme="minorHAnsi"/>
                <w:sz w:val="20"/>
              </w:rPr>
            </w:pPr>
            <w:bookmarkStart w:id="0" w:name="_Hlk135039057"/>
            <w:r w:rsidRPr="002A49FC">
              <w:rPr>
                <w:rFonts w:cstheme="minorHAnsi"/>
                <w:sz w:val="20"/>
              </w:rPr>
              <w:t>Observatiedagen ingroeistage</w:t>
            </w:r>
          </w:p>
        </w:tc>
        <w:tc>
          <w:tcPr>
            <w:tcW w:w="5352" w:type="dxa"/>
          </w:tcPr>
          <w:p w14:paraId="567EF8F8" w14:textId="77777777" w:rsidR="00925349" w:rsidRPr="002A49FC" w:rsidRDefault="00925349" w:rsidP="00EB5B92">
            <w:pPr>
              <w:spacing w:after="0" w:line="240" w:lineRule="auto"/>
              <w:rPr>
                <w:rFonts w:cstheme="minorHAnsi"/>
                <w:sz w:val="20"/>
              </w:rPr>
            </w:pPr>
            <w:r w:rsidRPr="002A49FC">
              <w:rPr>
                <w:rFonts w:cstheme="minorHAnsi"/>
                <w:sz w:val="20"/>
              </w:rPr>
              <w:t xml:space="preserve">Woensdag 10/3 halve </w:t>
            </w:r>
            <w:proofErr w:type="spellStart"/>
            <w:r w:rsidRPr="002A49FC">
              <w:rPr>
                <w:rFonts w:cstheme="minorHAnsi"/>
                <w:sz w:val="20"/>
              </w:rPr>
              <w:t>observatiedag</w:t>
            </w:r>
            <w:proofErr w:type="spellEnd"/>
            <w:r w:rsidRPr="002A49FC">
              <w:rPr>
                <w:rFonts w:cstheme="minorHAnsi"/>
                <w:sz w:val="20"/>
              </w:rPr>
              <w:t xml:space="preserve"> in functie van </w:t>
            </w:r>
            <w:proofErr w:type="spellStart"/>
            <w:r w:rsidRPr="002A49FC">
              <w:rPr>
                <w:rFonts w:cstheme="minorHAnsi"/>
                <w:sz w:val="20"/>
              </w:rPr>
              <w:t>mentorenvorming</w:t>
            </w:r>
            <w:proofErr w:type="spellEnd"/>
          </w:p>
          <w:p w14:paraId="602226A5" w14:textId="77777777" w:rsidR="00925349" w:rsidRPr="002A49FC" w:rsidRDefault="00925349" w:rsidP="00EB5B92">
            <w:pPr>
              <w:spacing w:after="0" w:line="240" w:lineRule="auto"/>
              <w:rPr>
                <w:rFonts w:cstheme="minorHAnsi"/>
                <w:sz w:val="20"/>
              </w:rPr>
            </w:pPr>
            <w:r w:rsidRPr="002A49FC">
              <w:rPr>
                <w:rFonts w:cstheme="minorHAnsi"/>
                <w:sz w:val="20"/>
              </w:rPr>
              <w:t xml:space="preserve">In de week van 15/3: donderdag = </w:t>
            </w:r>
            <w:proofErr w:type="spellStart"/>
            <w:r w:rsidRPr="002A49FC">
              <w:rPr>
                <w:rFonts w:cstheme="minorHAnsi"/>
                <w:sz w:val="20"/>
              </w:rPr>
              <w:t>observatiedag</w:t>
            </w:r>
            <w:proofErr w:type="spellEnd"/>
          </w:p>
          <w:p w14:paraId="19317F01" w14:textId="77777777" w:rsidR="00925349" w:rsidRPr="002A49FC" w:rsidRDefault="00925349" w:rsidP="00EB5B92">
            <w:pPr>
              <w:spacing w:after="0" w:line="240" w:lineRule="auto"/>
              <w:rPr>
                <w:rFonts w:cstheme="minorHAnsi"/>
                <w:color w:val="808080" w:themeColor="background1" w:themeShade="80"/>
                <w:sz w:val="20"/>
              </w:rPr>
            </w:pPr>
            <w:r w:rsidRPr="002A49FC">
              <w:rPr>
                <w:rFonts w:cstheme="minorHAnsi"/>
                <w:sz w:val="20"/>
              </w:rPr>
              <w:t xml:space="preserve">In de week van 22/3: donderdag = </w:t>
            </w:r>
            <w:proofErr w:type="spellStart"/>
            <w:r w:rsidRPr="002A49FC">
              <w:rPr>
                <w:rFonts w:cstheme="minorHAnsi"/>
                <w:sz w:val="20"/>
              </w:rPr>
              <w:t>observatiedag</w:t>
            </w:r>
            <w:proofErr w:type="spellEnd"/>
          </w:p>
        </w:tc>
      </w:tr>
      <w:tr w:rsidR="00925349" w:rsidRPr="00392EF3" w14:paraId="51ECA6F7" w14:textId="77777777" w:rsidTr="00EB5B92">
        <w:tc>
          <w:tcPr>
            <w:tcW w:w="3710" w:type="dxa"/>
          </w:tcPr>
          <w:p w14:paraId="6E484C43" w14:textId="77777777" w:rsidR="00925349" w:rsidRPr="002A49FC" w:rsidRDefault="00925349" w:rsidP="00EB5B92">
            <w:pPr>
              <w:spacing w:after="0" w:line="240" w:lineRule="auto"/>
              <w:rPr>
                <w:rFonts w:cstheme="minorHAnsi"/>
                <w:sz w:val="20"/>
              </w:rPr>
            </w:pPr>
            <w:proofErr w:type="spellStart"/>
            <w:r w:rsidRPr="002A49FC">
              <w:rPr>
                <w:rFonts w:cstheme="minorHAnsi"/>
                <w:sz w:val="20"/>
              </w:rPr>
              <w:lastRenderedPageBreak/>
              <w:t>Mentorenvorming</w:t>
            </w:r>
            <w:proofErr w:type="spellEnd"/>
            <w:r w:rsidRPr="002A49FC">
              <w:rPr>
                <w:rFonts w:cstheme="minorHAnsi"/>
                <w:sz w:val="20"/>
              </w:rPr>
              <w:t xml:space="preserve"> vervanging OF observatie </w:t>
            </w:r>
          </w:p>
        </w:tc>
        <w:tc>
          <w:tcPr>
            <w:tcW w:w="5352" w:type="dxa"/>
            <w:shd w:val="clear" w:color="auto" w:fill="FFFFFF" w:themeFill="background1"/>
          </w:tcPr>
          <w:p w14:paraId="66A29395" w14:textId="77777777" w:rsidR="00925349" w:rsidRPr="002A49FC" w:rsidRDefault="00925349" w:rsidP="00EB5B92">
            <w:pPr>
              <w:spacing w:after="0" w:line="240" w:lineRule="auto"/>
              <w:rPr>
                <w:rFonts w:cstheme="minorHAnsi"/>
                <w:sz w:val="20"/>
              </w:rPr>
            </w:pPr>
            <w:r w:rsidRPr="002A49FC">
              <w:rPr>
                <w:rFonts w:cstheme="minorHAnsi"/>
                <w:sz w:val="20"/>
              </w:rPr>
              <w:t xml:space="preserve">Woensdag 10/3 halve </w:t>
            </w:r>
            <w:proofErr w:type="spellStart"/>
            <w:r w:rsidRPr="002A49FC">
              <w:rPr>
                <w:rFonts w:cstheme="minorHAnsi"/>
                <w:sz w:val="20"/>
              </w:rPr>
              <w:t>observatiedag</w:t>
            </w:r>
            <w:proofErr w:type="spellEnd"/>
            <w:r w:rsidRPr="002A49FC">
              <w:rPr>
                <w:rFonts w:cstheme="minorHAnsi"/>
                <w:sz w:val="20"/>
              </w:rPr>
              <w:t xml:space="preserve"> in functie van </w:t>
            </w:r>
            <w:proofErr w:type="spellStart"/>
            <w:r w:rsidRPr="002A49FC">
              <w:rPr>
                <w:rFonts w:cstheme="minorHAnsi"/>
                <w:sz w:val="20"/>
              </w:rPr>
              <w:t>mentorenvorming</w:t>
            </w:r>
            <w:proofErr w:type="spellEnd"/>
          </w:p>
          <w:p w14:paraId="0604B50B" w14:textId="77777777" w:rsidR="00925349" w:rsidRPr="002A49FC" w:rsidRDefault="00925349" w:rsidP="00EB5B92">
            <w:pPr>
              <w:spacing w:after="0" w:line="240" w:lineRule="auto"/>
              <w:rPr>
                <w:rFonts w:cstheme="minorHAnsi"/>
                <w:sz w:val="20"/>
              </w:rPr>
            </w:pPr>
            <w:r w:rsidRPr="002A49FC">
              <w:rPr>
                <w:rFonts w:cstheme="minorHAnsi"/>
                <w:sz w:val="20"/>
              </w:rPr>
              <w:t xml:space="preserve">Dinsdag 23/3: </w:t>
            </w:r>
            <w:proofErr w:type="spellStart"/>
            <w:r w:rsidRPr="002A49FC">
              <w:rPr>
                <w:rFonts w:cstheme="minorHAnsi"/>
                <w:sz w:val="20"/>
              </w:rPr>
              <w:t>mentorenvorming</w:t>
            </w:r>
            <w:proofErr w:type="spellEnd"/>
            <w:r w:rsidRPr="002A49FC">
              <w:rPr>
                <w:rFonts w:cstheme="minorHAnsi"/>
                <w:sz w:val="20"/>
              </w:rPr>
              <w:t xml:space="preserve"> dag 1</w:t>
            </w:r>
          </w:p>
          <w:p w14:paraId="7DA20869" w14:textId="77777777" w:rsidR="00925349" w:rsidRPr="002A49FC" w:rsidRDefault="00925349" w:rsidP="00EB5B92">
            <w:pPr>
              <w:spacing w:after="0" w:line="240" w:lineRule="auto"/>
              <w:rPr>
                <w:rFonts w:cstheme="minorHAnsi"/>
                <w:sz w:val="20"/>
              </w:rPr>
            </w:pPr>
            <w:r w:rsidRPr="002A49FC">
              <w:rPr>
                <w:rFonts w:cstheme="minorHAnsi"/>
                <w:sz w:val="20"/>
              </w:rPr>
              <w:t xml:space="preserve">Dinsdag 27/4: </w:t>
            </w:r>
            <w:proofErr w:type="spellStart"/>
            <w:r w:rsidRPr="002A49FC">
              <w:rPr>
                <w:rFonts w:cstheme="minorHAnsi"/>
                <w:sz w:val="20"/>
              </w:rPr>
              <w:t>mentorenvorming</w:t>
            </w:r>
            <w:proofErr w:type="spellEnd"/>
            <w:r w:rsidRPr="002A49FC">
              <w:rPr>
                <w:rFonts w:cstheme="minorHAnsi"/>
                <w:sz w:val="20"/>
              </w:rPr>
              <w:t xml:space="preserve"> dag 2</w:t>
            </w:r>
          </w:p>
          <w:p w14:paraId="4C29A4CC" w14:textId="77777777" w:rsidR="00925349" w:rsidRPr="002A49FC" w:rsidRDefault="00925349" w:rsidP="00EB5B92">
            <w:pPr>
              <w:spacing w:after="0" w:line="240" w:lineRule="auto"/>
              <w:rPr>
                <w:rFonts w:cstheme="minorHAnsi"/>
                <w:sz w:val="20"/>
              </w:rPr>
            </w:pPr>
            <w:r w:rsidRPr="002A49FC">
              <w:rPr>
                <w:rFonts w:cstheme="minorHAnsi"/>
                <w:sz w:val="20"/>
              </w:rPr>
              <w:t xml:space="preserve">Dinsdag 11/5: </w:t>
            </w:r>
            <w:proofErr w:type="spellStart"/>
            <w:r w:rsidRPr="002A49FC">
              <w:rPr>
                <w:rFonts w:cstheme="minorHAnsi"/>
                <w:sz w:val="20"/>
              </w:rPr>
              <w:t>mentorenvorming</w:t>
            </w:r>
            <w:proofErr w:type="spellEnd"/>
            <w:r w:rsidRPr="002A49FC">
              <w:rPr>
                <w:rFonts w:cstheme="minorHAnsi"/>
                <w:sz w:val="20"/>
              </w:rPr>
              <w:t xml:space="preserve"> dag 3</w:t>
            </w:r>
          </w:p>
          <w:p w14:paraId="74A3FB4D" w14:textId="77777777" w:rsidR="00925349" w:rsidRPr="002A49FC" w:rsidRDefault="00925349" w:rsidP="00EB5B92">
            <w:pPr>
              <w:spacing w:after="0" w:line="240" w:lineRule="auto"/>
              <w:rPr>
                <w:rFonts w:cstheme="minorHAnsi"/>
                <w:sz w:val="20"/>
              </w:rPr>
            </w:pPr>
          </w:p>
        </w:tc>
      </w:tr>
      <w:tr w:rsidR="00925349" w:rsidRPr="00392EF3" w14:paraId="6EAB62F3" w14:textId="77777777" w:rsidTr="00EB5B92">
        <w:tc>
          <w:tcPr>
            <w:tcW w:w="3710" w:type="dxa"/>
          </w:tcPr>
          <w:p w14:paraId="7ECE4471" w14:textId="77777777" w:rsidR="00925349" w:rsidRPr="002A49FC" w:rsidRDefault="00925349" w:rsidP="00EB5B92">
            <w:pPr>
              <w:spacing w:after="0" w:line="240" w:lineRule="auto"/>
              <w:rPr>
                <w:rFonts w:cstheme="minorHAnsi"/>
                <w:sz w:val="20"/>
              </w:rPr>
            </w:pPr>
            <w:r w:rsidRPr="002A49FC">
              <w:rPr>
                <w:rFonts w:cstheme="minorHAnsi"/>
                <w:sz w:val="20"/>
              </w:rPr>
              <w:t xml:space="preserve">Ingroeistage (6 weken) </w:t>
            </w:r>
          </w:p>
          <w:p w14:paraId="4A24A6C6" w14:textId="77777777" w:rsidR="00925349" w:rsidRPr="002A49FC" w:rsidRDefault="00925349" w:rsidP="00EB5B92">
            <w:pPr>
              <w:spacing w:after="0" w:line="240" w:lineRule="auto"/>
              <w:rPr>
                <w:rFonts w:cstheme="minorHAnsi"/>
                <w:sz w:val="20"/>
              </w:rPr>
            </w:pPr>
          </w:p>
        </w:tc>
        <w:tc>
          <w:tcPr>
            <w:tcW w:w="5352" w:type="dxa"/>
            <w:shd w:val="clear" w:color="auto" w:fill="FFFFFF" w:themeFill="background1"/>
          </w:tcPr>
          <w:p w14:paraId="7B1EE05A" w14:textId="77777777" w:rsidR="00925349" w:rsidRPr="002A49FC" w:rsidRDefault="00925349" w:rsidP="00EB5B92">
            <w:pPr>
              <w:spacing w:after="0" w:line="240" w:lineRule="auto"/>
              <w:rPr>
                <w:rFonts w:cstheme="minorHAnsi"/>
                <w:sz w:val="20"/>
              </w:rPr>
            </w:pPr>
            <w:r w:rsidRPr="002A49FC">
              <w:rPr>
                <w:rFonts w:cstheme="minorHAnsi"/>
                <w:sz w:val="20"/>
              </w:rPr>
              <w:t>Week van 12/04/2026</w:t>
            </w:r>
          </w:p>
          <w:p w14:paraId="6A91E882" w14:textId="77777777" w:rsidR="00925349" w:rsidRPr="002A49FC" w:rsidRDefault="00925349" w:rsidP="00EB5B92">
            <w:pPr>
              <w:spacing w:after="0" w:line="240" w:lineRule="auto"/>
              <w:rPr>
                <w:rFonts w:cstheme="minorHAnsi"/>
                <w:sz w:val="20"/>
              </w:rPr>
            </w:pPr>
            <w:r w:rsidRPr="002A49FC">
              <w:rPr>
                <w:rFonts w:cstheme="minorHAnsi"/>
                <w:sz w:val="20"/>
              </w:rPr>
              <w:t>Week van 19/04/2026</w:t>
            </w:r>
          </w:p>
          <w:p w14:paraId="7A91C154" w14:textId="77777777" w:rsidR="00925349" w:rsidRPr="002A49FC" w:rsidRDefault="00925349" w:rsidP="00EB5B92">
            <w:pPr>
              <w:spacing w:after="0" w:line="240" w:lineRule="auto"/>
              <w:rPr>
                <w:rFonts w:cstheme="minorHAnsi"/>
                <w:sz w:val="20"/>
              </w:rPr>
            </w:pPr>
            <w:r w:rsidRPr="002A49FC">
              <w:rPr>
                <w:rFonts w:cstheme="minorHAnsi"/>
                <w:sz w:val="20"/>
              </w:rPr>
              <w:t>Week van 26/04/2026</w:t>
            </w:r>
          </w:p>
          <w:p w14:paraId="44B2A841" w14:textId="77777777" w:rsidR="00925349" w:rsidRPr="002A49FC" w:rsidRDefault="00925349" w:rsidP="00EB5B92">
            <w:pPr>
              <w:spacing w:after="0" w:line="240" w:lineRule="auto"/>
              <w:rPr>
                <w:rFonts w:cstheme="minorHAnsi"/>
                <w:sz w:val="20"/>
              </w:rPr>
            </w:pPr>
            <w:r w:rsidRPr="002A49FC">
              <w:rPr>
                <w:rFonts w:cstheme="minorHAnsi"/>
                <w:sz w:val="20"/>
              </w:rPr>
              <w:t>Week van 03/05/2026</w:t>
            </w:r>
          </w:p>
          <w:p w14:paraId="14ED9F75" w14:textId="77777777" w:rsidR="00925349" w:rsidRPr="002A49FC" w:rsidRDefault="00925349" w:rsidP="00EB5B92">
            <w:pPr>
              <w:spacing w:after="0" w:line="240" w:lineRule="auto"/>
              <w:rPr>
                <w:rFonts w:cstheme="minorHAnsi"/>
                <w:sz w:val="20"/>
              </w:rPr>
            </w:pPr>
            <w:r w:rsidRPr="002A49FC">
              <w:rPr>
                <w:rFonts w:cstheme="minorHAnsi"/>
                <w:sz w:val="20"/>
              </w:rPr>
              <w:t>Week van 10/05/2026</w:t>
            </w:r>
          </w:p>
          <w:p w14:paraId="7B0AF6CF" w14:textId="77777777" w:rsidR="00925349" w:rsidRPr="002A49FC" w:rsidRDefault="00925349" w:rsidP="00EB5B92">
            <w:pPr>
              <w:spacing w:after="0" w:line="240" w:lineRule="auto"/>
              <w:rPr>
                <w:rFonts w:cstheme="minorHAnsi"/>
                <w:sz w:val="20"/>
              </w:rPr>
            </w:pPr>
            <w:r w:rsidRPr="002A49FC">
              <w:rPr>
                <w:rFonts w:cstheme="minorHAnsi"/>
                <w:sz w:val="20"/>
              </w:rPr>
              <w:t>Week van 17/05/2026</w:t>
            </w:r>
          </w:p>
        </w:tc>
      </w:tr>
    </w:tbl>
    <w:bookmarkEnd w:id="0"/>
    <w:p w14:paraId="3FFFF8F1" w14:textId="77777777" w:rsidR="00925349" w:rsidRPr="00392EF3" w:rsidRDefault="00925349" w:rsidP="00925349">
      <w:pPr>
        <w:rPr>
          <w:rFonts w:cstheme="minorHAnsi"/>
          <w:sz w:val="20"/>
          <w:lang w:val="nl-NL" w:eastAsia="nl-NL"/>
        </w:rPr>
      </w:pPr>
      <w:r w:rsidRPr="00392EF3">
        <w:rPr>
          <w:rFonts w:cstheme="minorHAnsi"/>
          <w:sz w:val="20"/>
          <w:lang w:val="nl-NL" w:eastAsia="nl-NL"/>
        </w:rPr>
        <w:t xml:space="preserve">*Naast deze momenten kan de student ook voor opdrachten van andere opleidingsactiviteiten de school of de mentor bevragen in onderlinge toestemming. </w:t>
      </w:r>
    </w:p>
    <w:p w14:paraId="59FE0858" w14:textId="77777777" w:rsidR="00925349" w:rsidRPr="00392EF3" w:rsidRDefault="00925349" w:rsidP="00925349">
      <w:pPr>
        <w:rPr>
          <w:lang w:val="nl-NL" w:eastAsia="nl-NL"/>
        </w:rPr>
      </w:pPr>
    </w:p>
    <w:p w14:paraId="01930D29" w14:textId="77777777" w:rsidR="00925349" w:rsidRPr="00392EF3" w:rsidRDefault="00925349" w:rsidP="00925349">
      <w:pPr>
        <w:spacing w:after="0" w:line="240" w:lineRule="auto"/>
        <w:ind w:right="340"/>
        <w:jc w:val="both"/>
        <w:rPr>
          <w:rFonts w:cstheme="minorHAnsi"/>
          <w:sz w:val="20"/>
          <w:lang w:val="nl-NL" w:eastAsia="nl-NL"/>
        </w:rPr>
      </w:pPr>
      <w:r w:rsidRPr="00392EF3">
        <w:rPr>
          <w:rFonts w:cstheme="minorHAnsi"/>
          <w:sz w:val="20"/>
          <w:lang w:val="nl-NL" w:eastAsia="nl-NL"/>
        </w:rPr>
        <w:t xml:space="preserve">Bij vragen, contacteer de student en/of </w:t>
      </w:r>
      <w:r w:rsidRPr="00520C42">
        <w:rPr>
          <w:rFonts w:cstheme="minorHAnsi"/>
          <w:sz w:val="20"/>
          <w:lang w:val="nl-NL" w:eastAsia="nl-NL"/>
        </w:rPr>
        <w:t>barbara.dejonge@odisee.be (jaarcoördinator).</w:t>
      </w:r>
      <w:r w:rsidRPr="00392EF3">
        <w:rPr>
          <w:rFonts w:cstheme="minorHAnsi"/>
          <w:sz w:val="20"/>
          <w:lang w:val="nl-NL" w:eastAsia="nl-NL"/>
        </w:rPr>
        <w:t xml:space="preserve"> Alvast bijzonder bedankt om samen school te maken!</w:t>
      </w:r>
    </w:p>
    <w:p w14:paraId="016C94AC" w14:textId="77777777" w:rsidR="00925349" w:rsidRPr="00392EF3" w:rsidRDefault="00925349" w:rsidP="00925349">
      <w:pPr>
        <w:spacing w:after="0" w:line="240" w:lineRule="auto"/>
        <w:ind w:right="340"/>
        <w:jc w:val="both"/>
        <w:rPr>
          <w:rFonts w:cstheme="minorHAnsi"/>
          <w:sz w:val="20"/>
          <w:lang w:val="nl-NL" w:eastAsia="nl-NL"/>
        </w:rPr>
      </w:pPr>
    </w:p>
    <w:p w14:paraId="3D90357F" w14:textId="77777777" w:rsidR="00925349" w:rsidRPr="00392EF3" w:rsidRDefault="00925349" w:rsidP="00925349">
      <w:pPr>
        <w:spacing w:after="0" w:line="240" w:lineRule="auto"/>
        <w:ind w:right="340"/>
        <w:jc w:val="both"/>
        <w:rPr>
          <w:rFonts w:cstheme="minorHAnsi"/>
          <w:sz w:val="20"/>
          <w:lang w:val="nl-NL" w:eastAsia="nl-NL"/>
        </w:rPr>
      </w:pPr>
      <w:r w:rsidRPr="00392EF3">
        <w:rPr>
          <w:rFonts w:cstheme="minorHAnsi"/>
          <w:sz w:val="20"/>
          <w:lang w:val="nl-NL" w:eastAsia="nl-NL"/>
        </w:rPr>
        <w:t>Gelieve onderstaande tabel in te vullen en terug te mailen naar de student a.u.b.</w:t>
      </w:r>
    </w:p>
    <w:p w14:paraId="60611226" w14:textId="77777777" w:rsidR="00925349" w:rsidRPr="00392EF3" w:rsidRDefault="00925349" w:rsidP="00925349">
      <w:pPr>
        <w:rPr>
          <w:rFonts w:cstheme="minorHAnsi"/>
          <w:b/>
          <w:sz w:val="20"/>
          <w:lang w:val="nl-NL"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7"/>
        <w:gridCol w:w="2212"/>
        <w:gridCol w:w="2226"/>
        <w:gridCol w:w="1978"/>
      </w:tblGrid>
      <w:tr w:rsidR="00925349" w:rsidRPr="00392EF3" w14:paraId="7BBA1D78" w14:textId="77777777" w:rsidTr="00EB5B92">
        <w:tc>
          <w:tcPr>
            <w:tcW w:w="9062" w:type="dxa"/>
            <w:gridSpan w:val="4"/>
            <w:shd w:val="clear" w:color="auto" w:fill="D9D9D9" w:themeFill="background1" w:themeFillShade="D9"/>
          </w:tcPr>
          <w:p w14:paraId="07023890" w14:textId="77777777" w:rsidR="00925349" w:rsidRPr="00392EF3" w:rsidRDefault="00925349" w:rsidP="00EB5B92">
            <w:pPr>
              <w:spacing w:after="0" w:line="240" w:lineRule="auto"/>
              <w:rPr>
                <w:rFonts w:cstheme="minorHAnsi"/>
                <w:b/>
                <w:sz w:val="20"/>
                <w:lang w:val="nl-NL"/>
              </w:rPr>
            </w:pPr>
            <w:r w:rsidRPr="00392EF3">
              <w:rPr>
                <w:rFonts w:cstheme="minorHAnsi"/>
                <w:b/>
                <w:sz w:val="20"/>
                <w:lang w:val="nl-NL"/>
              </w:rPr>
              <w:t>Traject: Regulier</w:t>
            </w:r>
          </w:p>
          <w:p w14:paraId="7B40B058" w14:textId="77777777" w:rsidR="00925349" w:rsidRPr="00392EF3" w:rsidRDefault="00925349" w:rsidP="00EB5B92">
            <w:pPr>
              <w:spacing w:after="0" w:line="240" w:lineRule="auto"/>
              <w:rPr>
                <w:rFonts w:cstheme="minorHAnsi"/>
                <w:b/>
                <w:sz w:val="20"/>
              </w:rPr>
            </w:pPr>
            <w:r w:rsidRPr="00392EF3">
              <w:rPr>
                <w:rFonts w:cstheme="minorHAnsi"/>
                <w:b/>
                <w:sz w:val="20"/>
              </w:rPr>
              <w:t>Aanvraag stage derde jaar Kleuteronderwijs (</w:t>
            </w:r>
            <w:proofErr w:type="spellStart"/>
            <w:r w:rsidRPr="00392EF3">
              <w:rPr>
                <w:rFonts w:cstheme="minorHAnsi"/>
                <w:b/>
                <w:sz w:val="20"/>
              </w:rPr>
              <w:t>Odisee</w:t>
            </w:r>
            <w:proofErr w:type="spellEnd"/>
            <w:r w:rsidRPr="00392EF3">
              <w:rPr>
                <w:rFonts w:cstheme="minorHAnsi"/>
                <w:b/>
                <w:sz w:val="20"/>
              </w:rPr>
              <w:t xml:space="preserve">, Campus Aalst) </w:t>
            </w:r>
          </w:p>
        </w:tc>
      </w:tr>
      <w:tr w:rsidR="00925349" w:rsidRPr="00392EF3" w14:paraId="476916EB" w14:textId="77777777" w:rsidTr="00EB5B92">
        <w:tc>
          <w:tcPr>
            <w:tcW w:w="9062" w:type="dxa"/>
            <w:gridSpan w:val="4"/>
          </w:tcPr>
          <w:p w14:paraId="2E098E63"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School: </w:t>
            </w:r>
          </w:p>
          <w:p w14:paraId="3FA8474E"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Adres (indien vestigingsplaats dan dit adres vermelden a.u.b.): </w:t>
            </w:r>
          </w:p>
          <w:p w14:paraId="35C43EEC"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Directie: </w:t>
            </w:r>
          </w:p>
          <w:p w14:paraId="44AEB76E"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E-mail directie: </w:t>
            </w:r>
          </w:p>
          <w:p w14:paraId="7DBFCCAD" w14:textId="77777777" w:rsidR="00925349" w:rsidRPr="00392EF3" w:rsidRDefault="00925349" w:rsidP="00EB5B92">
            <w:pPr>
              <w:spacing w:after="0" w:line="240" w:lineRule="auto"/>
              <w:jc w:val="both"/>
              <w:rPr>
                <w:rFonts w:cstheme="minorHAnsi"/>
                <w:sz w:val="20"/>
              </w:rPr>
            </w:pPr>
          </w:p>
          <w:p w14:paraId="421C0142"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Als directie bevestig ik voor onderstaande studenten de toelating voor </w:t>
            </w:r>
            <w:r w:rsidRPr="00392EF3">
              <w:rPr>
                <w:rFonts w:cstheme="minorHAnsi"/>
                <w:b/>
                <w:sz w:val="20"/>
              </w:rPr>
              <w:t>STAGE 1</w:t>
            </w:r>
            <w:r w:rsidRPr="00392EF3">
              <w:rPr>
                <w:rFonts w:cstheme="minorHAnsi"/>
                <w:sz w:val="20"/>
              </w:rPr>
              <w:t xml:space="preserve"> en </w:t>
            </w:r>
            <w:r w:rsidRPr="00392EF3">
              <w:rPr>
                <w:rFonts w:cstheme="minorHAnsi"/>
                <w:b/>
                <w:sz w:val="20"/>
              </w:rPr>
              <w:t xml:space="preserve">INGROEI </w:t>
            </w:r>
            <w:r w:rsidRPr="00392EF3">
              <w:rPr>
                <w:rFonts w:cstheme="minorHAnsi"/>
                <w:sz w:val="20"/>
              </w:rPr>
              <w:t xml:space="preserve">(zie planning).  </w:t>
            </w:r>
          </w:p>
        </w:tc>
      </w:tr>
      <w:tr w:rsidR="00925349" w:rsidRPr="00392EF3" w14:paraId="3FA3AD5C" w14:textId="77777777" w:rsidTr="00EB5B92">
        <w:tc>
          <w:tcPr>
            <w:tcW w:w="2197" w:type="dxa"/>
          </w:tcPr>
          <w:p w14:paraId="25A11C53" w14:textId="77777777" w:rsidR="00925349" w:rsidRPr="00392EF3" w:rsidRDefault="00925349" w:rsidP="00EB5B92">
            <w:pPr>
              <w:spacing w:after="0" w:line="240" w:lineRule="auto"/>
              <w:jc w:val="both"/>
              <w:rPr>
                <w:rFonts w:cstheme="minorHAnsi"/>
                <w:sz w:val="20"/>
              </w:rPr>
            </w:pPr>
            <w:r w:rsidRPr="00392EF3">
              <w:rPr>
                <w:rFonts w:cstheme="minorHAnsi"/>
                <w:sz w:val="20"/>
              </w:rPr>
              <w:t>Student</w:t>
            </w:r>
          </w:p>
        </w:tc>
        <w:tc>
          <w:tcPr>
            <w:tcW w:w="2334" w:type="dxa"/>
          </w:tcPr>
          <w:p w14:paraId="30C865A9"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Stage 1: kleuterklas </w:t>
            </w:r>
          </w:p>
        </w:tc>
        <w:tc>
          <w:tcPr>
            <w:tcW w:w="2400" w:type="dxa"/>
          </w:tcPr>
          <w:p w14:paraId="12F0BF24"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Stage 1: naam mentor  </w:t>
            </w:r>
          </w:p>
        </w:tc>
        <w:tc>
          <w:tcPr>
            <w:tcW w:w="2131" w:type="dxa"/>
          </w:tcPr>
          <w:p w14:paraId="38E18B24" w14:textId="77777777" w:rsidR="00925349" w:rsidRPr="00392EF3" w:rsidRDefault="00925349" w:rsidP="00EB5B92">
            <w:pPr>
              <w:spacing w:after="0" w:line="240" w:lineRule="auto"/>
              <w:jc w:val="both"/>
              <w:rPr>
                <w:rFonts w:cstheme="minorHAnsi"/>
                <w:sz w:val="20"/>
              </w:rPr>
            </w:pPr>
            <w:r w:rsidRPr="00392EF3">
              <w:rPr>
                <w:rFonts w:cstheme="minorHAnsi"/>
                <w:sz w:val="20"/>
              </w:rPr>
              <w:t>E-mail mentor</w:t>
            </w:r>
          </w:p>
        </w:tc>
      </w:tr>
      <w:tr w:rsidR="00925349" w:rsidRPr="00392EF3" w14:paraId="53E74262" w14:textId="77777777" w:rsidTr="00EB5B92">
        <w:tc>
          <w:tcPr>
            <w:tcW w:w="2197" w:type="dxa"/>
            <w:vMerge w:val="restart"/>
          </w:tcPr>
          <w:p w14:paraId="053E6EA1" w14:textId="77777777" w:rsidR="00925349" w:rsidRPr="00392EF3" w:rsidRDefault="00925349" w:rsidP="00EB5B92">
            <w:pPr>
              <w:spacing w:after="0" w:line="240" w:lineRule="auto"/>
              <w:jc w:val="both"/>
              <w:rPr>
                <w:rFonts w:cstheme="minorHAnsi"/>
                <w:sz w:val="20"/>
              </w:rPr>
            </w:pPr>
            <w:r w:rsidRPr="00392EF3">
              <w:rPr>
                <w:rFonts w:cstheme="minorHAnsi"/>
                <w:sz w:val="20"/>
              </w:rPr>
              <w:t>1.</w:t>
            </w:r>
          </w:p>
          <w:p w14:paraId="4726BF8D" w14:textId="77777777" w:rsidR="00925349" w:rsidRPr="00392EF3" w:rsidRDefault="00925349" w:rsidP="00EB5B92">
            <w:pPr>
              <w:spacing w:after="0" w:line="240" w:lineRule="auto"/>
              <w:jc w:val="both"/>
              <w:rPr>
                <w:rFonts w:cstheme="minorHAnsi"/>
                <w:sz w:val="20"/>
              </w:rPr>
            </w:pPr>
          </w:p>
        </w:tc>
        <w:tc>
          <w:tcPr>
            <w:tcW w:w="2334" w:type="dxa"/>
          </w:tcPr>
          <w:p w14:paraId="348F4C61" w14:textId="77777777" w:rsidR="00925349" w:rsidRPr="00392EF3" w:rsidRDefault="00925349" w:rsidP="00EB5B92">
            <w:pPr>
              <w:spacing w:after="0" w:line="240" w:lineRule="auto"/>
              <w:jc w:val="both"/>
              <w:rPr>
                <w:rFonts w:cstheme="minorHAnsi"/>
                <w:sz w:val="20"/>
              </w:rPr>
            </w:pPr>
            <w:r w:rsidRPr="00392EF3">
              <w:rPr>
                <w:rFonts w:cstheme="minorHAnsi"/>
                <w:sz w:val="20"/>
              </w:rPr>
              <w:t>Peuter</w:t>
            </w:r>
          </w:p>
          <w:p w14:paraId="7871FC01" w14:textId="77777777" w:rsidR="00925349" w:rsidRPr="00392EF3" w:rsidRDefault="00925349" w:rsidP="00EB5B92">
            <w:pPr>
              <w:spacing w:after="0" w:line="240" w:lineRule="auto"/>
              <w:jc w:val="both"/>
              <w:rPr>
                <w:rFonts w:cstheme="minorHAnsi"/>
                <w:sz w:val="20"/>
              </w:rPr>
            </w:pPr>
            <w:r w:rsidRPr="00392EF3">
              <w:rPr>
                <w:rFonts w:cstheme="minorHAnsi"/>
                <w:sz w:val="20"/>
              </w:rPr>
              <w:t>1</w:t>
            </w:r>
            <w:r w:rsidRPr="00392EF3">
              <w:rPr>
                <w:rFonts w:cstheme="minorHAnsi"/>
                <w:sz w:val="20"/>
                <w:vertAlign w:val="superscript"/>
              </w:rPr>
              <w:t>ste</w:t>
            </w:r>
            <w:r w:rsidRPr="00392EF3">
              <w:rPr>
                <w:rFonts w:cstheme="minorHAnsi"/>
                <w:sz w:val="20"/>
              </w:rPr>
              <w:t xml:space="preserve"> </w:t>
            </w:r>
          </w:p>
          <w:p w14:paraId="47DD993D" w14:textId="77777777" w:rsidR="00925349" w:rsidRPr="00392EF3" w:rsidRDefault="00925349" w:rsidP="00EB5B92">
            <w:pPr>
              <w:spacing w:after="0" w:line="240" w:lineRule="auto"/>
              <w:jc w:val="both"/>
              <w:rPr>
                <w:rFonts w:cstheme="minorHAnsi"/>
                <w:sz w:val="20"/>
              </w:rPr>
            </w:pPr>
            <w:r w:rsidRPr="00392EF3">
              <w:rPr>
                <w:rFonts w:cstheme="minorHAnsi"/>
                <w:sz w:val="20"/>
              </w:rPr>
              <w:t>2</w:t>
            </w:r>
            <w:r w:rsidRPr="00392EF3">
              <w:rPr>
                <w:rFonts w:cstheme="minorHAnsi"/>
                <w:sz w:val="20"/>
                <w:vertAlign w:val="superscript"/>
              </w:rPr>
              <w:t>de</w:t>
            </w:r>
            <w:r w:rsidRPr="00392EF3">
              <w:rPr>
                <w:rFonts w:cstheme="minorHAnsi"/>
                <w:sz w:val="20"/>
              </w:rPr>
              <w:t xml:space="preserve"> </w:t>
            </w:r>
          </w:p>
          <w:p w14:paraId="1B4CA223" w14:textId="77777777" w:rsidR="00925349" w:rsidRPr="00392EF3" w:rsidRDefault="00925349" w:rsidP="00EB5B92">
            <w:pPr>
              <w:spacing w:after="0" w:line="240" w:lineRule="auto"/>
              <w:jc w:val="both"/>
              <w:rPr>
                <w:rFonts w:cstheme="minorHAnsi"/>
                <w:sz w:val="20"/>
              </w:rPr>
            </w:pPr>
            <w:r w:rsidRPr="00392EF3">
              <w:rPr>
                <w:rFonts w:cstheme="minorHAnsi"/>
                <w:sz w:val="20"/>
              </w:rPr>
              <w:t>3</w:t>
            </w:r>
            <w:r w:rsidRPr="00392EF3">
              <w:rPr>
                <w:rFonts w:cstheme="minorHAnsi"/>
                <w:sz w:val="20"/>
                <w:vertAlign w:val="superscript"/>
              </w:rPr>
              <w:t>de</w:t>
            </w:r>
          </w:p>
          <w:p w14:paraId="65F4DE8C" w14:textId="77777777" w:rsidR="00925349" w:rsidRPr="00392EF3" w:rsidRDefault="00925349" w:rsidP="00EB5B92">
            <w:pPr>
              <w:spacing w:after="0" w:line="240" w:lineRule="auto"/>
              <w:jc w:val="both"/>
              <w:rPr>
                <w:rFonts w:cstheme="minorHAnsi"/>
                <w:sz w:val="20"/>
              </w:rPr>
            </w:pPr>
          </w:p>
        </w:tc>
        <w:tc>
          <w:tcPr>
            <w:tcW w:w="2400" w:type="dxa"/>
          </w:tcPr>
          <w:p w14:paraId="7E0A85C9" w14:textId="77777777" w:rsidR="00925349" w:rsidRPr="00392EF3" w:rsidRDefault="00925349" w:rsidP="00EB5B92">
            <w:pPr>
              <w:spacing w:after="0" w:line="240" w:lineRule="auto"/>
              <w:jc w:val="both"/>
              <w:rPr>
                <w:rFonts w:cstheme="minorHAnsi"/>
                <w:sz w:val="20"/>
              </w:rPr>
            </w:pPr>
          </w:p>
        </w:tc>
        <w:tc>
          <w:tcPr>
            <w:tcW w:w="2131" w:type="dxa"/>
          </w:tcPr>
          <w:p w14:paraId="74BB638E" w14:textId="77777777" w:rsidR="00925349" w:rsidRPr="00392EF3" w:rsidRDefault="00925349" w:rsidP="00EB5B92">
            <w:pPr>
              <w:spacing w:after="0" w:line="240" w:lineRule="auto"/>
              <w:jc w:val="both"/>
              <w:rPr>
                <w:rFonts w:cstheme="minorHAnsi"/>
                <w:sz w:val="20"/>
              </w:rPr>
            </w:pPr>
          </w:p>
        </w:tc>
      </w:tr>
      <w:tr w:rsidR="00925349" w:rsidRPr="00392EF3" w14:paraId="6DA6D0E3" w14:textId="77777777" w:rsidTr="00EB5B92">
        <w:tc>
          <w:tcPr>
            <w:tcW w:w="2197" w:type="dxa"/>
            <w:vMerge/>
          </w:tcPr>
          <w:p w14:paraId="69EA96EB" w14:textId="77777777" w:rsidR="00925349" w:rsidRPr="00392EF3" w:rsidRDefault="00925349" w:rsidP="00EB5B92">
            <w:pPr>
              <w:spacing w:after="0" w:line="240" w:lineRule="auto"/>
              <w:jc w:val="both"/>
              <w:rPr>
                <w:rFonts w:cstheme="minorHAnsi"/>
                <w:sz w:val="20"/>
              </w:rPr>
            </w:pPr>
          </w:p>
        </w:tc>
        <w:tc>
          <w:tcPr>
            <w:tcW w:w="2334" w:type="dxa"/>
          </w:tcPr>
          <w:p w14:paraId="67ACB619"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Ingroei: kleuterklas </w:t>
            </w:r>
          </w:p>
        </w:tc>
        <w:tc>
          <w:tcPr>
            <w:tcW w:w="2400" w:type="dxa"/>
          </w:tcPr>
          <w:p w14:paraId="67D2B92B"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Ingroei: naam mentor  </w:t>
            </w:r>
          </w:p>
        </w:tc>
        <w:tc>
          <w:tcPr>
            <w:tcW w:w="2131" w:type="dxa"/>
          </w:tcPr>
          <w:p w14:paraId="1A168987" w14:textId="77777777" w:rsidR="00925349" w:rsidRPr="00392EF3" w:rsidRDefault="00925349" w:rsidP="00EB5B92">
            <w:pPr>
              <w:spacing w:after="0" w:line="240" w:lineRule="auto"/>
              <w:jc w:val="both"/>
              <w:rPr>
                <w:rFonts w:cstheme="minorHAnsi"/>
                <w:sz w:val="20"/>
              </w:rPr>
            </w:pPr>
            <w:r w:rsidRPr="00392EF3">
              <w:rPr>
                <w:rFonts w:cstheme="minorHAnsi"/>
                <w:sz w:val="20"/>
              </w:rPr>
              <w:t>E-mail mentor</w:t>
            </w:r>
          </w:p>
        </w:tc>
      </w:tr>
      <w:tr w:rsidR="00925349" w:rsidRPr="00392EF3" w14:paraId="2FE34032" w14:textId="77777777" w:rsidTr="00EB5B92">
        <w:tc>
          <w:tcPr>
            <w:tcW w:w="2197" w:type="dxa"/>
            <w:vMerge/>
          </w:tcPr>
          <w:p w14:paraId="33A8944B" w14:textId="77777777" w:rsidR="00925349" w:rsidRPr="00392EF3" w:rsidRDefault="00925349" w:rsidP="00EB5B92">
            <w:pPr>
              <w:spacing w:after="0" w:line="240" w:lineRule="auto"/>
              <w:jc w:val="both"/>
              <w:rPr>
                <w:rFonts w:cstheme="minorHAnsi"/>
                <w:sz w:val="20"/>
              </w:rPr>
            </w:pPr>
          </w:p>
        </w:tc>
        <w:tc>
          <w:tcPr>
            <w:tcW w:w="2334" w:type="dxa"/>
          </w:tcPr>
          <w:p w14:paraId="654DD696" w14:textId="77777777" w:rsidR="00925349" w:rsidRPr="00392EF3" w:rsidRDefault="00925349" w:rsidP="00EB5B92">
            <w:pPr>
              <w:spacing w:after="0" w:line="240" w:lineRule="auto"/>
              <w:jc w:val="both"/>
              <w:rPr>
                <w:rFonts w:cstheme="minorHAnsi"/>
                <w:sz w:val="20"/>
              </w:rPr>
            </w:pPr>
            <w:r w:rsidRPr="00392EF3">
              <w:rPr>
                <w:rFonts w:cstheme="minorHAnsi"/>
                <w:sz w:val="20"/>
              </w:rPr>
              <w:t>Peuter</w:t>
            </w:r>
          </w:p>
          <w:p w14:paraId="762E346C" w14:textId="77777777" w:rsidR="00925349" w:rsidRPr="00392EF3" w:rsidRDefault="00925349" w:rsidP="00EB5B92">
            <w:pPr>
              <w:spacing w:after="0" w:line="240" w:lineRule="auto"/>
              <w:jc w:val="both"/>
              <w:rPr>
                <w:rFonts w:cstheme="minorHAnsi"/>
                <w:sz w:val="20"/>
              </w:rPr>
            </w:pPr>
            <w:r w:rsidRPr="00392EF3">
              <w:rPr>
                <w:rFonts w:cstheme="minorHAnsi"/>
                <w:sz w:val="20"/>
              </w:rPr>
              <w:t>1</w:t>
            </w:r>
            <w:r w:rsidRPr="00392EF3">
              <w:rPr>
                <w:rFonts w:cstheme="minorHAnsi"/>
                <w:sz w:val="20"/>
                <w:vertAlign w:val="superscript"/>
              </w:rPr>
              <w:t>ste</w:t>
            </w:r>
            <w:r w:rsidRPr="00392EF3">
              <w:rPr>
                <w:rFonts w:cstheme="minorHAnsi"/>
                <w:sz w:val="20"/>
              </w:rPr>
              <w:t xml:space="preserve"> </w:t>
            </w:r>
          </w:p>
          <w:p w14:paraId="659DFDB5" w14:textId="77777777" w:rsidR="00925349" w:rsidRPr="00392EF3" w:rsidRDefault="00925349" w:rsidP="00EB5B92">
            <w:pPr>
              <w:spacing w:after="0" w:line="240" w:lineRule="auto"/>
              <w:jc w:val="both"/>
              <w:rPr>
                <w:rFonts w:cstheme="minorHAnsi"/>
                <w:sz w:val="20"/>
              </w:rPr>
            </w:pPr>
            <w:r w:rsidRPr="00392EF3">
              <w:rPr>
                <w:rFonts w:cstheme="minorHAnsi"/>
                <w:sz w:val="20"/>
              </w:rPr>
              <w:t>2</w:t>
            </w:r>
            <w:r w:rsidRPr="00392EF3">
              <w:rPr>
                <w:rFonts w:cstheme="minorHAnsi"/>
                <w:sz w:val="20"/>
                <w:vertAlign w:val="superscript"/>
              </w:rPr>
              <w:t>de</w:t>
            </w:r>
            <w:r w:rsidRPr="00392EF3">
              <w:rPr>
                <w:rFonts w:cstheme="minorHAnsi"/>
                <w:sz w:val="20"/>
              </w:rPr>
              <w:t xml:space="preserve"> </w:t>
            </w:r>
          </w:p>
          <w:p w14:paraId="791AE6F0" w14:textId="77777777" w:rsidR="00925349" w:rsidRPr="00392EF3" w:rsidRDefault="00925349" w:rsidP="00EB5B92">
            <w:pPr>
              <w:spacing w:after="0" w:line="240" w:lineRule="auto"/>
              <w:jc w:val="both"/>
              <w:rPr>
                <w:rFonts w:cstheme="minorHAnsi"/>
                <w:sz w:val="20"/>
              </w:rPr>
            </w:pPr>
            <w:r w:rsidRPr="00392EF3">
              <w:rPr>
                <w:rFonts w:cstheme="minorHAnsi"/>
                <w:sz w:val="20"/>
              </w:rPr>
              <w:t>3</w:t>
            </w:r>
            <w:r w:rsidRPr="00392EF3">
              <w:rPr>
                <w:rFonts w:cstheme="minorHAnsi"/>
                <w:sz w:val="20"/>
                <w:vertAlign w:val="superscript"/>
              </w:rPr>
              <w:t>de</w:t>
            </w:r>
          </w:p>
          <w:p w14:paraId="181A6B64" w14:textId="77777777" w:rsidR="00925349" w:rsidRPr="00392EF3" w:rsidRDefault="00925349" w:rsidP="00EB5B92">
            <w:pPr>
              <w:spacing w:after="0" w:line="240" w:lineRule="auto"/>
              <w:jc w:val="both"/>
              <w:rPr>
                <w:rFonts w:cstheme="minorHAnsi"/>
                <w:sz w:val="20"/>
              </w:rPr>
            </w:pPr>
          </w:p>
        </w:tc>
        <w:tc>
          <w:tcPr>
            <w:tcW w:w="2400" w:type="dxa"/>
          </w:tcPr>
          <w:p w14:paraId="4896ABE0" w14:textId="77777777" w:rsidR="00925349" w:rsidRPr="00392EF3" w:rsidRDefault="00925349" w:rsidP="00EB5B92">
            <w:pPr>
              <w:spacing w:after="0" w:line="240" w:lineRule="auto"/>
              <w:jc w:val="both"/>
              <w:rPr>
                <w:rFonts w:cstheme="minorHAnsi"/>
                <w:sz w:val="20"/>
              </w:rPr>
            </w:pPr>
          </w:p>
        </w:tc>
        <w:tc>
          <w:tcPr>
            <w:tcW w:w="2131" w:type="dxa"/>
          </w:tcPr>
          <w:p w14:paraId="574C9454" w14:textId="77777777" w:rsidR="00925349" w:rsidRPr="00392EF3" w:rsidRDefault="00925349" w:rsidP="00EB5B92">
            <w:pPr>
              <w:spacing w:after="0" w:line="240" w:lineRule="auto"/>
              <w:jc w:val="both"/>
              <w:rPr>
                <w:rFonts w:cstheme="minorHAnsi"/>
                <w:sz w:val="20"/>
              </w:rPr>
            </w:pPr>
          </w:p>
        </w:tc>
      </w:tr>
      <w:tr w:rsidR="00925349" w:rsidRPr="00392EF3" w14:paraId="6D1D8C77" w14:textId="77777777" w:rsidTr="00EB5B92">
        <w:tc>
          <w:tcPr>
            <w:tcW w:w="2197" w:type="dxa"/>
            <w:vMerge w:val="restart"/>
          </w:tcPr>
          <w:p w14:paraId="3C22844C"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2. </w:t>
            </w:r>
          </w:p>
        </w:tc>
        <w:tc>
          <w:tcPr>
            <w:tcW w:w="2334" w:type="dxa"/>
          </w:tcPr>
          <w:p w14:paraId="133A320D"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Stage 1: kleuterklas </w:t>
            </w:r>
          </w:p>
        </w:tc>
        <w:tc>
          <w:tcPr>
            <w:tcW w:w="2400" w:type="dxa"/>
          </w:tcPr>
          <w:p w14:paraId="3A9ED96A"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Stage 1: naam mentor  </w:t>
            </w:r>
          </w:p>
        </w:tc>
        <w:tc>
          <w:tcPr>
            <w:tcW w:w="2131" w:type="dxa"/>
          </w:tcPr>
          <w:p w14:paraId="7B07964A" w14:textId="77777777" w:rsidR="00925349" w:rsidRPr="00392EF3" w:rsidRDefault="00925349" w:rsidP="00EB5B92">
            <w:pPr>
              <w:spacing w:after="0" w:line="240" w:lineRule="auto"/>
              <w:jc w:val="both"/>
              <w:rPr>
                <w:rFonts w:cstheme="minorHAnsi"/>
                <w:sz w:val="20"/>
              </w:rPr>
            </w:pPr>
            <w:r w:rsidRPr="00392EF3">
              <w:rPr>
                <w:rFonts w:cstheme="minorHAnsi"/>
                <w:sz w:val="20"/>
              </w:rPr>
              <w:t>E-mail mentor</w:t>
            </w:r>
          </w:p>
        </w:tc>
      </w:tr>
      <w:tr w:rsidR="00925349" w:rsidRPr="00392EF3" w14:paraId="592D969A" w14:textId="77777777" w:rsidTr="00EB5B92">
        <w:tc>
          <w:tcPr>
            <w:tcW w:w="2197" w:type="dxa"/>
            <w:vMerge/>
          </w:tcPr>
          <w:p w14:paraId="21A2AD8A" w14:textId="77777777" w:rsidR="00925349" w:rsidRPr="00392EF3" w:rsidRDefault="00925349" w:rsidP="00EB5B92">
            <w:pPr>
              <w:spacing w:after="0" w:line="240" w:lineRule="auto"/>
              <w:jc w:val="both"/>
              <w:rPr>
                <w:rFonts w:cstheme="minorHAnsi"/>
                <w:sz w:val="20"/>
              </w:rPr>
            </w:pPr>
          </w:p>
        </w:tc>
        <w:tc>
          <w:tcPr>
            <w:tcW w:w="2334" w:type="dxa"/>
          </w:tcPr>
          <w:p w14:paraId="78E847CB" w14:textId="77777777" w:rsidR="00925349" w:rsidRPr="00392EF3" w:rsidRDefault="00925349" w:rsidP="00EB5B92">
            <w:pPr>
              <w:spacing w:after="0" w:line="240" w:lineRule="auto"/>
              <w:jc w:val="both"/>
              <w:rPr>
                <w:rFonts w:cstheme="minorHAnsi"/>
                <w:sz w:val="20"/>
              </w:rPr>
            </w:pPr>
            <w:r w:rsidRPr="00392EF3">
              <w:rPr>
                <w:rFonts w:cstheme="minorHAnsi"/>
                <w:sz w:val="20"/>
              </w:rPr>
              <w:t>Peuter</w:t>
            </w:r>
          </w:p>
          <w:p w14:paraId="02172D96" w14:textId="77777777" w:rsidR="00925349" w:rsidRPr="00392EF3" w:rsidRDefault="00925349" w:rsidP="00EB5B92">
            <w:pPr>
              <w:spacing w:after="0" w:line="240" w:lineRule="auto"/>
              <w:jc w:val="both"/>
              <w:rPr>
                <w:rFonts w:cstheme="minorHAnsi"/>
                <w:sz w:val="20"/>
              </w:rPr>
            </w:pPr>
            <w:r w:rsidRPr="00392EF3">
              <w:rPr>
                <w:rFonts w:cstheme="minorHAnsi"/>
                <w:sz w:val="20"/>
              </w:rPr>
              <w:t>1</w:t>
            </w:r>
            <w:r w:rsidRPr="00392EF3">
              <w:rPr>
                <w:rFonts w:cstheme="minorHAnsi"/>
                <w:sz w:val="20"/>
                <w:vertAlign w:val="superscript"/>
              </w:rPr>
              <w:t>ste</w:t>
            </w:r>
            <w:r w:rsidRPr="00392EF3">
              <w:rPr>
                <w:rFonts w:cstheme="minorHAnsi"/>
                <w:sz w:val="20"/>
              </w:rPr>
              <w:t xml:space="preserve"> </w:t>
            </w:r>
          </w:p>
          <w:p w14:paraId="4E3C8A44" w14:textId="77777777" w:rsidR="00925349" w:rsidRPr="00392EF3" w:rsidRDefault="00925349" w:rsidP="00EB5B92">
            <w:pPr>
              <w:spacing w:after="0" w:line="240" w:lineRule="auto"/>
              <w:jc w:val="both"/>
              <w:rPr>
                <w:rFonts w:cstheme="minorHAnsi"/>
                <w:sz w:val="20"/>
              </w:rPr>
            </w:pPr>
            <w:r w:rsidRPr="00392EF3">
              <w:rPr>
                <w:rFonts w:cstheme="minorHAnsi"/>
                <w:sz w:val="20"/>
              </w:rPr>
              <w:t>2</w:t>
            </w:r>
            <w:r w:rsidRPr="00392EF3">
              <w:rPr>
                <w:rFonts w:cstheme="minorHAnsi"/>
                <w:sz w:val="20"/>
                <w:vertAlign w:val="superscript"/>
              </w:rPr>
              <w:t>de</w:t>
            </w:r>
            <w:r w:rsidRPr="00392EF3">
              <w:rPr>
                <w:rFonts w:cstheme="minorHAnsi"/>
                <w:sz w:val="20"/>
              </w:rPr>
              <w:t xml:space="preserve"> </w:t>
            </w:r>
          </w:p>
          <w:p w14:paraId="03912415" w14:textId="77777777" w:rsidR="00925349" w:rsidRPr="00392EF3" w:rsidRDefault="00925349" w:rsidP="00EB5B92">
            <w:pPr>
              <w:spacing w:after="0" w:line="240" w:lineRule="auto"/>
              <w:jc w:val="both"/>
              <w:rPr>
                <w:rFonts w:cstheme="minorHAnsi"/>
                <w:sz w:val="20"/>
              </w:rPr>
            </w:pPr>
            <w:r w:rsidRPr="00392EF3">
              <w:rPr>
                <w:rFonts w:cstheme="minorHAnsi"/>
                <w:sz w:val="20"/>
              </w:rPr>
              <w:t>3</w:t>
            </w:r>
            <w:r w:rsidRPr="00392EF3">
              <w:rPr>
                <w:rFonts w:cstheme="minorHAnsi"/>
                <w:sz w:val="20"/>
                <w:vertAlign w:val="superscript"/>
              </w:rPr>
              <w:t>de</w:t>
            </w:r>
          </w:p>
          <w:p w14:paraId="7221E7C8" w14:textId="77777777" w:rsidR="00925349" w:rsidRPr="00392EF3" w:rsidRDefault="00925349" w:rsidP="00EB5B92">
            <w:pPr>
              <w:spacing w:after="0" w:line="240" w:lineRule="auto"/>
              <w:jc w:val="both"/>
              <w:rPr>
                <w:rFonts w:cstheme="minorHAnsi"/>
                <w:sz w:val="20"/>
              </w:rPr>
            </w:pPr>
          </w:p>
        </w:tc>
        <w:tc>
          <w:tcPr>
            <w:tcW w:w="2400" w:type="dxa"/>
          </w:tcPr>
          <w:p w14:paraId="19C5DFAA" w14:textId="77777777" w:rsidR="00925349" w:rsidRPr="00392EF3" w:rsidRDefault="00925349" w:rsidP="00EB5B92">
            <w:pPr>
              <w:spacing w:after="0" w:line="240" w:lineRule="auto"/>
              <w:jc w:val="both"/>
              <w:rPr>
                <w:rFonts w:cstheme="minorHAnsi"/>
                <w:sz w:val="20"/>
              </w:rPr>
            </w:pPr>
          </w:p>
        </w:tc>
        <w:tc>
          <w:tcPr>
            <w:tcW w:w="2131" w:type="dxa"/>
          </w:tcPr>
          <w:p w14:paraId="572247E9" w14:textId="77777777" w:rsidR="00925349" w:rsidRPr="00392EF3" w:rsidRDefault="00925349" w:rsidP="00EB5B92">
            <w:pPr>
              <w:spacing w:after="0" w:line="240" w:lineRule="auto"/>
              <w:jc w:val="both"/>
              <w:rPr>
                <w:rFonts w:cstheme="minorHAnsi"/>
                <w:sz w:val="20"/>
              </w:rPr>
            </w:pPr>
          </w:p>
        </w:tc>
      </w:tr>
      <w:tr w:rsidR="00925349" w:rsidRPr="00392EF3" w14:paraId="4223AF10" w14:textId="77777777" w:rsidTr="00EB5B92">
        <w:tc>
          <w:tcPr>
            <w:tcW w:w="2197" w:type="dxa"/>
            <w:vMerge/>
          </w:tcPr>
          <w:p w14:paraId="44F76D6F" w14:textId="77777777" w:rsidR="00925349" w:rsidRPr="00392EF3" w:rsidRDefault="00925349" w:rsidP="00EB5B92">
            <w:pPr>
              <w:spacing w:after="0" w:line="240" w:lineRule="auto"/>
              <w:jc w:val="both"/>
              <w:rPr>
                <w:rFonts w:cstheme="minorHAnsi"/>
                <w:sz w:val="20"/>
              </w:rPr>
            </w:pPr>
          </w:p>
        </w:tc>
        <w:tc>
          <w:tcPr>
            <w:tcW w:w="2334" w:type="dxa"/>
          </w:tcPr>
          <w:p w14:paraId="632E0CD8"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Ingroei: kleuterklas </w:t>
            </w:r>
          </w:p>
        </w:tc>
        <w:tc>
          <w:tcPr>
            <w:tcW w:w="2400" w:type="dxa"/>
          </w:tcPr>
          <w:p w14:paraId="78AFAC48"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Ingroei: naam mentor  </w:t>
            </w:r>
          </w:p>
        </w:tc>
        <w:tc>
          <w:tcPr>
            <w:tcW w:w="2131" w:type="dxa"/>
          </w:tcPr>
          <w:p w14:paraId="067142FE" w14:textId="77777777" w:rsidR="00925349" w:rsidRPr="00392EF3" w:rsidRDefault="00925349" w:rsidP="00EB5B92">
            <w:pPr>
              <w:spacing w:after="0" w:line="240" w:lineRule="auto"/>
              <w:jc w:val="both"/>
              <w:rPr>
                <w:rFonts w:cstheme="minorHAnsi"/>
                <w:sz w:val="20"/>
              </w:rPr>
            </w:pPr>
            <w:r w:rsidRPr="00392EF3">
              <w:rPr>
                <w:rFonts w:cstheme="minorHAnsi"/>
                <w:sz w:val="20"/>
              </w:rPr>
              <w:t>E-mail mentor</w:t>
            </w:r>
          </w:p>
        </w:tc>
      </w:tr>
      <w:tr w:rsidR="00925349" w:rsidRPr="00392EF3" w14:paraId="70482E66" w14:textId="77777777" w:rsidTr="00EB5B92">
        <w:tc>
          <w:tcPr>
            <w:tcW w:w="2197" w:type="dxa"/>
            <w:vMerge/>
          </w:tcPr>
          <w:p w14:paraId="6DFFD9C4" w14:textId="77777777" w:rsidR="00925349" w:rsidRPr="00392EF3" w:rsidRDefault="00925349" w:rsidP="00EB5B92">
            <w:pPr>
              <w:spacing w:after="0" w:line="240" w:lineRule="auto"/>
              <w:jc w:val="both"/>
              <w:rPr>
                <w:rFonts w:cstheme="minorHAnsi"/>
                <w:sz w:val="20"/>
              </w:rPr>
            </w:pPr>
          </w:p>
        </w:tc>
        <w:tc>
          <w:tcPr>
            <w:tcW w:w="2334" w:type="dxa"/>
          </w:tcPr>
          <w:p w14:paraId="0B52360F" w14:textId="77777777" w:rsidR="00925349" w:rsidRPr="00392EF3" w:rsidRDefault="00925349" w:rsidP="00EB5B92">
            <w:pPr>
              <w:spacing w:after="0" w:line="240" w:lineRule="auto"/>
              <w:jc w:val="both"/>
              <w:rPr>
                <w:rFonts w:cstheme="minorHAnsi"/>
                <w:sz w:val="20"/>
              </w:rPr>
            </w:pPr>
            <w:r w:rsidRPr="00392EF3">
              <w:rPr>
                <w:rFonts w:cstheme="minorHAnsi"/>
                <w:sz w:val="20"/>
              </w:rPr>
              <w:t>Peuter</w:t>
            </w:r>
          </w:p>
          <w:p w14:paraId="6BF088AE" w14:textId="77777777" w:rsidR="00925349" w:rsidRPr="00392EF3" w:rsidRDefault="00925349" w:rsidP="00EB5B92">
            <w:pPr>
              <w:spacing w:after="0" w:line="240" w:lineRule="auto"/>
              <w:jc w:val="both"/>
              <w:rPr>
                <w:rFonts w:cstheme="minorHAnsi"/>
                <w:sz w:val="20"/>
              </w:rPr>
            </w:pPr>
            <w:r w:rsidRPr="00392EF3">
              <w:rPr>
                <w:rFonts w:cstheme="minorHAnsi"/>
                <w:sz w:val="20"/>
              </w:rPr>
              <w:t>1</w:t>
            </w:r>
            <w:r w:rsidRPr="00392EF3">
              <w:rPr>
                <w:rFonts w:cstheme="minorHAnsi"/>
                <w:sz w:val="20"/>
                <w:vertAlign w:val="superscript"/>
              </w:rPr>
              <w:t>ste</w:t>
            </w:r>
            <w:r w:rsidRPr="00392EF3">
              <w:rPr>
                <w:rFonts w:cstheme="minorHAnsi"/>
                <w:sz w:val="20"/>
              </w:rPr>
              <w:t xml:space="preserve"> </w:t>
            </w:r>
          </w:p>
          <w:p w14:paraId="05B87400" w14:textId="77777777" w:rsidR="00925349" w:rsidRPr="00392EF3" w:rsidRDefault="00925349" w:rsidP="00EB5B92">
            <w:pPr>
              <w:spacing w:after="0" w:line="240" w:lineRule="auto"/>
              <w:jc w:val="both"/>
              <w:rPr>
                <w:rFonts w:cstheme="minorHAnsi"/>
                <w:sz w:val="20"/>
              </w:rPr>
            </w:pPr>
            <w:r w:rsidRPr="00392EF3">
              <w:rPr>
                <w:rFonts w:cstheme="minorHAnsi"/>
                <w:sz w:val="20"/>
              </w:rPr>
              <w:t>2</w:t>
            </w:r>
            <w:r w:rsidRPr="00392EF3">
              <w:rPr>
                <w:rFonts w:cstheme="minorHAnsi"/>
                <w:sz w:val="20"/>
                <w:vertAlign w:val="superscript"/>
              </w:rPr>
              <w:t>de</w:t>
            </w:r>
            <w:r w:rsidRPr="00392EF3">
              <w:rPr>
                <w:rFonts w:cstheme="minorHAnsi"/>
                <w:sz w:val="20"/>
              </w:rPr>
              <w:t xml:space="preserve"> </w:t>
            </w:r>
          </w:p>
          <w:p w14:paraId="1046CFFC" w14:textId="77777777" w:rsidR="00925349" w:rsidRPr="00392EF3" w:rsidRDefault="00925349" w:rsidP="00EB5B92">
            <w:pPr>
              <w:spacing w:after="0" w:line="240" w:lineRule="auto"/>
              <w:jc w:val="both"/>
              <w:rPr>
                <w:rFonts w:cstheme="minorHAnsi"/>
                <w:sz w:val="20"/>
              </w:rPr>
            </w:pPr>
            <w:r w:rsidRPr="00392EF3">
              <w:rPr>
                <w:rFonts w:cstheme="minorHAnsi"/>
                <w:sz w:val="20"/>
              </w:rPr>
              <w:t>3</w:t>
            </w:r>
            <w:r w:rsidRPr="00392EF3">
              <w:rPr>
                <w:rFonts w:cstheme="minorHAnsi"/>
                <w:sz w:val="20"/>
                <w:vertAlign w:val="superscript"/>
              </w:rPr>
              <w:t>de</w:t>
            </w:r>
          </w:p>
          <w:p w14:paraId="07A5C1EE" w14:textId="77777777" w:rsidR="00925349" w:rsidRPr="00392EF3" w:rsidRDefault="00925349" w:rsidP="00EB5B92">
            <w:pPr>
              <w:spacing w:after="0" w:line="240" w:lineRule="auto"/>
              <w:jc w:val="both"/>
              <w:rPr>
                <w:rFonts w:cstheme="minorHAnsi"/>
                <w:sz w:val="20"/>
              </w:rPr>
            </w:pPr>
          </w:p>
        </w:tc>
        <w:tc>
          <w:tcPr>
            <w:tcW w:w="2400" w:type="dxa"/>
          </w:tcPr>
          <w:p w14:paraId="7D0D7098" w14:textId="77777777" w:rsidR="00925349" w:rsidRPr="00392EF3" w:rsidRDefault="00925349" w:rsidP="00EB5B92">
            <w:pPr>
              <w:spacing w:after="0" w:line="240" w:lineRule="auto"/>
              <w:jc w:val="both"/>
              <w:rPr>
                <w:rFonts w:cstheme="minorHAnsi"/>
                <w:sz w:val="20"/>
              </w:rPr>
            </w:pPr>
          </w:p>
        </w:tc>
        <w:tc>
          <w:tcPr>
            <w:tcW w:w="2131" w:type="dxa"/>
          </w:tcPr>
          <w:p w14:paraId="07A56CB6" w14:textId="77777777" w:rsidR="00925349" w:rsidRPr="00392EF3" w:rsidRDefault="00925349" w:rsidP="00EB5B92">
            <w:pPr>
              <w:spacing w:after="0" w:line="240" w:lineRule="auto"/>
              <w:jc w:val="both"/>
              <w:rPr>
                <w:rFonts w:cstheme="minorHAnsi"/>
                <w:sz w:val="20"/>
              </w:rPr>
            </w:pPr>
          </w:p>
        </w:tc>
      </w:tr>
      <w:tr w:rsidR="00925349" w:rsidRPr="00392EF3" w14:paraId="766DE36B" w14:textId="77777777" w:rsidTr="00EB5B92">
        <w:tc>
          <w:tcPr>
            <w:tcW w:w="9062" w:type="dxa"/>
            <w:gridSpan w:val="4"/>
          </w:tcPr>
          <w:p w14:paraId="1C28E64F" w14:textId="77777777" w:rsidR="00925349" w:rsidRPr="00392EF3" w:rsidRDefault="00925349" w:rsidP="00EB5B92">
            <w:pPr>
              <w:spacing w:after="0" w:line="240" w:lineRule="auto"/>
              <w:jc w:val="both"/>
              <w:rPr>
                <w:rFonts w:cstheme="minorHAnsi"/>
                <w:sz w:val="20"/>
              </w:rPr>
            </w:pPr>
            <w:proofErr w:type="spellStart"/>
            <w:r w:rsidRPr="00392EF3">
              <w:rPr>
                <w:rFonts w:cstheme="minorHAnsi"/>
                <w:sz w:val="20"/>
              </w:rPr>
              <w:t>Mentorenvorming</w:t>
            </w:r>
            <w:proofErr w:type="spellEnd"/>
            <w:r w:rsidRPr="00392EF3">
              <w:rPr>
                <w:rFonts w:cstheme="minorHAnsi"/>
                <w:sz w:val="20"/>
              </w:rPr>
              <w:t xml:space="preserve"> (zie planning): kruis aan wat van toepassing is. </w:t>
            </w:r>
          </w:p>
          <w:p w14:paraId="681823DD" w14:textId="77777777" w:rsidR="00925349" w:rsidRPr="00392EF3" w:rsidRDefault="00925349" w:rsidP="00EB5B92">
            <w:pPr>
              <w:spacing w:after="0" w:line="240" w:lineRule="auto"/>
              <w:jc w:val="both"/>
              <w:rPr>
                <w:rFonts w:cstheme="minorHAnsi"/>
                <w:sz w:val="20"/>
              </w:rPr>
            </w:pPr>
          </w:p>
          <w:p w14:paraId="0124B3D9"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Naam mentor 1: </w:t>
            </w:r>
          </w:p>
          <w:p w14:paraId="78144825" w14:textId="77777777" w:rsidR="00925349" w:rsidRPr="00392EF3" w:rsidRDefault="00925349" w:rsidP="00EB5B92">
            <w:pPr>
              <w:spacing w:after="0" w:line="240" w:lineRule="auto"/>
              <w:jc w:val="both"/>
              <w:rPr>
                <w:rFonts w:cstheme="minorHAnsi"/>
                <w:sz w:val="20"/>
              </w:rPr>
            </w:pPr>
            <w:r w:rsidRPr="00392EF3">
              <w:rPr>
                <w:rFonts w:ascii="Wingdings" w:eastAsia="Wingdings" w:hAnsi="Wingdings" w:cstheme="minorHAnsi"/>
                <w:sz w:val="20"/>
              </w:rPr>
              <w:t>¨</w:t>
            </w:r>
            <w:r w:rsidRPr="00392EF3">
              <w:rPr>
                <w:rFonts w:cstheme="minorHAnsi"/>
                <w:sz w:val="20"/>
              </w:rPr>
              <w:t xml:space="preserve"> Is bereid om </w:t>
            </w:r>
            <w:r w:rsidRPr="00392EF3">
              <w:rPr>
                <w:rFonts w:cstheme="minorHAnsi"/>
                <w:b/>
                <w:sz w:val="20"/>
              </w:rPr>
              <w:t>de driedaagse</w:t>
            </w:r>
            <w:r w:rsidRPr="00392EF3">
              <w:rPr>
                <w:rFonts w:cstheme="minorHAnsi"/>
                <w:sz w:val="20"/>
              </w:rPr>
              <w:t xml:space="preserve"> </w:t>
            </w:r>
            <w:proofErr w:type="spellStart"/>
            <w:r w:rsidRPr="00392EF3">
              <w:rPr>
                <w:rFonts w:cstheme="minorHAnsi"/>
                <w:sz w:val="20"/>
              </w:rPr>
              <w:t>mentorenvorming</w:t>
            </w:r>
            <w:proofErr w:type="spellEnd"/>
            <w:r w:rsidRPr="00392EF3">
              <w:rPr>
                <w:rFonts w:cstheme="minorHAnsi"/>
                <w:sz w:val="20"/>
              </w:rPr>
              <w:t xml:space="preserve"> (</w:t>
            </w:r>
            <w:proofErr w:type="spellStart"/>
            <w:r w:rsidRPr="00392EF3">
              <w:rPr>
                <w:rFonts w:cstheme="minorHAnsi"/>
                <w:sz w:val="20"/>
              </w:rPr>
              <w:t>Odisee</w:t>
            </w:r>
            <w:proofErr w:type="spellEnd"/>
            <w:r w:rsidRPr="00392EF3">
              <w:rPr>
                <w:rFonts w:cstheme="minorHAnsi"/>
                <w:sz w:val="20"/>
              </w:rPr>
              <w:t xml:space="preserve"> Aalst, </w:t>
            </w:r>
            <w:proofErr w:type="spellStart"/>
            <w:r w:rsidRPr="00392EF3">
              <w:rPr>
                <w:rFonts w:cstheme="minorHAnsi"/>
                <w:sz w:val="20"/>
              </w:rPr>
              <w:t>mentorenvorming</w:t>
            </w:r>
            <w:proofErr w:type="spellEnd"/>
            <w:r w:rsidRPr="00392EF3">
              <w:rPr>
                <w:rFonts w:cstheme="minorHAnsi"/>
                <w:sz w:val="20"/>
              </w:rPr>
              <w:t xml:space="preserve">) te volgen. </w:t>
            </w:r>
          </w:p>
          <w:p w14:paraId="3D20BC1D" w14:textId="77777777" w:rsidR="00925349" w:rsidRPr="00392EF3" w:rsidRDefault="00925349" w:rsidP="00EB5B92">
            <w:pPr>
              <w:spacing w:after="0" w:line="240" w:lineRule="auto"/>
              <w:jc w:val="both"/>
              <w:rPr>
                <w:rFonts w:cstheme="minorHAnsi"/>
                <w:sz w:val="20"/>
              </w:rPr>
            </w:pPr>
            <w:r w:rsidRPr="00392EF3">
              <w:rPr>
                <w:rFonts w:ascii="Wingdings" w:eastAsia="Wingdings" w:hAnsi="Wingdings" w:cstheme="minorHAnsi"/>
                <w:sz w:val="20"/>
              </w:rPr>
              <w:t>¨</w:t>
            </w:r>
            <w:r w:rsidRPr="00392EF3">
              <w:rPr>
                <w:rFonts w:cstheme="minorHAnsi"/>
                <w:sz w:val="20"/>
              </w:rPr>
              <w:t xml:space="preserve"> Indien tweede keer mentorschap ingroei of het is lang geleden: </w:t>
            </w:r>
          </w:p>
          <w:p w14:paraId="2BDD6F8A"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Heeft </w:t>
            </w:r>
            <w:proofErr w:type="gramStart"/>
            <w:r w:rsidRPr="00392EF3">
              <w:rPr>
                <w:rFonts w:cstheme="minorHAnsi"/>
                <w:sz w:val="20"/>
              </w:rPr>
              <w:t>reeds</w:t>
            </w:r>
            <w:proofErr w:type="gramEnd"/>
            <w:r w:rsidRPr="00392EF3">
              <w:rPr>
                <w:rFonts w:cstheme="minorHAnsi"/>
                <w:sz w:val="20"/>
              </w:rPr>
              <w:t xml:space="preserve"> </w:t>
            </w:r>
            <w:proofErr w:type="spellStart"/>
            <w:r w:rsidRPr="00392EF3">
              <w:rPr>
                <w:rFonts w:cstheme="minorHAnsi"/>
                <w:sz w:val="20"/>
              </w:rPr>
              <w:t>mentorenvorming</w:t>
            </w:r>
            <w:proofErr w:type="spellEnd"/>
            <w:r w:rsidRPr="00392EF3">
              <w:rPr>
                <w:rFonts w:cstheme="minorHAnsi"/>
                <w:sz w:val="20"/>
              </w:rPr>
              <w:t xml:space="preserve"> (</w:t>
            </w:r>
            <w:proofErr w:type="spellStart"/>
            <w:r w:rsidRPr="00392EF3">
              <w:rPr>
                <w:rFonts w:cstheme="minorHAnsi"/>
                <w:sz w:val="20"/>
              </w:rPr>
              <w:t>KaHo</w:t>
            </w:r>
            <w:proofErr w:type="spellEnd"/>
            <w:r w:rsidRPr="00392EF3">
              <w:rPr>
                <w:rFonts w:cstheme="minorHAnsi"/>
                <w:sz w:val="20"/>
              </w:rPr>
              <w:t>/</w:t>
            </w:r>
            <w:proofErr w:type="spellStart"/>
            <w:r w:rsidRPr="00392EF3">
              <w:rPr>
                <w:rFonts w:cstheme="minorHAnsi"/>
                <w:sz w:val="20"/>
              </w:rPr>
              <w:t>Odisee</w:t>
            </w:r>
            <w:proofErr w:type="spellEnd"/>
            <w:r w:rsidRPr="00392EF3">
              <w:rPr>
                <w:rFonts w:cstheme="minorHAnsi"/>
                <w:sz w:val="20"/>
              </w:rPr>
              <w:t xml:space="preserve"> Aalst, </w:t>
            </w:r>
            <w:proofErr w:type="spellStart"/>
            <w:r w:rsidRPr="00392EF3">
              <w:rPr>
                <w:rFonts w:cstheme="minorHAnsi"/>
                <w:sz w:val="20"/>
              </w:rPr>
              <w:t>mentorenvorming</w:t>
            </w:r>
            <w:proofErr w:type="spellEnd"/>
            <w:r w:rsidRPr="00392EF3">
              <w:rPr>
                <w:rFonts w:cstheme="minorHAnsi"/>
                <w:sz w:val="20"/>
              </w:rPr>
              <w:t xml:space="preserve">) gevolgd en is bereid om </w:t>
            </w:r>
            <w:r>
              <w:rPr>
                <w:rFonts w:cstheme="minorHAnsi"/>
                <w:b/>
                <w:sz w:val="20"/>
              </w:rPr>
              <w:t>dag 1</w:t>
            </w:r>
            <w:r w:rsidRPr="00392EF3">
              <w:rPr>
                <w:rFonts w:cstheme="minorHAnsi"/>
                <w:b/>
                <w:sz w:val="20"/>
              </w:rPr>
              <w:t xml:space="preserve"> </w:t>
            </w:r>
            <w:r w:rsidRPr="00392EF3">
              <w:rPr>
                <w:rFonts w:cstheme="minorHAnsi"/>
                <w:sz w:val="20"/>
              </w:rPr>
              <w:t>te volgen</w:t>
            </w:r>
            <w:r>
              <w:rPr>
                <w:rFonts w:cstheme="minorHAnsi"/>
                <w:sz w:val="20"/>
              </w:rPr>
              <w:t>, als opfrissing</w:t>
            </w:r>
            <w:r w:rsidRPr="00392EF3">
              <w:rPr>
                <w:rFonts w:cstheme="minorHAnsi"/>
                <w:sz w:val="20"/>
              </w:rPr>
              <w:t xml:space="preserve">.  </w:t>
            </w:r>
          </w:p>
          <w:p w14:paraId="690CD427" w14:textId="77777777" w:rsidR="00925349" w:rsidRPr="00392EF3" w:rsidRDefault="00925349" w:rsidP="00EB5B92">
            <w:pPr>
              <w:spacing w:after="0" w:line="240" w:lineRule="auto"/>
              <w:jc w:val="both"/>
              <w:rPr>
                <w:rFonts w:cstheme="minorHAnsi"/>
                <w:sz w:val="20"/>
              </w:rPr>
            </w:pPr>
            <w:r w:rsidRPr="00392EF3">
              <w:rPr>
                <w:rFonts w:ascii="Wingdings" w:eastAsia="Wingdings" w:hAnsi="Wingdings" w:cstheme="minorHAnsi"/>
                <w:sz w:val="20"/>
              </w:rPr>
              <w:t>¨</w:t>
            </w:r>
            <w:proofErr w:type="gramStart"/>
            <w:r w:rsidRPr="00392EF3">
              <w:rPr>
                <w:rFonts w:cstheme="minorHAnsi"/>
                <w:sz w:val="20"/>
              </w:rPr>
              <w:t>Indien</w:t>
            </w:r>
            <w:proofErr w:type="gramEnd"/>
            <w:r w:rsidRPr="00392EF3">
              <w:rPr>
                <w:rFonts w:cstheme="minorHAnsi"/>
                <w:sz w:val="20"/>
              </w:rPr>
              <w:t xml:space="preserve"> derde keer mentorschap ingroei: vrijgesteld. </w:t>
            </w:r>
          </w:p>
          <w:p w14:paraId="2C33BFE6" w14:textId="77777777" w:rsidR="00925349" w:rsidRPr="00392EF3" w:rsidRDefault="00925349" w:rsidP="00EB5B92">
            <w:pPr>
              <w:spacing w:after="0" w:line="240" w:lineRule="auto"/>
              <w:jc w:val="both"/>
              <w:rPr>
                <w:rFonts w:cstheme="minorHAnsi"/>
                <w:sz w:val="20"/>
              </w:rPr>
            </w:pPr>
          </w:p>
          <w:p w14:paraId="5855AB54"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Naam mentor 2: </w:t>
            </w:r>
          </w:p>
          <w:p w14:paraId="699A8802" w14:textId="77777777" w:rsidR="00925349" w:rsidRPr="00392EF3" w:rsidRDefault="00925349" w:rsidP="00EB5B92">
            <w:pPr>
              <w:spacing w:after="0" w:line="240" w:lineRule="auto"/>
              <w:jc w:val="both"/>
              <w:rPr>
                <w:rFonts w:cstheme="minorHAnsi"/>
                <w:sz w:val="20"/>
              </w:rPr>
            </w:pPr>
            <w:r w:rsidRPr="00392EF3">
              <w:rPr>
                <w:rFonts w:ascii="Wingdings" w:eastAsia="Wingdings" w:hAnsi="Wingdings" w:cstheme="minorHAnsi"/>
                <w:sz w:val="20"/>
              </w:rPr>
              <w:t>¨</w:t>
            </w:r>
            <w:r w:rsidRPr="00392EF3">
              <w:rPr>
                <w:rFonts w:cstheme="minorHAnsi"/>
                <w:sz w:val="20"/>
              </w:rPr>
              <w:t xml:space="preserve"> Is bereid om </w:t>
            </w:r>
            <w:r w:rsidRPr="00392EF3">
              <w:rPr>
                <w:rFonts w:cstheme="minorHAnsi"/>
                <w:b/>
                <w:sz w:val="20"/>
              </w:rPr>
              <w:t xml:space="preserve">de driedaagse </w:t>
            </w:r>
            <w:proofErr w:type="spellStart"/>
            <w:r w:rsidRPr="00392EF3">
              <w:rPr>
                <w:rFonts w:cstheme="minorHAnsi"/>
                <w:sz w:val="20"/>
              </w:rPr>
              <w:t>mentorenvorming</w:t>
            </w:r>
            <w:proofErr w:type="spellEnd"/>
            <w:r w:rsidRPr="00392EF3">
              <w:rPr>
                <w:rFonts w:cstheme="minorHAnsi"/>
                <w:sz w:val="20"/>
              </w:rPr>
              <w:t xml:space="preserve"> (</w:t>
            </w:r>
            <w:proofErr w:type="spellStart"/>
            <w:r w:rsidRPr="00392EF3">
              <w:rPr>
                <w:rFonts w:cstheme="minorHAnsi"/>
                <w:sz w:val="20"/>
              </w:rPr>
              <w:t>Odisee</w:t>
            </w:r>
            <w:proofErr w:type="spellEnd"/>
            <w:r w:rsidRPr="00392EF3">
              <w:rPr>
                <w:rFonts w:cstheme="minorHAnsi"/>
                <w:sz w:val="20"/>
              </w:rPr>
              <w:t xml:space="preserve"> Aalst, </w:t>
            </w:r>
            <w:proofErr w:type="spellStart"/>
            <w:r w:rsidRPr="00392EF3">
              <w:rPr>
                <w:rFonts w:cstheme="minorHAnsi"/>
                <w:sz w:val="20"/>
              </w:rPr>
              <w:t>mentorenvorming</w:t>
            </w:r>
            <w:proofErr w:type="spellEnd"/>
            <w:r w:rsidRPr="00392EF3">
              <w:rPr>
                <w:rFonts w:cstheme="minorHAnsi"/>
                <w:sz w:val="20"/>
              </w:rPr>
              <w:t xml:space="preserve">) te volgen. </w:t>
            </w:r>
          </w:p>
          <w:p w14:paraId="6860B467" w14:textId="77777777" w:rsidR="00925349" w:rsidRPr="00392EF3" w:rsidRDefault="00925349" w:rsidP="00EB5B92">
            <w:pPr>
              <w:spacing w:after="0" w:line="240" w:lineRule="auto"/>
              <w:jc w:val="both"/>
              <w:rPr>
                <w:rFonts w:cstheme="minorHAnsi"/>
                <w:sz w:val="20"/>
              </w:rPr>
            </w:pPr>
            <w:r w:rsidRPr="00392EF3">
              <w:rPr>
                <w:rFonts w:ascii="Wingdings" w:eastAsia="Wingdings" w:hAnsi="Wingdings" w:cstheme="minorHAnsi"/>
                <w:sz w:val="20"/>
              </w:rPr>
              <w:t>¨</w:t>
            </w:r>
            <w:r w:rsidRPr="00392EF3">
              <w:rPr>
                <w:rFonts w:cstheme="minorHAnsi"/>
                <w:sz w:val="20"/>
              </w:rPr>
              <w:t xml:space="preserve"> Indien tweede keer mentorschap ingroei of het is lang geleden: </w:t>
            </w:r>
          </w:p>
          <w:p w14:paraId="60F5C109"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Heeft </w:t>
            </w:r>
            <w:proofErr w:type="gramStart"/>
            <w:r w:rsidRPr="00392EF3">
              <w:rPr>
                <w:rFonts w:cstheme="minorHAnsi"/>
                <w:sz w:val="20"/>
              </w:rPr>
              <w:t>reeds</w:t>
            </w:r>
            <w:proofErr w:type="gramEnd"/>
            <w:r w:rsidRPr="00392EF3">
              <w:rPr>
                <w:rFonts w:cstheme="minorHAnsi"/>
                <w:sz w:val="20"/>
              </w:rPr>
              <w:t xml:space="preserve"> </w:t>
            </w:r>
            <w:proofErr w:type="spellStart"/>
            <w:r w:rsidRPr="00392EF3">
              <w:rPr>
                <w:rFonts w:cstheme="minorHAnsi"/>
                <w:sz w:val="20"/>
              </w:rPr>
              <w:t>mentorenvorming</w:t>
            </w:r>
            <w:proofErr w:type="spellEnd"/>
            <w:r w:rsidRPr="00392EF3">
              <w:rPr>
                <w:rFonts w:cstheme="minorHAnsi"/>
                <w:sz w:val="20"/>
              </w:rPr>
              <w:t xml:space="preserve"> (</w:t>
            </w:r>
            <w:proofErr w:type="spellStart"/>
            <w:r w:rsidRPr="00392EF3">
              <w:rPr>
                <w:rFonts w:cstheme="minorHAnsi"/>
                <w:sz w:val="20"/>
              </w:rPr>
              <w:t>KaHo</w:t>
            </w:r>
            <w:proofErr w:type="spellEnd"/>
            <w:r w:rsidRPr="00392EF3">
              <w:rPr>
                <w:rFonts w:cstheme="minorHAnsi"/>
                <w:sz w:val="20"/>
              </w:rPr>
              <w:t>/</w:t>
            </w:r>
            <w:proofErr w:type="spellStart"/>
            <w:r w:rsidRPr="00392EF3">
              <w:rPr>
                <w:rFonts w:cstheme="minorHAnsi"/>
                <w:sz w:val="20"/>
              </w:rPr>
              <w:t>Odisee</w:t>
            </w:r>
            <w:proofErr w:type="spellEnd"/>
            <w:r w:rsidRPr="00392EF3">
              <w:rPr>
                <w:rFonts w:cstheme="minorHAnsi"/>
                <w:sz w:val="20"/>
              </w:rPr>
              <w:t xml:space="preserve"> Aalst, </w:t>
            </w:r>
            <w:proofErr w:type="spellStart"/>
            <w:r w:rsidRPr="00392EF3">
              <w:rPr>
                <w:rFonts w:cstheme="minorHAnsi"/>
                <w:sz w:val="20"/>
              </w:rPr>
              <w:t>mentorenvorming</w:t>
            </w:r>
            <w:proofErr w:type="spellEnd"/>
            <w:r w:rsidRPr="00392EF3">
              <w:rPr>
                <w:rFonts w:cstheme="minorHAnsi"/>
                <w:sz w:val="20"/>
              </w:rPr>
              <w:t xml:space="preserve">) gevolgd en is bereid om </w:t>
            </w:r>
            <w:r>
              <w:rPr>
                <w:rFonts w:cstheme="minorHAnsi"/>
                <w:b/>
                <w:sz w:val="20"/>
              </w:rPr>
              <w:t>dag 1</w:t>
            </w:r>
            <w:r w:rsidRPr="00392EF3">
              <w:rPr>
                <w:rFonts w:cstheme="minorHAnsi"/>
                <w:sz w:val="20"/>
              </w:rPr>
              <w:t xml:space="preserve"> te volgen</w:t>
            </w:r>
            <w:r>
              <w:rPr>
                <w:rFonts w:cstheme="minorHAnsi"/>
                <w:sz w:val="20"/>
              </w:rPr>
              <w:t>, als opfrissing</w:t>
            </w:r>
            <w:r w:rsidRPr="00392EF3">
              <w:rPr>
                <w:rFonts w:cstheme="minorHAnsi"/>
                <w:sz w:val="20"/>
              </w:rPr>
              <w:t xml:space="preserve">.  </w:t>
            </w:r>
          </w:p>
          <w:p w14:paraId="4EFB6C81" w14:textId="77777777" w:rsidR="00925349" w:rsidRPr="00392EF3" w:rsidRDefault="00925349" w:rsidP="00EB5B92">
            <w:pPr>
              <w:spacing w:after="0" w:line="240" w:lineRule="auto"/>
              <w:jc w:val="both"/>
              <w:rPr>
                <w:rFonts w:cstheme="minorHAnsi"/>
                <w:sz w:val="20"/>
              </w:rPr>
            </w:pPr>
            <w:r w:rsidRPr="00392EF3">
              <w:rPr>
                <w:rFonts w:ascii="Wingdings" w:eastAsia="Wingdings" w:hAnsi="Wingdings" w:cstheme="minorHAnsi"/>
                <w:sz w:val="20"/>
              </w:rPr>
              <w:t>¨</w:t>
            </w:r>
            <w:proofErr w:type="gramStart"/>
            <w:r w:rsidRPr="00392EF3">
              <w:rPr>
                <w:rFonts w:cstheme="minorHAnsi"/>
                <w:sz w:val="20"/>
              </w:rPr>
              <w:t>Indien</w:t>
            </w:r>
            <w:proofErr w:type="gramEnd"/>
            <w:r w:rsidRPr="00392EF3">
              <w:rPr>
                <w:rFonts w:cstheme="minorHAnsi"/>
                <w:sz w:val="20"/>
              </w:rPr>
              <w:t xml:space="preserve"> derde keer mentorschap ingroei: vrijgesteld. </w:t>
            </w:r>
          </w:p>
          <w:p w14:paraId="1E7E82D5" w14:textId="77777777" w:rsidR="00925349" w:rsidRPr="00392EF3" w:rsidRDefault="00925349" w:rsidP="00EB5B92">
            <w:pPr>
              <w:spacing w:after="0" w:line="240" w:lineRule="auto"/>
              <w:jc w:val="both"/>
              <w:rPr>
                <w:rFonts w:cstheme="minorHAnsi"/>
                <w:sz w:val="20"/>
              </w:rPr>
            </w:pPr>
          </w:p>
        </w:tc>
      </w:tr>
      <w:tr w:rsidR="00925349" w:rsidRPr="00392EF3" w14:paraId="79632B96" w14:textId="77777777" w:rsidTr="00EB5B92">
        <w:tc>
          <w:tcPr>
            <w:tcW w:w="4531" w:type="dxa"/>
            <w:gridSpan w:val="2"/>
          </w:tcPr>
          <w:p w14:paraId="70BA68FE" w14:textId="77777777" w:rsidR="00925349" w:rsidRPr="00392EF3" w:rsidRDefault="00925349" w:rsidP="00EB5B92">
            <w:pPr>
              <w:spacing w:after="0" w:line="240" w:lineRule="auto"/>
              <w:jc w:val="center"/>
              <w:rPr>
                <w:rFonts w:cstheme="minorHAnsi"/>
                <w:sz w:val="20"/>
              </w:rPr>
            </w:pPr>
            <w:r w:rsidRPr="00392EF3">
              <w:rPr>
                <w:rFonts w:cstheme="minorHAnsi"/>
                <w:sz w:val="20"/>
              </w:rPr>
              <w:t>DIRECTIE</w:t>
            </w:r>
          </w:p>
          <w:p w14:paraId="3A5AD27B" w14:textId="77777777" w:rsidR="00925349" w:rsidRPr="00392EF3" w:rsidRDefault="00925349" w:rsidP="00EB5B92">
            <w:pPr>
              <w:spacing w:after="0" w:line="240" w:lineRule="auto"/>
              <w:rPr>
                <w:rFonts w:cstheme="minorHAnsi"/>
                <w:sz w:val="20"/>
                <w:lang w:val="nl-NL"/>
              </w:rPr>
            </w:pPr>
            <w:r w:rsidRPr="00392EF3">
              <w:rPr>
                <w:rFonts w:cstheme="minorHAnsi"/>
                <w:sz w:val="20"/>
                <w:lang w:val="nl-NL"/>
              </w:rPr>
              <w:lastRenderedPageBreak/>
              <w:t>Datum:</w:t>
            </w:r>
          </w:p>
          <w:p w14:paraId="49499C6A" w14:textId="77777777" w:rsidR="00925349" w:rsidRPr="00392EF3" w:rsidRDefault="00925349" w:rsidP="00EB5B92">
            <w:pPr>
              <w:spacing w:after="0" w:line="240" w:lineRule="auto"/>
              <w:rPr>
                <w:rFonts w:cstheme="minorHAnsi"/>
                <w:sz w:val="20"/>
                <w:lang w:val="nl-NL"/>
              </w:rPr>
            </w:pPr>
            <w:r w:rsidRPr="00392EF3">
              <w:rPr>
                <w:rFonts w:cstheme="minorHAnsi"/>
                <w:sz w:val="20"/>
                <w:lang w:val="nl-NL"/>
              </w:rPr>
              <w:t>Handtekening/naam/stempel van de school:</w:t>
            </w:r>
          </w:p>
          <w:p w14:paraId="28025F48" w14:textId="77777777" w:rsidR="00925349" w:rsidRPr="00392EF3" w:rsidRDefault="00925349" w:rsidP="00EB5B92">
            <w:pPr>
              <w:spacing w:after="0" w:line="240" w:lineRule="auto"/>
              <w:rPr>
                <w:rFonts w:cstheme="minorHAnsi"/>
                <w:sz w:val="20"/>
                <w:lang w:val="nl-NL"/>
              </w:rPr>
            </w:pPr>
          </w:p>
        </w:tc>
        <w:tc>
          <w:tcPr>
            <w:tcW w:w="4531" w:type="dxa"/>
            <w:gridSpan w:val="2"/>
          </w:tcPr>
          <w:p w14:paraId="7E0E1FA6" w14:textId="77777777" w:rsidR="00925349" w:rsidRPr="00392EF3" w:rsidRDefault="00925349" w:rsidP="00EB5B92">
            <w:pPr>
              <w:spacing w:after="0" w:line="240" w:lineRule="auto"/>
              <w:jc w:val="center"/>
              <w:rPr>
                <w:rFonts w:cstheme="minorHAnsi"/>
                <w:sz w:val="20"/>
                <w:lang w:val="nl-NL"/>
              </w:rPr>
            </w:pPr>
            <w:r w:rsidRPr="00392EF3">
              <w:rPr>
                <w:rFonts w:cstheme="minorHAnsi"/>
                <w:sz w:val="20"/>
                <w:lang w:val="nl-NL"/>
              </w:rPr>
              <w:lastRenderedPageBreak/>
              <w:t>MENTOREN</w:t>
            </w:r>
          </w:p>
          <w:p w14:paraId="7EE122FB" w14:textId="77777777" w:rsidR="00925349" w:rsidRPr="00392EF3" w:rsidRDefault="00925349" w:rsidP="00EB5B92">
            <w:pPr>
              <w:spacing w:after="0" w:line="240" w:lineRule="auto"/>
              <w:jc w:val="both"/>
              <w:rPr>
                <w:rFonts w:cstheme="minorHAnsi"/>
                <w:sz w:val="20"/>
                <w:lang w:val="nl-NL"/>
              </w:rPr>
            </w:pPr>
            <w:r w:rsidRPr="00392EF3">
              <w:rPr>
                <w:rFonts w:cstheme="minorHAnsi"/>
                <w:sz w:val="20"/>
                <w:lang w:val="nl-NL"/>
              </w:rPr>
              <w:lastRenderedPageBreak/>
              <w:t>Datum:</w:t>
            </w:r>
          </w:p>
          <w:p w14:paraId="1E07E4CE" w14:textId="77777777" w:rsidR="00925349" w:rsidRPr="00392EF3" w:rsidRDefault="00925349" w:rsidP="00EB5B92">
            <w:pPr>
              <w:spacing w:after="0" w:line="240" w:lineRule="auto"/>
              <w:jc w:val="both"/>
              <w:rPr>
                <w:rFonts w:cstheme="minorHAnsi"/>
                <w:sz w:val="20"/>
              </w:rPr>
            </w:pPr>
            <w:r w:rsidRPr="00392EF3">
              <w:rPr>
                <w:rFonts w:cstheme="minorHAnsi"/>
                <w:sz w:val="20"/>
                <w:lang w:val="nl-NL"/>
              </w:rPr>
              <w:t>Handtekening/naam:</w:t>
            </w:r>
          </w:p>
          <w:p w14:paraId="2FE182C9" w14:textId="77777777" w:rsidR="00925349" w:rsidRPr="00392EF3" w:rsidRDefault="00925349" w:rsidP="00EB5B92">
            <w:pPr>
              <w:spacing w:after="0" w:line="240" w:lineRule="auto"/>
              <w:jc w:val="both"/>
              <w:rPr>
                <w:rFonts w:cstheme="minorHAnsi"/>
                <w:sz w:val="20"/>
              </w:rPr>
            </w:pPr>
          </w:p>
        </w:tc>
      </w:tr>
    </w:tbl>
    <w:p w14:paraId="6C8C2023" w14:textId="77777777" w:rsidR="00925349" w:rsidRPr="00392EF3" w:rsidRDefault="00925349" w:rsidP="00925349">
      <w:pPr>
        <w:spacing w:after="0" w:line="240" w:lineRule="auto"/>
        <w:rPr>
          <w:rFonts w:cstheme="minorHAnsi"/>
          <w:sz w:val="20"/>
        </w:rPr>
      </w:pPr>
    </w:p>
    <w:p w14:paraId="56B9C84A" w14:textId="77777777" w:rsidR="00925349" w:rsidRPr="00392EF3" w:rsidRDefault="00925349" w:rsidP="00925349">
      <w:pPr>
        <w:spacing w:after="0" w:line="240" w:lineRule="auto"/>
        <w:rPr>
          <w:rFonts w:cstheme="minorHAnsi"/>
          <w:sz w:val="20"/>
        </w:rPr>
      </w:pPr>
    </w:p>
    <w:p w14:paraId="3045962D" w14:textId="77777777" w:rsidR="00925349" w:rsidRPr="00392EF3" w:rsidRDefault="00925349" w:rsidP="00925349">
      <w:pPr>
        <w:rPr>
          <w:rFonts w:cstheme="minorHAnsi"/>
          <w:b/>
          <w:sz w:val="20"/>
          <w:lang w:val="nl-NL" w:eastAsia="nl-NL"/>
        </w:rPr>
      </w:pPr>
    </w:p>
    <w:p w14:paraId="07E6FAD9" w14:textId="021BA5C1" w:rsidR="00925349" w:rsidRPr="00925349" w:rsidRDefault="00925349" w:rsidP="00925349">
      <w:pPr>
        <w:rPr>
          <w:rFonts w:cstheme="minorHAnsi"/>
          <w:b/>
          <w:sz w:val="20"/>
          <w:lang w:val="nl-NL" w:eastAsia="nl-NL"/>
        </w:rPr>
      </w:pPr>
      <w:r w:rsidRPr="00392EF3">
        <w:rPr>
          <w:b/>
          <w:lang w:val="nl-NL" w:eastAsia="nl-NL"/>
        </w:rPr>
        <w:t>Traject: Geïndividualiseerd (GIT)</w:t>
      </w:r>
    </w:p>
    <w:p w14:paraId="43321865" w14:textId="77777777" w:rsidR="00925349" w:rsidRPr="00392EF3" w:rsidRDefault="00925349" w:rsidP="00925349">
      <w:pPr>
        <w:pStyle w:val="Plattetekst3"/>
        <w:rPr>
          <w:rFonts w:asciiTheme="minorHAnsi" w:hAnsiTheme="minorHAnsi" w:cstheme="minorHAnsi"/>
          <w:sz w:val="20"/>
        </w:rPr>
      </w:pPr>
      <w:r w:rsidRPr="00392EF3">
        <w:rPr>
          <w:rFonts w:asciiTheme="minorHAnsi" w:hAnsiTheme="minorHAnsi" w:cstheme="minorHAnsi"/>
          <w:sz w:val="20"/>
        </w:rPr>
        <w:t>Beste directie</w:t>
      </w:r>
    </w:p>
    <w:p w14:paraId="73DEB20E" w14:textId="77777777" w:rsidR="00925349" w:rsidRPr="00392EF3" w:rsidRDefault="00925349" w:rsidP="00925349">
      <w:pPr>
        <w:pStyle w:val="Plattetekst3"/>
        <w:rPr>
          <w:rFonts w:asciiTheme="minorHAnsi" w:hAnsiTheme="minorHAnsi" w:cstheme="minorHAnsi"/>
          <w:sz w:val="20"/>
        </w:rPr>
      </w:pPr>
      <w:r w:rsidRPr="00392EF3">
        <w:rPr>
          <w:rFonts w:asciiTheme="minorHAnsi" w:hAnsiTheme="minorHAnsi" w:cstheme="minorHAnsi"/>
          <w:sz w:val="20"/>
        </w:rPr>
        <w:t xml:space="preserve">Beste mentor </w:t>
      </w:r>
    </w:p>
    <w:p w14:paraId="4161BB59" w14:textId="77777777" w:rsidR="00925349" w:rsidRPr="00392EF3" w:rsidRDefault="00925349" w:rsidP="00925349">
      <w:pPr>
        <w:pStyle w:val="Plattetekst3"/>
        <w:rPr>
          <w:rFonts w:asciiTheme="minorHAnsi" w:hAnsiTheme="minorHAnsi" w:cstheme="minorHAnsi"/>
          <w:sz w:val="20"/>
        </w:rPr>
      </w:pPr>
    </w:p>
    <w:p w14:paraId="5D5D0D56" w14:textId="77777777" w:rsidR="00925349" w:rsidRPr="00392EF3" w:rsidRDefault="00925349" w:rsidP="00925349">
      <w:pPr>
        <w:jc w:val="both"/>
        <w:rPr>
          <w:rFonts w:cstheme="minorHAnsi"/>
          <w:sz w:val="20"/>
          <w:lang w:val="nl-NL" w:eastAsia="nl-NL"/>
        </w:rPr>
      </w:pPr>
      <w:r w:rsidRPr="00392EF3">
        <w:rPr>
          <w:rFonts w:cstheme="minorHAnsi"/>
          <w:sz w:val="20"/>
          <w:lang w:val="nl-NL" w:eastAsia="nl-NL"/>
        </w:rPr>
        <w:t xml:space="preserve">De student is een volledig academiejaar gekoppeld aan dezelfde school en doet er een behoorlijk aantal weken actieve stage. Dit neemt dus veel ruimte in binnen het stagetraject. Belangrijk is dus dat er een </w:t>
      </w:r>
      <w:r w:rsidRPr="00392EF3">
        <w:rPr>
          <w:rFonts w:cstheme="minorHAnsi"/>
          <w:b/>
          <w:sz w:val="20"/>
          <w:lang w:val="nl-NL" w:eastAsia="nl-NL"/>
        </w:rPr>
        <w:t>bewuste keuze</w:t>
      </w:r>
      <w:r w:rsidRPr="00392EF3">
        <w:rPr>
          <w:rFonts w:cstheme="minorHAnsi"/>
          <w:sz w:val="20"/>
          <w:lang w:val="nl-NL" w:eastAsia="nl-NL"/>
        </w:rPr>
        <w:t xml:space="preserve"> gemaakt wordt van school en mentor gezien de lange periode van coaching op de stageschool en de verwachtingen m.b.t. het integreren in het schoolteam en de schoolwerking. </w:t>
      </w:r>
    </w:p>
    <w:p w14:paraId="55D58B6F" w14:textId="77777777" w:rsidR="00925349" w:rsidRPr="00392EF3" w:rsidRDefault="00925349" w:rsidP="00925349">
      <w:pPr>
        <w:jc w:val="both"/>
        <w:rPr>
          <w:rFonts w:cstheme="minorHAnsi"/>
          <w:sz w:val="20"/>
          <w:lang w:eastAsia="nl-NL"/>
        </w:rPr>
      </w:pPr>
      <w:r w:rsidRPr="00392EF3">
        <w:rPr>
          <w:rFonts w:cstheme="minorHAnsi"/>
          <w:sz w:val="20"/>
          <w:lang w:eastAsia="nl-NL"/>
        </w:rPr>
        <w:t xml:space="preserve">De student kiest zelf in welke </w:t>
      </w:r>
      <w:r w:rsidRPr="00392EF3">
        <w:rPr>
          <w:rFonts w:cstheme="minorHAnsi"/>
          <w:b/>
          <w:sz w:val="20"/>
          <w:lang w:eastAsia="nl-NL"/>
        </w:rPr>
        <w:t>stageschool</w:t>
      </w:r>
      <w:r w:rsidRPr="00392EF3">
        <w:rPr>
          <w:rFonts w:cstheme="minorHAnsi"/>
          <w:sz w:val="20"/>
          <w:lang w:eastAsia="nl-NL"/>
        </w:rPr>
        <w:t xml:space="preserve"> de </w:t>
      </w:r>
      <w:r w:rsidRPr="00392EF3">
        <w:rPr>
          <w:rFonts w:cstheme="minorHAnsi"/>
          <w:i/>
          <w:sz w:val="20"/>
          <w:lang w:eastAsia="nl-NL"/>
        </w:rPr>
        <w:t>Actieve stage</w:t>
      </w:r>
      <w:r w:rsidRPr="00392EF3">
        <w:rPr>
          <w:rFonts w:cstheme="minorHAnsi"/>
          <w:sz w:val="20"/>
          <w:lang w:eastAsia="nl-NL"/>
        </w:rPr>
        <w:t xml:space="preserve"> van het derde jaar wordt gerealiseerd. De school voor stage 1 en ingroeistage is dezelfde. Het is belangrijk dat </w:t>
      </w:r>
      <w:r w:rsidRPr="00392EF3">
        <w:rPr>
          <w:rFonts w:cstheme="minorHAnsi"/>
          <w:b/>
          <w:sz w:val="20"/>
          <w:lang w:eastAsia="nl-NL"/>
        </w:rPr>
        <w:t>minstens 2 studenten</w:t>
      </w:r>
      <w:r w:rsidRPr="00392EF3">
        <w:rPr>
          <w:rFonts w:cstheme="minorHAnsi"/>
          <w:sz w:val="20"/>
          <w:lang w:eastAsia="nl-NL"/>
        </w:rPr>
        <w:t xml:space="preserve"> in eenzelfde school staan, in functie van team-teaching.  </w:t>
      </w:r>
    </w:p>
    <w:p w14:paraId="7C531071" w14:textId="77777777" w:rsidR="00925349" w:rsidRPr="00392EF3" w:rsidRDefault="00925349" w:rsidP="00925349">
      <w:pPr>
        <w:jc w:val="both"/>
        <w:rPr>
          <w:rFonts w:cstheme="minorHAnsi"/>
          <w:sz w:val="20"/>
        </w:rPr>
      </w:pPr>
      <w:r w:rsidRPr="00392EF3">
        <w:rPr>
          <w:rFonts w:cstheme="minorHAnsi"/>
          <w:sz w:val="20"/>
          <w:lang w:eastAsia="nl-NL"/>
        </w:rPr>
        <w:t xml:space="preserve">De student kiest zelf in overleg met de stageschool in welke </w:t>
      </w:r>
      <w:r w:rsidRPr="00392EF3">
        <w:rPr>
          <w:rFonts w:cstheme="minorHAnsi"/>
          <w:b/>
          <w:sz w:val="20"/>
          <w:lang w:eastAsia="nl-NL"/>
        </w:rPr>
        <w:t xml:space="preserve">klas </w:t>
      </w:r>
      <w:r w:rsidRPr="00392EF3">
        <w:rPr>
          <w:rFonts w:cstheme="minorHAnsi"/>
          <w:sz w:val="20"/>
          <w:lang w:eastAsia="nl-NL"/>
        </w:rPr>
        <w:t xml:space="preserve">beide stages zullen uitgevoerd worden zolang het leeftijds- en ontwikkelingsverschil tussen beide stageperiodes voldoende groot is. De ene stage kan doorgaan bij jongere kleuters; de andere stage kan doorgaan bij oudere kleuters. </w:t>
      </w:r>
    </w:p>
    <w:p w14:paraId="19AAA734" w14:textId="77777777" w:rsidR="00925349" w:rsidRPr="00392EF3" w:rsidRDefault="00925349" w:rsidP="00925349">
      <w:pPr>
        <w:spacing w:after="0" w:line="240" w:lineRule="auto"/>
        <w:contextualSpacing/>
        <w:jc w:val="both"/>
        <w:rPr>
          <w:rFonts w:cstheme="minorHAnsi"/>
          <w:sz w:val="20"/>
        </w:rPr>
      </w:pPr>
      <w:r w:rsidRPr="00392EF3">
        <w:rPr>
          <w:rFonts w:cstheme="minorHAnsi"/>
          <w:sz w:val="20"/>
        </w:rPr>
        <w:t xml:space="preserve">Bij voorkeur is slechts </w:t>
      </w:r>
      <w:r w:rsidRPr="00392EF3">
        <w:rPr>
          <w:rFonts w:cstheme="minorHAnsi"/>
          <w:b/>
          <w:sz w:val="20"/>
        </w:rPr>
        <w:t>één klastitularis</w:t>
      </w:r>
      <w:r w:rsidRPr="00392EF3">
        <w:rPr>
          <w:rFonts w:cstheme="minorHAnsi"/>
          <w:sz w:val="20"/>
        </w:rPr>
        <w:t xml:space="preserve"> verantwoordelijk voor de klas van de ingroeistage en dus ook </w:t>
      </w:r>
      <w:r w:rsidRPr="00392EF3">
        <w:rPr>
          <w:rFonts w:cstheme="minorHAnsi"/>
          <w:b/>
          <w:sz w:val="20"/>
        </w:rPr>
        <w:t>als mentor</w:t>
      </w:r>
      <w:r w:rsidRPr="00392EF3">
        <w:rPr>
          <w:rFonts w:cstheme="minorHAnsi"/>
          <w:sz w:val="20"/>
        </w:rPr>
        <w:t xml:space="preserve">. Zo worden duobanen in het mentorschap vermeden. Indien het toch om een duobaan gaat, is het belangrijk om één kleuteronderwijzer(es) aan te stellen als mentor en dus centrale begeleidingsfiguur voor de student. </w:t>
      </w:r>
    </w:p>
    <w:p w14:paraId="42DD3BF3" w14:textId="77777777" w:rsidR="00925349" w:rsidRPr="00392EF3" w:rsidRDefault="00925349" w:rsidP="00925349">
      <w:pPr>
        <w:spacing w:after="0" w:line="240" w:lineRule="auto"/>
        <w:contextualSpacing/>
        <w:jc w:val="both"/>
        <w:rPr>
          <w:rFonts w:cstheme="minorHAnsi"/>
          <w:sz w:val="20"/>
          <w:lang w:val="nl-NL" w:eastAsia="nl-NL"/>
        </w:rPr>
      </w:pPr>
    </w:p>
    <w:p w14:paraId="3C51ACBF" w14:textId="77777777" w:rsidR="00925349" w:rsidRPr="00392EF3" w:rsidRDefault="00925349" w:rsidP="00925349">
      <w:pPr>
        <w:spacing w:after="0" w:line="240" w:lineRule="auto"/>
        <w:jc w:val="both"/>
        <w:rPr>
          <w:rFonts w:cstheme="minorHAnsi"/>
          <w:sz w:val="20"/>
          <w:lang w:val="nl-NL" w:eastAsia="nl-NL"/>
        </w:rPr>
      </w:pPr>
      <w:r w:rsidRPr="00392EF3">
        <w:rPr>
          <w:rFonts w:cstheme="minorHAnsi"/>
          <w:sz w:val="20"/>
          <w:lang w:val="nl-NL" w:eastAsia="nl-NL"/>
        </w:rPr>
        <w:t xml:space="preserve">De mentor van de ingroeistage moet de driedaagse </w:t>
      </w:r>
      <w:proofErr w:type="spellStart"/>
      <w:r w:rsidRPr="00392EF3">
        <w:rPr>
          <w:rFonts w:cstheme="minorHAnsi"/>
          <w:b/>
          <w:sz w:val="20"/>
          <w:lang w:val="nl-NL" w:eastAsia="nl-NL"/>
        </w:rPr>
        <w:t>mentorenvorming</w:t>
      </w:r>
      <w:proofErr w:type="spellEnd"/>
      <w:r w:rsidRPr="00392EF3">
        <w:rPr>
          <w:rFonts w:cstheme="minorHAnsi"/>
          <w:b/>
          <w:sz w:val="20"/>
          <w:lang w:val="nl-NL" w:eastAsia="nl-NL"/>
        </w:rPr>
        <w:t xml:space="preserve"> </w:t>
      </w:r>
      <w:r w:rsidRPr="00392EF3">
        <w:rPr>
          <w:rFonts w:cstheme="minorHAnsi"/>
          <w:sz w:val="20"/>
          <w:lang w:val="nl-NL" w:eastAsia="nl-NL"/>
        </w:rPr>
        <w:t>(</w:t>
      </w:r>
      <w:proofErr w:type="spellStart"/>
      <w:r w:rsidRPr="00392EF3">
        <w:rPr>
          <w:rFonts w:cstheme="minorHAnsi"/>
          <w:sz w:val="20"/>
          <w:lang w:val="nl-NL" w:eastAsia="nl-NL"/>
        </w:rPr>
        <w:t>Odisee</w:t>
      </w:r>
      <w:proofErr w:type="spellEnd"/>
      <w:r w:rsidRPr="00392EF3">
        <w:rPr>
          <w:rFonts w:cstheme="minorHAnsi"/>
          <w:sz w:val="20"/>
          <w:lang w:val="nl-NL" w:eastAsia="nl-NL"/>
        </w:rPr>
        <w:t xml:space="preserve"> Aalst, Kleuteronderwijs) in het verleden gevolgd hebben. </w:t>
      </w:r>
    </w:p>
    <w:p w14:paraId="245D0291" w14:textId="77777777" w:rsidR="00925349" w:rsidRPr="00392EF3" w:rsidRDefault="00925349" w:rsidP="00925349">
      <w:pPr>
        <w:spacing w:after="0" w:line="240" w:lineRule="auto"/>
        <w:jc w:val="both"/>
        <w:rPr>
          <w:rFonts w:cstheme="minorHAnsi"/>
          <w:sz w:val="20"/>
          <w:lang w:val="nl-NL" w:eastAsia="nl-NL"/>
        </w:rPr>
      </w:pPr>
    </w:p>
    <w:p w14:paraId="1F382CB9" w14:textId="77777777" w:rsidR="00925349" w:rsidRPr="00392EF3" w:rsidRDefault="00925349" w:rsidP="00925349">
      <w:pPr>
        <w:rPr>
          <w:rFonts w:cstheme="minorHAnsi"/>
          <w:b/>
          <w:sz w:val="20"/>
          <w:lang w:val="nl-NL" w:eastAsia="nl-NL"/>
        </w:rPr>
      </w:pPr>
      <w:r w:rsidRPr="00392EF3">
        <w:rPr>
          <w:rFonts w:cstheme="minorHAnsi"/>
          <w:b/>
          <w:sz w:val="20"/>
          <w:lang w:val="nl-NL" w:eastAsia="nl-NL"/>
        </w:rPr>
        <w:t>De student studeert af in februari en volgt een apart programma.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2"/>
        <w:gridCol w:w="4981"/>
      </w:tblGrid>
      <w:tr w:rsidR="00925349" w:rsidRPr="00392EF3" w14:paraId="06F898BC" w14:textId="77777777" w:rsidTr="00EB5B92">
        <w:tc>
          <w:tcPr>
            <w:tcW w:w="9062" w:type="dxa"/>
            <w:gridSpan w:val="2"/>
            <w:shd w:val="clear" w:color="auto" w:fill="D9D9D9" w:themeFill="background1" w:themeFillShade="D9"/>
          </w:tcPr>
          <w:p w14:paraId="491889F3" w14:textId="77777777" w:rsidR="00925349" w:rsidRPr="00392EF3" w:rsidRDefault="00925349" w:rsidP="00EB5B92">
            <w:pPr>
              <w:spacing w:after="0" w:line="240" w:lineRule="auto"/>
              <w:rPr>
                <w:rFonts w:cstheme="minorHAnsi"/>
                <w:b/>
                <w:sz w:val="20"/>
                <w:lang w:val="nl-NL"/>
              </w:rPr>
            </w:pPr>
            <w:r w:rsidRPr="00392EF3">
              <w:rPr>
                <w:rFonts w:cstheme="minorHAnsi"/>
                <w:b/>
                <w:sz w:val="20"/>
                <w:lang w:val="nl-NL"/>
              </w:rPr>
              <w:t>Traject: Geïndividualiseerd (GIT)</w:t>
            </w:r>
          </w:p>
          <w:p w14:paraId="4D7119D3" w14:textId="77777777" w:rsidR="00925349" w:rsidRPr="00392EF3" w:rsidRDefault="00925349" w:rsidP="00EB5B92">
            <w:pPr>
              <w:spacing w:after="0" w:line="240" w:lineRule="auto"/>
              <w:rPr>
                <w:rFonts w:cstheme="minorHAnsi"/>
                <w:sz w:val="20"/>
              </w:rPr>
            </w:pPr>
            <w:r w:rsidRPr="00392EF3">
              <w:rPr>
                <w:rFonts w:cstheme="minorHAnsi"/>
                <w:b/>
                <w:sz w:val="20"/>
              </w:rPr>
              <w:t>Planning</w:t>
            </w:r>
          </w:p>
        </w:tc>
      </w:tr>
      <w:tr w:rsidR="00925349" w:rsidRPr="00392EF3" w14:paraId="1D236D7A" w14:textId="77777777" w:rsidTr="00EB5B92">
        <w:tc>
          <w:tcPr>
            <w:tcW w:w="3703" w:type="dxa"/>
          </w:tcPr>
          <w:p w14:paraId="0A08190D" w14:textId="77777777" w:rsidR="00925349" w:rsidRPr="001C5B45" w:rsidRDefault="00925349" w:rsidP="00EB5B92">
            <w:pPr>
              <w:spacing w:after="0" w:line="240" w:lineRule="auto"/>
              <w:rPr>
                <w:rFonts w:cstheme="minorHAnsi"/>
                <w:sz w:val="20"/>
              </w:rPr>
            </w:pPr>
            <w:r w:rsidRPr="001C5B45">
              <w:rPr>
                <w:rFonts w:cstheme="minorHAnsi"/>
                <w:sz w:val="20"/>
              </w:rPr>
              <w:t xml:space="preserve">Participeren eerste schooldag </w:t>
            </w:r>
          </w:p>
        </w:tc>
        <w:tc>
          <w:tcPr>
            <w:tcW w:w="5359" w:type="dxa"/>
          </w:tcPr>
          <w:p w14:paraId="73B5B666" w14:textId="77777777" w:rsidR="00925349" w:rsidRPr="001C5B45" w:rsidRDefault="00925349" w:rsidP="00EB5B92">
            <w:pPr>
              <w:spacing w:after="0" w:line="240" w:lineRule="auto"/>
              <w:rPr>
                <w:rFonts w:cstheme="minorHAnsi"/>
                <w:sz w:val="20"/>
              </w:rPr>
            </w:pPr>
            <w:proofErr w:type="gramStart"/>
            <w:r w:rsidRPr="001C5B45">
              <w:rPr>
                <w:rFonts w:cstheme="minorHAnsi"/>
                <w:sz w:val="20"/>
              </w:rPr>
              <w:t>maandag</w:t>
            </w:r>
            <w:proofErr w:type="gramEnd"/>
            <w:r w:rsidRPr="001C5B45">
              <w:rPr>
                <w:rFonts w:cstheme="minorHAnsi"/>
                <w:sz w:val="20"/>
              </w:rPr>
              <w:t xml:space="preserve"> 1 september</w:t>
            </w:r>
          </w:p>
        </w:tc>
      </w:tr>
      <w:tr w:rsidR="00925349" w:rsidRPr="00392EF3" w14:paraId="323AA4A7" w14:textId="77777777" w:rsidTr="00EB5B92">
        <w:tc>
          <w:tcPr>
            <w:tcW w:w="3703" w:type="dxa"/>
          </w:tcPr>
          <w:p w14:paraId="732BB610" w14:textId="77777777" w:rsidR="00925349" w:rsidRPr="001C5B45" w:rsidRDefault="00925349" w:rsidP="00EB5B92">
            <w:pPr>
              <w:spacing w:after="0" w:line="240" w:lineRule="auto"/>
              <w:rPr>
                <w:rFonts w:cstheme="minorHAnsi"/>
                <w:sz w:val="20"/>
              </w:rPr>
            </w:pPr>
            <w:r w:rsidRPr="001C5B45">
              <w:rPr>
                <w:rFonts w:cstheme="minorHAnsi"/>
                <w:sz w:val="20"/>
              </w:rPr>
              <w:t xml:space="preserve">Observatiedagen stage 1 </w:t>
            </w:r>
          </w:p>
        </w:tc>
        <w:tc>
          <w:tcPr>
            <w:tcW w:w="5359" w:type="dxa"/>
          </w:tcPr>
          <w:p w14:paraId="6EF46E5C" w14:textId="77777777" w:rsidR="00925349" w:rsidRPr="001C5B45" w:rsidRDefault="00925349" w:rsidP="00EB5B92">
            <w:pPr>
              <w:spacing w:after="0" w:line="240" w:lineRule="auto"/>
              <w:rPr>
                <w:rFonts w:cstheme="minorHAnsi"/>
                <w:sz w:val="20"/>
              </w:rPr>
            </w:pPr>
            <w:r w:rsidRPr="001C5B45">
              <w:rPr>
                <w:rFonts w:cstheme="minorHAnsi"/>
                <w:sz w:val="20"/>
              </w:rPr>
              <w:t>Vrijdag 18/09</w:t>
            </w:r>
          </w:p>
        </w:tc>
      </w:tr>
      <w:tr w:rsidR="00925349" w:rsidRPr="00392EF3" w14:paraId="180B9D2F" w14:textId="77777777" w:rsidTr="00EB5B92">
        <w:tc>
          <w:tcPr>
            <w:tcW w:w="3703" w:type="dxa"/>
          </w:tcPr>
          <w:p w14:paraId="0ECB5D6F" w14:textId="77777777" w:rsidR="00925349" w:rsidRPr="001C5B45" w:rsidRDefault="00925349" w:rsidP="00EB5B92">
            <w:pPr>
              <w:spacing w:after="0" w:line="240" w:lineRule="auto"/>
              <w:rPr>
                <w:rFonts w:cstheme="minorHAnsi"/>
                <w:sz w:val="20"/>
              </w:rPr>
            </w:pPr>
            <w:r w:rsidRPr="001C5B45">
              <w:rPr>
                <w:rFonts w:cstheme="minorHAnsi"/>
                <w:sz w:val="20"/>
              </w:rPr>
              <w:t>Stage 1 (2 weken)</w:t>
            </w:r>
          </w:p>
          <w:p w14:paraId="2ACC18BB" w14:textId="77777777" w:rsidR="00925349" w:rsidRPr="001C5B45" w:rsidRDefault="00925349" w:rsidP="00EB5B92">
            <w:pPr>
              <w:spacing w:after="0" w:line="240" w:lineRule="auto"/>
              <w:rPr>
                <w:rFonts w:cstheme="minorHAnsi"/>
                <w:sz w:val="20"/>
              </w:rPr>
            </w:pPr>
          </w:p>
        </w:tc>
        <w:tc>
          <w:tcPr>
            <w:tcW w:w="5359" w:type="dxa"/>
          </w:tcPr>
          <w:p w14:paraId="72DD9A9E" w14:textId="77777777" w:rsidR="00925349" w:rsidRPr="001C5B45" w:rsidRDefault="00925349" w:rsidP="00EB5B92">
            <w:pPr>
              <w:spacing w:after="0" w:line="240" w:lineRule="auto"/>
              <w:rPr>
                <w:rFonts w:cstheme="minorHAnsi"/>
                <w:sz w:val="20"/>
              </w:rPr>
            </w:pPr>
            <w:r w:rsidRPr="001C5B45">
              <w:rPr>
                <w:rFonts w:cstheme="minorHAnsi"/>
                <w:sz w:val="20"/>
              </w:rPr>
              <w:t>Week van 28/09</w:t>
            </w:r>
          </w:p>
          <w:p w14:paraId="3A8193B0" w14:textId="77777777" w:rsidR="00925349" w:rsidRPr="001C5B45" w:rsidRDefault="00925349" w:rsidP="00EB5B92">
            <w:pPr>
              <w:spacing w:after="0" w:line="240" w:lineRule="auto"/>
              <w:rPr>
                <w:rFonts w:cstheme="minorHAnsi"/>
                <w:sz w:val="20"/>
              </w:rPr>
            </w:pPr>
            <w:r w:rsidRPr="001C5B45">
              <w:rPr>
                <w:rFonts w:cstheme="minorHAnsi"/>
                <w:sz w:val="20"/>
              </w:rPr>
              <w:t>Week van 05/10</w:t>
            </w:r>
          </w:p>
        </w:tc>
      </w:tr>
      <w:tr w:rsidR="00925349" w:rsidRPr="00392EF3" w14:paraId="1DB8CDC2" w14:textId="77777777" w:rsidTr="00EB5B92">
        <w:tc>
          <w:tcPr>
            <w:tcW w:w="3703" w:type="dxa"/>
          </w:tcPr>
          <w:p w14:paraId="1099CA2D" w14:textId="77777777" w:rsidR="00925349" w:rsidRPr="00EE3AC5" w:rsidRDefault="00925349" w:rsidP="00EB5B92">
            <w:pPr>
              <w:spacing w:after="0" w:line="240" w:lineRule="auto"/>
              <w:rPr>
                <w:rFonts w:cstheme="minorHAnsi"/>
                <w:sz w:val="20"/>
              </w:rPr>
            </w:pPr>
            <w:r w:rsidRPr="00EE3AC5">
              <w:rPr>
                <w:rFonts w:cstheme="minorHAnsi"/>
                <w:sz w:val="20"/>
              </w:rPr>
              <w:t>Observatiedagen ingroeistage</w:t>
            </w:r>
          </w:p>
        </w:tc>
        <w:tc>
          <w:tcPr>
            <w:tcW w:w="5359" w:type="dxa"/>
            <w:shd w:val="clear" w:color="auto" w:fill="FFFFFF" w:themeFill="background1"/>
          </w:tcPr>
          <w:p w14:paraId="76EDD95D" w14:textId="77777777" w:rsidR="00925349" w:rsidRPr="00EE3AC5" w:rsidRDefault="00925349" w:rsidP="00EB5B92">
            <w:pPr>
              <w:spacing w:after="0" w:line="240" w:lineRule="auto"/>
              <w:rPr>
                <w:rFonts w:cstheme="minorHAnsi"/>
                <w:sz w:val="20"/>
              </w:rPr>
            </w:pPr>
            <w:r w:rsidRPr="00EE3AC5">
              <w:rPr>
                <w:rFonts w:cstheme="minorHAnsi"/>
                <w:sz w:val="20"/>
              </w:rPr>
              <w:t>In de week van 16/11 (af te spreken met de mentor)</w:t>
            </w:r>
          </w:p>
        </w:tc>
      </w:tr>
      <w:tr w:rsidR="00925349" w:rsidRPr="00392EF3" w14:paraId="46DE25E2" w14:textId="77777777" w:rsidTr="00EB5B92">
        <w:tc>
          <w:tcPr>
            <w:tcW w:w="3703" w:type="dxa"/>
          </w:tcPr>
          <w:p w14:paraId="55BA4073" w14:textId="77777777" w:rsidR="00925349" w:rsidRPr="00EE3AC5" w:rsidRDefault="00925349" w:rsidP="00EB5B92">
            <w:pPr>
              <w:spacing w:after="0" w:line="240" w:lineRule="auto"/>
              <w:rPr>
                <w:rFonts w:cstheme="minorHAnsi"/>
                <w:sz w:val="20"/>
              </w:rPr>
            </w:pPr>
            <w:r w:rsidRPr="00EE3AC5">
              <w:rPr>
                <w:rFonts w:cstheme="minorHAnsi"/>
                <w:sz w:val="20"/>
              </w:rPr>
              <w:t>Ingroeistage (6 weken)</w:t>
            </w:r>
          </w:p>
        </w:tc>
        <w:tc>
          <w:tcPr>
            <w:tcW w:w="5359" w:type="dxa"/>
            <w:shd w:val="clear" w:color="auto" w:fill="FFFFFF" w:themeFill="background1"/>
          </w:tcPr>
          <w:p w14:paraId="654765B9" w14:textId="77777777" w:rsidR="00925349" w:rsidRPr="00EE3AC5" w:rsidRDefault="00925349" w:rsidP="00EB5B92">
            <w:pPr>
              <w:spacing w:after="0" w:line="240" w:lineRule="auto"/>
              <w:rPr>
                <w:rFonts w:cstheme="minorHAnsi"/>
                <w:sz w:val="20"/>
              </w:rPr>
            </w:pPr>
            <w:r w:rsidRPr="00EE3AC5">
              <w:rPr>
                <w:rFonts w:cstheme="minorHAnsi"/>
                <w:sz w:val="20"/>
              </w:rPr>
              <w:t>Week van 30/11/2026</w:t>
            </w:r>
          </w:p>
          <w:p w14:paraId="7F166443" w14:textId="77777777" w:rsidR="00925349" w:rsidRPr="00EE3AC5" w:rsidRDefault="00925349" w:rsidP="00EB5B92">
            <w:pPr>
              <w:spacing w:after="0" w:line="240" w:lineRule="auto"/>
              <w:rPr>
                <w:rFonts w:cstheme="minorHAnsi"/>
                <w:sz w:val="20"/>
              </w:rPr>
            </w:pPr>
            <w:r w:rsidRPr="00EE3AC5">
              <w:rPr>
                <w:rFonts w:cstheme="minorHAnsi"/>
                <w:sz w:val="20"/>
              </w:rPr>
              <w:t>Week van 7/12/2026</w:t>
            </w:r>
          </w:p>
          <w:p w14:paraId="19115A6C" w14:textId="77777777" w:rsidR="00925349" w:rsidRPr="00EE3AC5" w:rsidRDefault="00925349" w:rsidP="00EB5B92">
            <w:pPr>
              <w:spacing w:after="0" w:line="240" w:lineRule="auto"/>
              <w:rPr>
                <w:rFonts w:cstheme="minorHAnsi"/>
                <w:sz w:val="20"/>
              </w:rPr>
            </w:pPr>
            <w:r w:rsidRPr="00EE3AC5">
              <w:rPr>
                <w:rFonts w:cstheme="minorHAnsi"/>
                <w:sz w:val="20"/>
              </w:rPr>
              <w:lastRenderedPageBreak/>
              <w:t>Week van 14/12/2027</w:t>
            </w:r>
          </w:p>
          <w:p w14:paraId="49C6B348" w14:textId="77777777" w:rsidR="00925349" w:rsidRPr="00EE3AC5" w:rsidRDefault="00925349" w:rsidP="00EB5B92">
            <w:pPr>
              <w:spacing w:after="0" w:line="240" w:lineRule="auto"/>
              <w:rPr>
                <w:rFonts w:cstheme="minorHAnsi"/>
                <w:sz w:val="20"/>
              </w:rPr>
            </w:pPr>
            <w:r w:rsidRPr="00EE3AC5">
              <w:rPr>
                <w:rFonts w:cstheme="minorHAnsi"/>
                <w:sz w:val="20"/>
              </w:rPr>
              <w:t>Week van 04/01/2027</w:t>
            </w:r>
          </w:p>
          <w:p w14:paraId="66D8A706" w14:textId="77777777" w:rsidR="00925349" w:rsidRPr="00EE3AC5" w:rsidRDefault="00925349" w:rsidP="00EB5B92">
            <w:pPr>
              <w:spacing w:after="0" w:line="240" w:lineRule="auto"/>
              <w:rPr>
                <w:rFonts w:cstheme="minorHAnsi"/>
                <w:sz w:val="20"/>
              </w:rPr>
            </w:pPr>
            <w:r w:rsidRPr="00EE3AC5">
              <w:rPr>
                <w:rFonts w:cstheme="minorHAnsi"/>
                <w:sz w:val="20"/>
              </w:rPr>
              <w:t>Week van 11/01/2027</w:t>
            </w:r>
          </w:p>
          <w:p w14:paraId="208C712A" w14:textId="77777777" w:rsidR="00925349" w:rsidRPr="00EE3AC5" w:rsidRDefault="00925349" w:rsidP="00EB5B92">
            <w:pPr>
              <w:spacing w:after="0" w:line="240" w:lineRule="auto"/>
              <w:rPr>
                <w:rFonts w:cstheme="minorHAnsi"/>
                <w:sz w:val="20"/>
              </w:rPr>
            </w:pPr>
            <w:r w:rsidRPr="00EE3AC5">
              <w:rPr>
                <w:rFonts w:cstheme="minorHAnsi"/>
                <w:sz w:val="20"/>
              </w:rPr>
              <w:t>Week van 18/01/2027</w:t>
            </w:r>
          </w:p>
        </w:tc>
      </w:tr>
    </w:tbl>
    <w:p w14:paraId="53602FD5" w14:textId="77777777" w:rsidR="00925349" w:rsidRPr="00392EF3" w:rsidRDefault="00925349" w:rsidP="00925349">
      <w:pPr>
        <w:rPr>
          <w:rFonts w:cstheme="minorHAnsi"/>
          <w:sz w:val="20"/>
          <w:lang w:val="nl-NL" w:eastAsia="nl-NL"/>
        </w:rPr>
      </w:pPr>
      <w:r w:rsidRPr="00392EF3">
        <w:rPr>
          <w:rFonts w:cstheme="minorHAnsi"/>
          <w:sz w:val="20"/>
          <w:lang w:val="nl-NL" w:eastAsia="nl-NL"/>
        </w:rPr>
        <w:lastRenderedPageBreak/>
        <w:t xml:space="preserve">*Naast deze momenten kan de student ook voor opdrachten van andere opleidingsactiviteiten de school of de mentor bevragen in onderlinge toestemming. </w:t>
      </w:r>
    </w:p>
    <w:p w14:paraId="2C17EB54" w14:textId="77777777" w:rsidR="00925349" w:rsidRPr="00392EF3" w:rsidRDefault="00925349" w:rsidP="00925349">
      <w:pPr>
        <w:rPr>
          <w:lang w:val="nl-NL" w:eastAsia="nl-NL"/>
        </w:rPr>
      </w:pPr>
    </w:p>
    <w:p w14:paraId="2CABAD0A" w14:textId="77777777" w:rsidR="00925349" w:rsidRPr="00392EF3" w:rsidRDefault="00925349" w:rsidP="00925349">
      <w:pPr>
        <w:spacing w:after="0" w:line="240" w:lineRule="auto"/>
        <w:ind w:right="340"/>
        <w:jc w:val="both"/>
        <w:rPr>
          <w:rFonts w:cstheme="minorHAnsi"/>
          <w:sz w:val="20"/>
          <w:lang w:val="nl-NL" w:eastAsia="nl-NL"/>
        </w:rPr>
      </w:pPr>
      <w:r w:rsidRPr="00392EF3">
        <w:rPr>
          <w:rFonts w:cstheme="minorHAnsi"/>
          <w:sz w:val="20"/>
          <w:lang w:val="nl-NL" w:eastAsia="nl-NL"/>
        </w:rPr>
        <w:t xml:space="preserve">Bij vragen, contacteer de student en/of </w:t>
      </w:r>
      <w:r>
        <w:rPr>
          <w:rFonts w:cstheme="minorHAnsi"/>
          <w:sz w:val="20"/>
          <w:lang w:val="nl-NL" w:eastAsia="nl-NL"/>
        </w:rPr>
        <w:t>barbara.dejonge</w:t>
      </w:r>
      <w:r w:rsidRPr="00392EF3">
        <w:rPr>
          <w:rFonts w:cstheme="minorHAnsi"/>
          <w:sz w:val="20"/>
          <w:lang w:val="nl-NL" w:eastAsia="nl-NL"/>
        </w:rPr>
        <w:t>@odisee.be (jaarcoördinator). Alvast bijzonder bedankt om samen school te maken!</w:t>
      </w:r>
    </w:p>
    <w:p w14:paraId="511A22F6" w14:textId="77777777" w:rsidR="00925349" w:rsidRPr="00392EF3" w:rsidRDefault="00925349" w:rsidP="00925349">
      <w:pPr>
        <w:spacing w:after="0" w:line="240" w:lineRule="auto"/>
        <w:ind w:right="340"/>
        <w:jc w:val="both"/>
        <w:rPr>
          <w:rFonts w:cstheme="minorHAnsi"/>
          <w:sz w:val="20"/>
          <w:lang w:val="nl-NL" w:eastAsia="nl-NL"/>
        </w:rPr>
      </w:pPr>
    </w:p>
    <w:p w14:paraId="72BC1866" w14:textId="77777777" w:rsidR="00925349" w:rsidRPr="00392EF3" w:rsidRDefault="00925349" w:rsidP="00925349">
      <w:pPr>
        <w:spacing w:after="0" w:line="240" w:lineRule="auto"/>
        <w:ind w:right="340"/>
        <w:jc w:val="both"/>
        <w:rPr>
          <w:rFonts w:cstheme="minorHAnsi"/>
          <w:sz w:val="20"/>
          <w:lang w:val="nl-NL" w:eastAsia="nl-NL"/>
        </w:rPr>
      </w:pPr>
      <w:r w:rsidRPr="00392EF3">
        <w:rPr>
          <w:rFonts w:cstheme="minorHAnsi"/>
          <w:sz w:val="20"/>
          <w:lang w:val="nl-NL" w:eastAsia="nl-NL"/>
        </w:rPr>
        <w:t>Gelieve onderstaande tabel in te vullen en terug te mailen naar de student a.u.b.</w:t>
      </w:r>
    </w:p>
    <w:p w14:paraId="3500E383" w14:textId="77777777" w:rsidR="00925349" w:rsidRPr="00392EF3" w:rsidRDefault="00925349" w:rsidP="00925349">
      <w:pPr>
        <w:rPr>
          <w:rFonts w:cstheme="minorHAnsi"/>
          <w:sz w:val="20"/>
          <w:lang w:val="nl-NL" w:eastAsia="nl-NL"/>
        </w:rPr>
      </w:pPr>
      <w:r w:rsidRPr="00392EF3">
        <w:rPr>
          <w:rFonts w:cstheme="minorHAnsi"/>
          <w:sz w:val="20"/>
          <w:lang w:val="nl-NL" w:eastAsia="nl-NL"/>
        </w:rPr>
        <w:br w:type="page"/>
      </w:r>
    </w:p>
    <w:p w14:paraId="7E24E623" w14:textId="77777777" w:rsidR="00925349" w:rsidRPr="00392EF3" w:rsidRDefault="00925349" w:rsidP="00925349">
      <w:pPr>
        <w:rPr>
          <w:rFonts w:cstheme="minorHAnsi"/>
          <w:sz w:val="20"/>
          <w:lang w:val="nl-NL"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7"/>
        <w:gridCol w:w="2212"/>
        <w:gridCol w:w="2226"/>
        <w:gridCol w:w="1978"/>
      </w:tblGrid>
      <w:tr w:rsidR="00925349" w:rsidRPr="00392EF3" w14:paraId="0618463D" w14:textId="77777777" w:rsidTr="00EB5B92">
        <w:tc>
          <w:tcPr>
            <w:tcW w:w="9062" w:type="dxa"/>
            <w:gridSpan w:val="4"/>
            <w:shd w:val="clear" w:color="auto" w:fill="D9D9D9" w:themeFill="background1" w:themeFillShade="D9"/>
          </w:tcPr>
          <w:p w14:paraId="689DCCD7" w14:textId="77777777" w:rsidR="00925349" w:rsidRPr="00392EF3" w:rsidRDefault="00925349" w:rsidP="00EB5B92">
            <w:pPr>
              <w:spacing w:after="0" w:line="240" w:lineRule="auto"/>
              <w:rPr>
                <w:rFonts w:cstheme="minorHAnsi"/>
                <w:b/>
                <w:sz w:val="20"/>
                <w:lang w:val="nl-NL"/>
              </w:rPr>
            </w:pPr>
            <w:r w:rsidRPr="00392EF3">
              <w:rPr>
                <w:rFonts w:cstheme="minorHAnsi"/>
                <w:b/>
                <w:sz w:val="20"/>
                <w:lang w:val="nl-NL"/>
              </w:rPr>
              <w:t>Traject: Geïndividualiseerd (GIT)</w:t>
            </w:r>
          </w:p>
          <w:p w14:paraId="08C84553" w14:textId="77777777" w:rsidR="00925349" w:rsidRPr="00392EF3" w:rsidRDefault="00925349" w:rsidP="00EB5B92">
            <w:pPr>
              <w:spacing w:after="0" w:line="240" w:lineRule="auto"/>
              <w:rPr>
                <w:rFonts w:cstheme="minorHAnsi"/>
                <w:b/>
                <w:sz w:val="20"/>
              </w:rPr>
            </w:pPr>
            <w:r w:rsidRPr="00392EF3">
              <w:rPr>
                <w:rFonts w:cstheme="minorHAnsi"/>
                <w:b/>
                <w:sz w:val="20"/>
              </w:rPr>
              <w:t>Aanvraag stage derde jaar Kleuteronderwijs (</w:t>
            </w:r>
            <w:proofErr w:type="spellStart"/>
            <w:r w:rsidRPr="00392EF3">
              <w:rPr>
                <w:rFonts w:cstheme="minorHAnsi"/>
                <w:b/>
                <w:sz w:val="20"/>
              </w:rPr>
              <w:t>Odisee</w:t>
            </w:r>
            <w:proofErr w:type="spellEnd"/>
            <w:r w:rsidRPr="00392EF3">
              <w:rPr>
                <w:rFonts w:cstheme="minorHAnsi"/>
                <w:b/>
                <w:sz w:val="20"/>
              </w:rPr>
              <w:t xml:space="preserve">, Campus Aalst) </w:t>
            </w:r>
          </w:p>
        </w:tc>
      </w:tr>
      <w:tr w:rsidR="00925349" w:rsidRPr="00392EF3" w14:paraId="530DEA8B" w14:textId="77777777" w:rsidTr="00EB5B92">
        <w:tc>
          <w:tcPr>
            <w:tcW w:w="9062" w:type="dxa"/>
            <w:gridSpan w:val="4"/>
          </w:tcPr>
          <w:p w14:paraId="6C4B57C4"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School: </w:t>
            </w:r>
          </w:p>
          <w:p w14:paraId="2172F098"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Adres (indien vestigingsplaats dan dit adres vermelden a.u.b.): </w:t>
            </w:r>
          </w:p>
          <w:p w14:paraId="5184AA65"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Directie: </w:t>
            </w:r>
          </w:p>
          <w:p w14:paraId="6989C0DA"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E-mail directie: </w:t>
            </w:r>
          </w:p>
          <w:p w14:paraId="64B85511" w14:textId="77777777" w:rsidR="00925349" w:rsidRPr="00392EF3" w:rsidRDefault="00925349" w:rsidP="00EB5B92">
            <w:pPr>
              <w:spacing w:after="0" w:line="240" w:lineRule="auto"/>
              <w:jc w:val="both"/>
              <w:rPr>
                <w:rFonts w:cstheme="minorHAnsi"/>
                <w:sz w:val="20"/>
              </w:rPr>
            </w:pPr>
          </w:p>
          <w:p w14:paraId="0EA46045"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Als directie bevestig ik voor onderstaande studenten de toelating voor </w:t>
            </w:r>
            <w:r w:rsidRPr="00392EF3">
              <w:rPr>
                <w:rFonts w:cstheme="minorHAnsi"/>
                <w:b/>
                <w:sz w:val="20"/>
              </w:rPr>
              <w:t>STAGE 1</w:t>
            </w:r>
            <w:r w:rsidRPr="00392EF3">
              <w:rPr>
                <w:rFonts w:cstheme="minorHAnsi"/>
                <w:sz w:val="20"/>
              </w:rPr>
              <w:t xml:space="preserve"> en </w:t>
            </w:r>
            <w:r w:rsidRPr="00392EF3">
              <w:rPr>
                <w:rFonts w:cstheme="minorHAnsi"/>
                <w:b/>
                <w:sz w:val="20"/>
              </w:rPr>
              <w:t xml:space="preserve">INGROEI </w:t>
            </w:r>
            <w:r w:rsidRPr="00392EF3">
              <w:rPr>
                <w:rFonts w:cstheme="minorHAnsi"/>
                <w:sz w:val="20"/>
              </w:rPr>
              <w:t xml:space="preserve">(zie planning).  </w:t>
            </w:r>
          </w:p>
        </w:tc>
      </w:tr>
      <w:tr w:rsidR="00925349" w:rsidRPr="00392EF3" w14:paraId="2EF62BB1" w14:textId="77777777" w:rsidTr="00EB5B92">
        <w:tc>
          <w:tcPr>
            <w:tcW w:w="2197" w:type="dxa"/>
          </w:tcPr>
          <w:p w14:paraId="57EBA82B" w14:textId="77777777" w:rsidR="00925349" w:rsidRPr="00392EF3" w:rsidRDefault="00925349" w:rsidP="00EB5B92">
            <w:pPr>
              <w:spacing w:after="0" w:line="240" w:lineRule="auto"/>
              <w:jc w:val="both"/>
              <w:rPr>
                <w:rFonts w:cstheme="minorHAnsi"/>
                <w:sz w:val="20"/>
              </w:rPr>
            </w:pPr>
            <w:r w:rsidRPr="00392EF3">
              <w:rPr>
                <w:rFonts w:cstheme="minorHAnsi"/>
                <w:sz w:val="20"/>
              </w:rPr>
              <w:t>Student</w:t>
            </w:r>
          </w:p>
        </w:tc>
        <w:tc>
          <w:tcPr>
            <w:tcW w:w="2334" w:type="dxa"/>
          </w:tcPr>
          <w:p w14:paraId="069F5304"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Stage 1: kleuterklas </w:t>
            </w:r>
          </w:p>
        </w:tc>
        <w:tc>
          <w:tcPr>
            <w:tcW w:w="2400" w:type="dxa"/>
          </w:tcPr>
          <w:p w14:paraId="29406851"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Stage 1: naam mentor  </w:t>
            </w:r>
          </w:p>
        </w:tc>
        <w:tc>
          <w:tcPr>
            <w:tcW w:w="2131" w:type="dxa"/>
          </w:tcPr>
          <w:p w14:paraId="26EEB72E" w14:textId="77777777" w:rsidR="00925349" w:rsidRPr="00392EF3" w:rsidRDefault="00925349" w:rsidP="00EB5B92">
            <w:pPr>
              <w:spacing w:after="0" w:line="240" w:lineRule="auto"/>
              <w:jc w:val="both"/>
              <w:rPr>
                <w:rFonts w:cstheme="minorHAnsi"/>
                <w:sz w:val="20"/>
              </w:rPr>
            </w:pPr>
            <w:r w:rsidRPr="00392EF3">
              <w:rPr>
                <w:rFonts w:cstheme="minorHAnsi"/>
                <w:sz w:val="20"/>
              </w:rPr>
              <w:t>E-mail mentor</w:t>
            </w:r>
          </w:p>
        </w:tc>
      </w:tr>
      <w:tr w:rsidR="00925349" w:rsidRPr="00392EF3" w14:paraId="0334D96E" w14:textId="77777777" w:rsidTr="00EB5B92">
        <w:tc>
          <w:tcPr>
            <w:tcW w:w="2197" w:type="dxa"/>
            <w:vMerge w:val="restart"/>
          </w:tcPr>
          <w:p w14:paraId="34F6DFD2" w14:textId="77777777" w:rsidR="00925349" w:rsidRPr="00392EF3" w:rsidRDefault="00925349" w:rsidP="00EB5B92">
            <w:pPr>
              <w:spacing w:after="0" w:line="240" w:lineRule="auto"/>
              <w:jc w:val="both"/>
              <w:rPr>
                <w:rFonts w:cstheme="minorHAnsi"/>
                <w:sz w:val="20"/>
              </w:rPr>
            </w:pPr>
            <w:r w:rsidRPr="00392EF3">
              <w:rPr>
                <w:rFonts w:cstheme="minorHAnsi"/>
                <w:sz w:val="20"/>
              </w:rPr>
              <w:t>1.</w:t>
            </w:r>
          </w:p>
          <w:p w14:paraId="7DF54FCE" w14:textId="77777777" w:rsidR="00925349" w:rsidRPr="00392EF3" w:rsidRDefault="00925349" w:rsidP="00EB5B92">
            <w:pPr>
              <w:spacing w:after="0" w:line="240" w:lineRule="auto"/>
              <w:jc w:val="both"/>
              <w:rPr>
                <w:rFonts w:cstheme="minorHAnsi"/>
                <w:sz w:val="20"/>
              </w:rPr>
            </w:pPr>
          </w:p>
        </w:tc>
        <w:tc>
          <w:tcPr>
            <w:tcW w:w="2334" w:type="dxa"/>
          </w:tcPr>
          <w:p w14:paraId="47038DD8" w14:textId="77777777" w:rsidR="00925349" w:rsidRPr="00392EF3" w:rsidRDefault="00925349" w:rsidP="00EB5B92">
            <w:pPr>
              <w:spacing w:after="0" w:line="240" w:lineRule="auto"/>
              <w:jc w:val="both"/>
              <w:rPr>
                <w:rFonts w:cstheme="minorHAnsi"/>
                <w:sz w:val="20"/>
              </w:rPr>
            </w:pPr>
            <w:r w:rsidRPr="00392EF3">
              <w:rPr>
                <w:rFonts w:cstheme="minorHAnsi"/>
                <w:sz w:val="20"/>
              </w:rPr>
              <w:t>Peuter</w:t>
            </w:r>
          </w:p>
          <w:p w14:paraId="6E65629F" w14:textId="77777777" w:rsidR="00925349" w:rsidRPr="00392EF3" w:rsidRDefault="00925349" w:rsidP="00EB5B92">
            <w:pPr>
              <w:spacing w:after="0" w:line="240" w:lineRule="auto"/>
              <w:jc w:val="both"/>
              <w:rPr>
                <w:rFonts w:cstheme="minorHAnsi"/>
                <w:sz w:val="20"/>
              </w:rPr>
            </w:pPr>
            <w:r w:rsidRPr="00392EF3">
              <w:rPr>
                <w:rFonts w:cstheme="minorHAnsi"/>
                <w:sz w:val="20"/>
              </w:rPr>
              <w:t>1</w:t>
            </w:r>
            <w:r w:rsidRPr="00392EF3">
              <w:rPr>
                <w:rFonts w:cstheme="minorHAnsi"/>
                <w:sz w:val="20"/>
                <w:vertAlign w:val="superscript"/>
              </w:rPr>
              <w:t>ste</w:t>
            </w:r>
            <w:r w:rsidRPr="00392EF3">
              <w:rPr>
                <w:rFonts w:cstheme="minorHAnsi"/>
                <w:sz w:val="20"/>
              </w:rPr>
              <w:t xml:space="preserve"> </w:t>
            </w:r>
          </w:p>
          <w:p w14:paraId="42854EB8" w14:textId="77777777" w:rsidR="00925349" w:rsidRPr="00392EF3" w:rsidRDefault="00925349" w:rsidP="00EB5B92">
            <w:pPr>
              <w:spacing w:after="0" w:line="240" w:lineRule="auto"/>
              <w:jc w:val="both"/>
              <w:rPr>
                <w:rFonts w:cstheme="minorHAnsi"/>
                <w:sz w:val="20"/>
              </w:rPr>
            </w:pPr>
            <w:r w:rsidRPr="00392EF3">
              <w:rPr>
                <w:rFonts w:cstheme="minorHAnsi"/>
                <w:sz w:val="20"/>
              </w:rPr>
              <w:t>2</w:t>
            </w:r>
            <w:r w:rsidRPr="00392EF3">
              <w:rPr>
                <w:rFonts w:cstheme="minorHAnsi"/>
                <w:sz w:val="20"/>
                <w:vertAlign w:val="superscript"/>
              </w:rPr>
              <w:t>de</w:t>
            </w:r>
            <w:r w:rsidRPr="00392EF3">
              <w:rPr>
                <w:rFonts w:cstheme="minorHAnsi"/>
                <w:sz w:val="20"/>
              </w:rPr>
              <w:t xml:space="preserve"> </w:t>
            </w:r>
          </w:p>
          <w:p w14:paraId="0F29C47C" w14:textId="77777777" w:rsidR="00925349" w:rsidRPr="00392EF3" w:rsidRDefault="00925349" w:rsidP="00EB5B92">
            <w:pPr>
              <w:spacing w:after="0" w:line="240" w:lineRule="auto"/>
              <w:jc w:val="both"/>
              <w:rPr>
                <w:rFonts w:cstheme="minorHAnsi"/>
                <w:sz w:val="20"/>
              </w:rPr>
            </w:pPr>
            <w:r w:rsidRPr="00392EF3">
              <w:rPr>
                <w:rFonts w:cstheme="minorHAnsi"/>
                <w:sz w:val="20"/>
              </w:rPr>
              <w:t>3</w:t>
            </w:r>
            <w:r w:rsidRPr="00392EF3">
              <w:rPr>
                <w:rFonts w:cstheme="minorHAnsi"/>
                <w:sz w:val="20"/>
                <w:vertAlign w:val="superscript"/>
              </w:rPr>
              <w:t>de</w:t>
            </w:r>
          </w:p>
          <w:p w14:paraId="50638224" w14:textId="77777777" w:rsidR="00925349" w:rsidRPr="00392EF3" w:rsidRDefault="00925349" w:rsidP="00EB5B92">
            <w:pPr>
              <w:spacing w:after="0" w:line="240" w:lineRule="auto"/>
              <w:jc w:val="both"/>
              <w:rPr>
                <w:rFonts w:cstheme="minorHAnsi"/>
                <w:sz w:val="20"/>
              </w:rPr>
            </w:pPr>
          </w:p>
        </w:tc>
        <w:tc>
          <w:tcPr>
            <w:tcW w:w="2400" w:type="dxa"/>
          </w:tcPr>
          <w:p w14:paraId="148488A8" w14:textId="77777777" w:rsidR="00925349" w:rsidRPr="00392EF3" w:rsidRDefault="00925349" w:rsidP="00EB5B92">
            <w:pPr>
              <w:spacing w:after="0" w:line="240" w:lineRule="auto"/>
              <w:jc w:val="both"/>
              <w:rPr>
                <w:rFonts w:cstheme="minorHAnsi"/>
                <w:sz w:val="20"/>
              </w:rPr>
            </w:pPr>
          </w:p>
        </w:tc>
        <w:tc>
          <w:tcPr>
            <w:tcW w:w="2131" w:type="dxa"/>
          </w:tcPr>
          <w:p w14:paraId="3B7B45E3" w14:textId="77777777" w:rsidR="00925349" w:rsidRPr="00392EF3" w:rsidRDefault="00925349" w:rsidP="00EB5B92">
            <w:pPr>
              <w:spacing w:after="0" w:line="240" w:lineRule="auto"/>
              <w:jc w:val="both"/>
              <w:rPr>
                <w:rFonts w:cstheme="minorHAnsi"/>
                <w:sz w:val="20"/>
              </w:rPr>
            </w:pPr>
          </w:p>
        </w:tc>
      </w:tr>
      <w:tr w:rsidR="00925349" w:rsidRPr="00392EF3" w14:paraId="53EB73F8" w14:textId="77777777" w:rsidTr="00EB5B92">
        <w:tc>
          <w:tcPr>
            <w:tcW w:w="2197" w:type="dxa"/>
            <w:vMerge/>
          </w:tcPr>
          <w:p w14:paraId="1D85FAC6" w14:textId="77777777" w:rsidR="00925349" w:rsidRPr="00392EF3" w:rsidRDefault="00925349" w:rsidP="00EB5B92">
            <w:pPr>
              <w:spacing w:after="0" w:line="240" w:lineRule="auto"/>
              <w:jc w:val="both"/>
              <w:rPr>
                <w:rFonts w:cstheme="minorHAnsi"/>
                <w:sz w:val="20"/>
              </w:rPr>
            </w:pPr>
          </w:p>
        </w:tc>
        <w:tc>
          <w:tcPr>
            <w:tcW w:w="2334" w:type="dxa"/>
          </w:tcPr>
          <w:p w14:paraId="37F23F0C"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Ingroei: kleuterklas </w:t>
            </w:r>
          </w:p>
        </w:tc>
        <w:tc>
          <w:tcPr>
            <w:tcW w:w="2400" w:type="dxa"/>
          </w:tcPr>
          <w:p w14:paraId="636973EB"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Ingroei: naam mentor  </w:t>
            </w:r>
          </w:p>
        </w:tc>
        <w:tc>
          <w:tcPr>
            <w:tcW w:w="2131" w:type="dxa"/>
          </w:tcPr>
          <w:p w14:paraId="5F90DFED" w14:textId="77777777" w:rsidR="00925349" w:rsidRPr="00392EF3" w:rsidRDefault="00925349" w:rsidP="00EB5B92">
            <w:pPr>
              <w:spacing w:after="0" w:line="240" w:lineRule="auto"/>
              <w:jc w:val="both"/>
              <w:rPr>
                <w:rFonts w:cstheme="minorHAnsi"/>
                <w:sz w:val="20"/>
              </w:rPr>
            </w:pPr>
            <w:r w:rsidRPr="00392EF3">
              <w:rPr>
                <w:rFonts w:cstheme="minorHAnsi"/>
                <w:sz w:val="20"/>
              </w:rPr>
              <w:t>E-mail mentor</w:t>
            </w:r>
          </w:p>
        </w:tc>
      </w:tr>
      <w:tr w:rsidR="00925349" w:rsidRPr="00392EF3" w14:paraId="7C050EAE" w14:textId="77777777" w:rsidTr="00EB5B92">
        <w:tc>
          <w:tcPr>
            <w:tcW w:w="2197" w:type="dxa"/>
            <w:vMerge/>
          </w:tcPr>
          <w:p w14:paraId="0ACCC804" w14:textId="77777777" w:rsidR="00925349" w:rsidRPr="00392EF3" w:rsidRDefault="00925349" w:rsidP="00EB5B92">
            <w:pPr>
              <w:spacing w:after="0" w:line="240" w:lineRule="auto"/>
              <w:jc w:val="both"/>
              <w:rPr>
                <w:rFonts w:cstheme="minorHAnsi"/>
                <w:sz w:val="20"/>
              </w:rPr>
            </w:pPr>
          </w:p>
        </w:tc>
        <w:tc>
          <w:tcPr>
            <w:tcW w:w="2334" w:type="dxa"/>
          </w:tcPr>
          <w:p w14:paraId="6D21E98A" w14:textId="77777777" w:rsidR="00925349" w:rsidRPr="00392EF3" w:rsidRDefault="00925349" w:rsidP="00EB5B92">
            <w:pPr>
              <w:spacing w:after="0" w:line="240" w:lineRule="auto"/>
              <w:jc w:val="both"/>
              <w:rPr>
                <w:rFonts w:cstheme="minorHAnsi"/>
                <w:sz w:val="20"/>
              </w:rPr>
            </w:pPr>
            <w:r w:rsidRPr="00392EF3">
              <w:rPr>
                <w:rFonts w:cstheme="minorHAnsi"/>
                <w:sz w:val="20"/>
              </w:rPr>
              <w:t>Peuter</w:t>
            </w:r>
          </w:p>
          <w:p w14:paraId="490933CA" w14:textId="77777777" w:rsidR="00925349" w:rsidRPr="00392EF3" w:rsidRDefault="00925349" w:rsidP="00EB5B92">
            <w:pPr>
              <w:spacing w:after="0" w:line="240" w:lineRule="auto"/>
              <w:jc w:val="both"/>
              <w:rPr>
                <w:rFonts w:cstheme="minorHAnsi"/>
                <w:sz w:val="20"/>
              </w:rPr>
            </w:pPr>
            <w:r w:rsidRPr="00392EF3">
              <w:rPr>
                <w:rFonts w:cstheme="minorHAnsi"/>
                <w:sz w:val="20"/>
              </w:rPr>
              <w:t>1</w:t>
            </w:r>
            <w:r w:rsidRPr="00392EF3">
              <w:rPr>
                <w:rFonts w:cstheme="minorHAnsi"/>
                <w:sz w:val="20"/>
                <w:vertAlign w:val="superscript"/>
              </w:rPr>
              <w:t>ste</w:t>
            </w:r>
            <w:r w:rsidRPr="00392EF3">
              <w:rPr>
                <w:rFonts w:cstheme="minorHAnsi"/>
                <w:sz w:val="20"/>
              </w:rPr>
              <w:t xml:space="preserve"> </w:t>
            </w:r>
          </w:p>
          <w:p w14:paraId="0114B284" w14:textId="77777777" w:rsidR="00925349" w:rsidRPr="00392EF3" w:rsidRDefault="00925349" w:rsidP="00EB5B92">
            <w:pPr>
              <w:spacing w:after="0" w:line="240" w:lineRule="auto"/>
              <w:jc w:val="both"/>
              <w:rPr>
                <w:rFonts w:cstheme="minorHAnsi"/>
                <w:sz w:val="20"/>
              </w:rPr>
            </w:pPr>
            <w:r w:rsidRPr="00392EF3">
              <w:rPr>
                <w:rFonts w:cstheme="minorHAnsi"/>
                <w:sz w:val="20"/>
              </w:rPr>
              <w:t>2</w:t>
            </w:r>
            <w:r w:rsidRPr="00392EF3">
              <w:rPr>
                <w:rFonts w:cstheme="minorHAnsi"/>
                <w:sz w:val="20"/>
                <w:vertAlign w:val="superscript"/>
              </w:rPr>
              <w:t>de</w:t>
            </w:r>
            <w:r w:rsidRPr="00392EF3">
              <w:rPr>
                <w:rFonts w:cstheme="minorHAnsi"/>
                <w:sz w:val="20"/>
              </w:rPr>
              <w:t xml:space="preserve"> </w:t>
            </w:r>
          </w:p>
          <w:p w14:paraId="1211152C" w14:textId="77777777" w:rsidR="00925349" w:rsidRPr="00392EF3" w:rsidRDefault="00925349" w:rsidP="00EB5B92">
            <w:pPr>
              <w:spacing w:after="0" w:line="240" w:lineRule="auto"/>
              <w:jc w:val="both"/>
              <w:rPr>
                <w:rFonts w:cstheme="minorHAnsi"/>
                <w:sz w:val="20"/>
              </w:rPr>
            </w:pPr>
            <w:r w:rsidRPr="00392EF3">
              <w:rPr>
                <w:rFonts w:cstheme="minorHAnsi"/>
                <w:sz w:val="20"/>
              </w:rPr>
              <w:t>3</w:t>
            </w:r>
            <w:r w:rsidRPr="00392EF3">
              <w:rPr>
                <w:rFonts w:cstheme="minorHAnsi"/>
                <w:sz w:val="20"/>
                <w:vertAlign w:val="superscript"/>
              </w:rPr>
              <w:t>de</w:t>
            </w:r>
          </w:p>
          <w:p w14:paraId="3465FAB3" w14:textId="77777777" w:rsidR="00925349" w:rsidRPr="00392EF3" w:rsidRDefault="00925349" w:rsidP="00EB5B92">
            <w:pPr>
              <w:spacing w:after="0" w:line="240" w:lineRule="auto"/>
              <w:jc w:val="both"/>
              <w:rPr>
                <w:rFonts w:cstheme="minorHAnsi"/>
                <w:sz w:val="20"/>
              </w:rPr>
            </w:pPr>
          </w:p>
        </w:tc>
        <w:tc>
          <w:tcPr>
            <w:tcW w:w="2400" w:type="dxa"/>
          </w:tcPr>
          <w:p w14:paraId="474F6F78" w14:textId="77777777" w:rsidR="00925349" w:rsidRPr="00392EF3" w:rsidRDefault="00925349" w:rsidP="00EB5B92">
            <w:pPr>
              <w:spacing w:after="0" w:line="240" w:lineRule="auto"/>
              <w:jc w:val="both"/>
              <w:rPr>
                <w:rFonts w:cstheme="minorHAnsi"/>
                <w:sz w:val="20"/>
              </w:rPr>
            </w:pPr>
          </w:p>
        </w:tc>
        <w:tc>
          <w:tcPr>
            <w:tcW w:w="2131" w:type="dxa"/>
          </w:tcPr>
          <w:p w14:paraId="4D7426E5" w14:textId="77777777" w:rsidR="00925349" w:rsidRPr="00392EF3" w:rsidRDefault="00925349" w:rsidP="00EB5B92">
            <w:pPr>
              <w:spacing w:after="0" w:line="240" w:lineRule="auto"/>
              <w:jc w:val="both"/>
              <w:rPr>
                <w:rFonts w:cstheme="minorHAnsi"/>
                <w:sz w:val="20"/>
              </w:rPr>
            </w:pPr>
          </w:p>
        </w:tc>
      </w:tr>
      <w:tr w:rsidR="00925349" w:rsidRPr="00392EF3" w14:paraId="5F0639A6" w14:textId="77777777" w:rsidTr="00EB5B92">
        <w:tc>
          <w:tcPr>
            <w:tcW w:w="2197" w:type="dxa"/>
            <w:vMerge w:val="restart"/>
          </w:tcPr>
          <w:p w14:paraId="69113433"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2. </w:t>
            </w:r>
          </w:p>
        </w:tc>
        <w:tc>
          <w:tcPr>
            <w:tcW w:w="2334" w:type="dxa"/>
          </w:tcPr>
          <w:p w14:paraId="540C86A1"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Stage 1: kleuterklas </w:t>
            </w:r>
          </w:p>
        </w:tc>
        <w:tc>
          <w:tcPr>
            <w:tcW w:w="2400" w:type="dxa"/>
          </w:tcPr>
          <w:p w14:paraId="7F95C339"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Stage 1: naam mentor  </w:t>
            </w:r>
          </w:p>
        </w:tc>
        <w:tc>
          <w:tcPr>
            <w:tcW w:w="2131" w:type="dxa"/>
          </w:tcPr>
          <w:p w14:paraId="2F6F61C3" w14:textId="77777777" w:rsidR="00925349" w:rsidRPr="00392EF3" w:rsidRDefault="00925349" w:rsidP="00EB5B92">
            <w:pPr>
              <w:spacing w:after="0" w:line="240" w:lineRule="auto"/>
              <w:jc w:val="both"/>
              <w:rPr>
                <w:rFonts w:cstheme="minorHAnsi"/>
                <w:sz w:val="20"/>
              </w:rPr>
            </w:pPr>
            <w:r w:rsidRPr="00392EF3">
              <w:rPr>
                <w:rFonts w:cstheme="minorHAnsi"/>
                <w:sz w:val="20"/>
              </w:rPr>
              <w:t>E-mail mentor</w:t>
            </w:r>
          </w:p>
        </w:tc>
      </w:tr>
      <w:tr w:rsidR="00925349" w:rsidRPr="00392EF3" w14:paraId="120FB8DF" w14:textId="77777777" w:rsidTr="00EB5B92">
        <w:tc>
          <w:tcPr>
            <w:tcW w:w="2197" w:type="dxa"/>
            <w:vMerge/>
          </w:tcPr>
          <w:p w14:paraId="0CDE7DE8" w14:textId="77777777" w:rsidR="00925349" w:rsidRPr="00392EF3" w:rsidRDefault="00925349" w:rsidP="00EB5B92">
            <w:pPr>
              <w:spacing w:after="0" w:line="240" w:lineRule="auto"/>
              <w:jc w:val="both"/>
              <w:rPr>
                <w:rFonts w:cstheme="minorHAnsi"/>
                <w:sz w:val="20"/>
              </w:rPr>
            </w:pPr>
          </w:p>
        </w:tc>
        <w:tc>
          <w:tcPr>
            <w:tcW w:w="2334" w:type="dxa"/>
          </w:tcPr>
          <w:p w14:paraId="4E90F6A3" w14:textId="77777777" w:rsidR="00925349" w:rsidRPr="00392EF3" w:rsidRDefault="00925349" w:rsidP="00EB5B92">
            <w:pPr>
              <w:spacing w:after="0" w:line="240" w:lineRule="auto"/>
              <w:jc w:val="both"/>
              <w:rPr>
                <w:rFonts w:cstheme="minorHAnsi"/>
                <w:sz w:val="20"/>
              </w:rPr>
            </w:pPr>
            <w:r w:rsidRPr="00392EF3">
              <w:rPr>
                <w:rFonts w:cstheme="minorHAnsi"/>
                <w:sz w:val="20"/>
              </w:rPr>
              <w:t>Peuter</w:t>
            </w:r>
          </w:p>
          <w:p w14:paraId="2A529E63" w14:textId="77777777" w:rsidR="00925349" w:rsidRPr="00392EF3" w:rsidRDefault="00925349" w:rsidP="00EB5B92">
            <w:pPr>
              <w:spacing w:after="0" w:line="240" w:lineRule="auto"/>
              <w:jc w:val="both"/>
              <w:rPr>
                <w:rFonts w:cstheme="minorHAnsi"/>
                <w:sz w:val="20"/>
              </w:rPr>
            </w:pPr>
            <w:r w:rsidRPr="00392EF3">
              <w:rPr>
                <w:rFonts w:cstheme="minorHAnsi"/>
                <w:sz w:val="20"/>
              </w:rPr>
              <w:t>1</w:t>
            </w:r>
            <w:r w:rsidRPr="00392EF3">
              <w:rPr>
                <w:rFonts w:cstheme="minorHAnsi"/>
                <w:sz w:val="20"/>
                <w:vertAlign w:val="superscript"/>
              </w:rPr>
              <w:t>ste</w:t>
            </w:r>
            <w:r w:rsidRPr="00392EF3">
              <w:rPr>
                <w:rFonts w:cstheme="minorHAnsi"/>
                <w:sz w:val="20"/>
              </w:rPr>
              <w:t xml:space="preserve"> </w:t>
            </w:r>
          </w:p>
          <w:p w14:paraId="3E930745" w14:textId="77777777" w:rsidR="00925349" w:rsidRPr="00392EF3" w:rsidRDefault="00925349" w:rsidP="00EB5B92">
            <w:pPr>
              <w:spacing w:after="0" w:line="240" w:lineRule="auto"/>
              <w:jc w:val="both"/>
              <w:rPr>
                <w:rFonts w:cstheme="minorHAnsi"/>
                <w:sz w:val="20"/>
              </w:rPr>
            </w:pPr>
            <w:r w:rsidRPr="00392EF3">
              <w:rPr>
                <w:rFonts w:cstheme="minorHAnsi"/>
                <w:sz w:val="20"/>
              </w:rPr>
              <w:t>2</w:t>
            </w:r>
            <w:r w:rsidRPr="00392EF3">
              <w:rPr>
                <w:rFonts w:cstheme="minorHAnsi"/>
                <w:sz w:val="20"/>
                <w:vertAlign w:val="superscript"/>
              </w:rPr>
              <w:t>de</w:t>
            </w:r>
            <w:r w:rsidRPr="00392EF3">
              <w:rPr>
                <w:rFonts w:cstheme="minorHAnsi"/>
                <w:sz w:val="20"/>
              </w:rPr>
              <w:t xml:space="preserve"> </w:t>
            </w:r>
          </w:p>
          <w:p w14:paraId="298AAA99" w14:textId="77777777" w:rsidR="00925349" w:rsidRPr="00392EF3" w:rsidRDefault="00925349" w:rsidP="00EB5B92">
            <w:pPr>
              <w:spacing w:after="0" w:line="240" w:lineRule="auto"/>
              <w:jc w:val="both"/>
              <w:rPr>
                <w:rFonts w:cstheme="minorHAnsi"/>
                <w:sz w:val="20"/>
              </w:rPr>
            </w:pPr>
            <w:r w:rsidRPr="00392EF3">
              <w:rPr>
                <w:rFonts w:cstheme="minorHAnsi"/>
                <w:sz w:val="20"/>
              </w:rPr>
              <w:t>3</w:t>
            </w:r>
            <w:r w:rsidRPr="00392EF3">
              <w:rPr>
                <w:rFonts w:cstheme="minorHAnsi"/>
                <w:sz w:val="20"/>
                <w:vertAlign w:val="superscript"/>
              </w:rPr>
              <w:t>de</w:t>
            </w:r>
          </w:p>
          <w:p w14:paraId="47BF82D4" w14:textId="77777777" w:rsidR="00925349" w:rsidRPr="00392EF3" w:rsidRDefault="00925349" w:rsidP="00EB5B92">
            <w:pPr>
              <w:spacing w:after="0" w:line="240" w:lineRule="auto"/>
              <w:jc w:val="both"/>
              <w:rPr>
                <w:rFonts w:cstheme="minorHAnsi"/>
                <w:sz w:val="20"/>
              </w:rPr>
            </w:pPr>
          </w:p>
        </w:tc>
        <w:tc>
          <w:tcPr>
            <w:tcW w:w="2400" w:type="dxa"/>
          </w:tcPr>
          <w:p w14:paraId="190AD14A" w14:textId="77777777" w:rsidR="00925349" w:rsidRPr="00392EF3" w:rsidRDefault="00925349" w:rsidP="00EB5B92">
            <w:pPr>
              <w:spacing w:after="0" w:line="240" w:lineRule="auto"/>
              <w:jc w:val="both"/>
              <w:rPr>
                <w:rFonts w:cstheme="minorHAnsi"/>
                <w:sz w:val="20"/>
              </w:rPr>
            </w:pPr>
          </w:p>
        </w:tc>
        <w:tc>
          <w:tcPr>
            <w:tcW w:w="2131" w:type="dxa"/>
          </w:tcPr>
          <w:p w14:paraId="4F0BC84B" w14:textId="77777777" w:rsidR="00925349" w:rsidRPr="00392EF3" w:rsidRDefault="00925349" w:rsidP="00EB5B92">
            <w:pPr>
              <w:spacing w:after="0" w:line="240" w:lineRule="auto"/>
              <w:jc w:val="both"/>
              <w:rPr>
                <w:rFonts w:cstheme="minorHAnsi"/>
                <w:sz w:val="20"/>
              </w:rPr>
            </w:pPr>
          </w:p>
        </w:tc>
      </w:tr>
      <w:tr w:rsidR="00925349" w:rsidRPr="00392EF3" w14:paraId="26383A4F" w14:textId="77777777" w:rsidTr="00EB5B92">
        <w:tc>
          <w:tcPr>
            <w:tcW w:w="2197" w:type="dxa"/>
            <w:vMerge/>
          </w:tcPr>
          <w:p w14:paraId="0033EB67" w14:textId="77777777" w:rsidR="00925349" w:rsidRPr="00392EF3" w:rsidRDefault="00925349" w:rsidP="00EB5B92">
            <w:pPr>
              <w:spacing w:after="0" w:line="240" w:lineRule="auto"/>
              <w:jc w:val="both"/>
              <w:rPr>
                <w:rFonts w:cstheme="minorHAnsi"/>
                <w:sz w:val="20"/>
              </w:rPr>
            </w:pPr>
          </w:p>
        </w:tc>
        <w:tc>
          <w:tcPr>
            <w:tcW w:w="2334" w:type="dxa"/>
          </w:tcPr>
          <w:p w14:paraId="62DA7E38"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Ingroei: kleuterklas </w:t>
            </w:r>
          </w:p>
        </w:tc>
        <w:tc>
          <w:tcPr>
            <w:tcW w:w="2400" w:type="dxa"/>
          </w:tcPr>
          <w:p w14:paraId="73292633"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Ingroei: naam mentor  </w:t>
            </w:r>
          </w:p>
        </w:tc>
        <w:tc>
          <w:tcPr>
            <w:tcW w:w="2131" w:type="dxa"/>
          </w:tcPr>
          <w:p w14:paraId="0CAB646C" w14:textId="77777777" w:rsidR="00925349" w:rsidRPr="00392EF3" w:rsidRDefault="00925349" w:rsidP="00EB5B92">
            <w:pPr>
              <w:spacing w:after="0" w:line="240" w:lineRule="auto"/>
              <w:jc w:val="both"/>
              <w:rPr>
                <w:rFonts w:cstheme="minorHAnsi"/>
                <w:sz w:val="20"/>
              </w:rPr>
            </w:pPr>
            <w:r w:rsidRPr="00392EF3">
              <w:rPr>
                <w:rFonts w:cstheme="minorHAnsi"/>
                <w:sz w:val="20"/>
              </w:rPr>
              <w:t>E-mail mentor</w:t>
            </w:r>
          </w:p>
        </w:tc>
      </w:tr>
      <w:tr w:rsidR="00925349" w:rsidRPr="00392EF3" w14:paraId="61E74EF4" w14:textId="77777777" w:rsidTr="00EB5B92">
        <w:tc>
          <w:tcPr>
            <w:tcW w:w="2197" w:type="dxa"/>
            <w:vMerge/>
          </w:tcPr>
          <w:p w14:paraId="5621AF95" w14:textId="77777777" w:rsidR="00925349" w:rsidRPr="00392EF3" w:rsidRDefault="00925349" w:rsidP="00EB5B92">
            <w:pPr>
              <w:spacing w:after="0" w:line="240" w:lineRule="auto"/>
              <w:jc w:val="both"/>
              <w:rPr>
                <w:rFonts w:cstheme="minorHAnsi"/>
                <w:sz w:val="20"/>
              </w:rPr>
            </w:pPr>
          </w:p>
        </w:tc>
        <w:tc>
          <w:tcPr>
            <w:tcW w:w="2334" w:type="dxa"/>
          </w:tcPr>
          <w:p w14:paraId="6559BA86" w14:textId="77777777" w:rsidR="00925349" w:rsidRPr="00392EF3" w:rsidRDefault="00925349" w:rsidP="00EB5B92">
            <w:pPr>
              <w:spacing w:after="0" w:line="240" w:lineRule="auto"/>
              <w:jc w:val="both"/>
              <w:rPr>
                <w:rFonts w:cstheme="minorHAnsi"/>
                <w:sz w:val="20"/>
              </w:rPr>
            </w:pPr>
            <w:r w:rsidRPr="00392EF3">
              <w:rPr>
                <w:rFonts w:cstheme="minorHAnsi"/>
                <w:sz w:val="20"/>
              </w:rPr>
              <w:t>Peuter</w:t>
            </w:r>
          </w:p>
          <w:p w14:paraId="3E5586E3" w14:textId="77777777" w:rsidR="00925349" w:rsidRPr="00392EF3" w:rsidRDefault="00925349" w:rsidP="00EB5B92">
            <w:pPr>
              <w:spacing w:after="0" w:line="240" w:lineRule="auto"/>
              <w:jc w:val="both"/>
              <w:rPr>
                <w:rFonts w:cstheme="minorHAnsi"/>
                <w:sz w:val="20"/>
              </w:rPr>
            </w:pPr>
            <w:r w:rsidRPr="00392EF3">
              <w:rPr>
                <w:rFonts w:cstheme="minorHAnsi"/>
                <w:sz w:val="20"/>
              </w:rPr>
              <w:t>1</w:t>
            </w:r>
            <w:r w:rsidRPr="00392EF3">
              <w:rPr>
                <w:rFonts w:cstheme="minorHAnsi"/>
                <w:sz w:val="20"/>
                <w:vertAlign w:val="superscript"/>
              </w:rPr>
              <w:t>ste</w:t>
            </w:r>
            <w:r w:rsidRPr="00392EF3">
              <w:rPr>
                <w:rFonts w:cstheme="minorHAnsi"/>
                <w:sz w:val="20"/>
              </w:rPr>
              <w:t xml:space="preserve"> </w:t>
            </w:r>
          </w:p>
          <w:p w14:paraId="722494FE" w14:textId="77777777" w:rsidR="00925349" w:rsidRPr="00392EF3" w:rsidRDefault="00925349" w:rsidP="00EB5B92">
            <w:pPr>
              <w:spacing w:after="0" w:line="240" w:lineRule="auto"/>
              <w:jc w:val="both"/>
              <w:rPr>
                <w:rFonts w:cstheme="minorHAnsi"/>
                <w:sz w:val="20"/>
              </w:rPr>
            </w:pPr>
            <w:r w:rsidRPr="00392EF3">
              <w:rPr>
                <w:rFonts w:cstheme="minorHAnsi"/>
                <w:sz w:val="20"/>
              </w:rPr>
              <w:t>2</w:t>
            </w:r>
            <w:r w:rsidRPr="00392EF3">
              <w:rPr>
                <w:rFonts w:cstheme="minorHAnsi"/>
                <w:sz w:val="20"/>
                <w:vertAlign w:val="superscript"/>
              </w:rPr>
              <w:t>de</w:t>
            </w:r>
            <w:r w:rsidRPr="00392EF3">
              <w:rPr>
                <w:rFonts w:cstheme="minorHAnsi"/>
                <w:sz w:val="20"/>
              </w:rPr>
              <w:t xml:space="preserve"> </w:t>
            </w:r>
          </w:p>
          <w:p w14:paraId="0074CF03" w14:textId="77777777" w:rsidR="00925349" w:rsidRPr="00392EF3" w:rsidRDefault="00925349" w:rsidP="00EB5B92">
            <w:pPr>
              <w:spacing w:after="0" w:line="240" w:lineRule="auto"/>
              <w:jc w:val="both"/>
              <w:rPr>
                <w:rFonts w:cstheme="minorHAnsi"/>
                <w:sz w:val="20"/>
              </w:rPr>
            </w:pPr>
            <w:r w:rsidRPr="00392EF3">
              <w:rPr>
                <w:rFonts w:cstheme="minorHAnsi"/>
                <w:sz w:val="20"/>
              </w:rPr>
              <w:t>3</w:t>
            </w:r>
            <w:r w:rsidRPr="00392EF3">
              <w:rPr>
                <w:rFonts w:cstheme="minorHAnsi"/>
                <w:sz w:val="20"/>
                <w:vertAlign w:val="superscript"/>
              </w:rPr>
              <w:t>de</w:t>
            </w:r>
          </w:p>
          <w:p w14:paraId="1C364796" w14:textId="77777777" w:rsidR="00925349" w:rsidRPr="00392EF3" w:rsidRDefault="00925349" w:rsidP="00EB5B92">
            <w:pPr>
              <w:spacing w:after="0" w:line="240" w:lineRule="auto"/>
              <w:jc w:val="both"/>
              <w:rPr>
                <w:rFonts w:cstheme="minorHAnsi"/>
                <w:sz w:val="20"/>
              </w:rPr>
            </w:pPr>
          </w:p>
        </w:tc>
        <w:tc>
          <w:tcPr>
            <w:tcW w:w="2400" w:type="dxa"/>
          </w:tcPr>
          <w:p w14:paraId="69650063" w14:textId="77777777" w:rsidR="00925349" w:rsidRPr="00392EF3" w:rsidRDefault="00925349" w:rsidP="00EB5B92">
            <w:pPr>
              <w:spacing w:after="0" w:line="240" w:lineRule="auto"/>
              <w:jc w:val="both"/>
              <w:rPr>
                <w:rFonts w:cstheme="minorHAnsi"/>
                <w:sz w:val="20"/>
              </w:rPr>
            </w:pPr>
          </w:p>
        </w:tc>
        <w:tc>
          <w:tcPr>
            <w:tcW w:w="2131" w:type="dxa"/>
          </w:tcPr>
          <w:p w14:paraId="62CCB276" w14:textId="77777777" w:rsidR="00925349" w:rsidRPr="00392EF3" w:rsidRDefault="00925349" w:rsidP="00EB5B92">
            <w:pPr>
              <w:spacing w:after="0" w:line="240" w:lineRule="auto"/>
              <w:jc w:val="both"/>
              <w:rPr>
                <w:rFonts w:cstheme="minorHAnsi"/>
                <w:sz w:val="20"/>
              </w:rPr>
            </w:pPr>
          </w:p>
        </w:tc>
      </w:tr>
      <w:tr w:rsidR="00925349" w:rsidRPr="00392EF3" w14:paraId="5DC76903" w14:textId="77777777" w:rsidTr="00EB5B92">
        <w:tc>
          <w:tcPr>
            <w:tcW w:w="4531" w:type="dxa"/>
            <w:gridSpan w:val="2"/>
          </w:tcPr>
          <w:p w14:paraId="01CCCAAD" w14:textId="77777777" w:rsidR="00925349" w:rsidRPr="00392EF3" w:rsidRDefault="00925349" w:rsidP="00EB5B92">
            <w:pPr>
              <w:spacing w:after="0" w:line="240" w:lineRule="auto"/>
              <w:jc w:val="center"/>
              <w:rPr>
                <w:rFonts w:cstheme="minorHAnsi"/>
                <w:sz w:val="20"/>
              </w:rPr>
            </w:pPr>
            <w:r w:rsidRPr="00392EF3">
              <w:rPr>
                <w:rFonts w:cstheme="minorHAnsi"/>
                <w:sz w:val="20"/>
              </w:rPr>
              <w:t>DIRECTIE</w:t>
            </w:r>
          </w:p>
          <w:p w14:paraId="2887EEC5" w14:textId="77777777" w:rsidR="00925349" w:rsidRPr="00392EF3" w:rsidRDefault="00925349" w:rsidP="00EB5B92">
            <w:pPr>
              <w:spacing w:after="0" w:line="240" w:lineRule="auto"/>
              <w:rPr>
                <w:rFonts w:cstheme="minorHAnsi"/>
                <w:sz w:val="20"/>
                <w:lang w:val="nl-NL"/>
              </w:rPr>
            </w:pPr>
            <w:r w:rsidRPr="00392EF3">
              <w:rPr>
                <w:rFonts w:cstheme="minorHAnsi"/>
                <w:sz w:val="20"/>
                <w:lang w:val="nl-NL"/>
              </w:rPr>
              <w:lastRenderedPageBreak/>
              <w:t>Datum:</w:t>
            </w:r>
          </w:p>
          <w:p w14:paraId="01DFBD96" w14:textId="77777777" w:rsidR="00925349" w:rsidRPr="00392EF3" w:rsidRDefault="00925349" w:rsidP="00EB5B92">
            <w:pPr>
              <w:spacing w:after="0" w:line="240" w:lineRule="auto"/>
              <w:rPr>
                <w:rFonts w:cstheme="minorHAnsi"/>
                <w:sz w:val="20"/>
                <w:lang w:val="nl-NL"/>
              </w:rPr>
            </w:pPr>
            <w:r w:rsidRPr="00392EF3">
              <w:rPr>
                <w:rFonts w:cstheme="minorHAnsi"/>
                <w:sz w:val="20"/>
                <w:lang w:val="nl-NL"/>
              </w:rPr>
              <w:t>Handtekening/naam/stempel van de school:</w:t>
            </w:r>
          </w:p>
          <w:p w14:paraId="7F78C894" w14:textId="77777777" w:rsidR="00925349" w:rsidRPr="00392EF3" w:rsidRDefault="00925349" w:rsidP="00EB5B92">
            <w:pPr>
              <w:spacing w:after="0" w:line="240" w:lineRule="auto"/>
              <w:rPr>
                <w:rFonts w:cstheme="minorHAnsi"/>
                <w:sz w:val="20"/>
                <w:lang w:val="nl-NL"/>
              </w:rPr>
            </w:pPr>
          </w:p>
        </w:tc>
        <w:tc>
          <w:tcPr>
            <w:tcW w:w="4531" w:type="dxa"/>
            <w:gridSpan w:val="2"/>
          </w:tcPr>
          <w:p w14:paraId="57B3D299" w14:textId="77777777" w:rsidR="00925349" w:rsidRPr="00392EF3" w:rsidRDefault="00925349" w:rsidP="00EB5B92">
            <w:pPr>
              <w:spacing w:after="0" w:line="240" w:lineRule="auto"/>
              <w:jc w:val="center"/>
              <w:rPr>
                <w:rFonts w:cstheme="minorHAnsi"/>
                <w:sz w:val="20"/>
                <w:lang w:val="nl-NL"/>
              </w:rPr>
            </w:pPr>
            <w:r w:rsidRPr="00392EF3">
              <w:rPr>
                <w:rFonts w:cstheme="minorHAnsi"/>
                <w:sz w:val="20"/>
                <w:lang w:val="nl-NL"/>
              </w:rPr>
              <w:lastRenderedPageBreak/>
              <w:t>MENTOREN</w:t>
            </w:r>
          </w:p>
          <w:p w14:paraId="28A319AA" w14:textId="77777777" w:rsidR="00925349" w:rsidRPr="00392EF3" w:rsidRDefault="00925349" w:rsidP="00EB5B92">
            <w:pPr>
              <w:spacing w:after="0" w:line="240" w:lineRule="auto"/>
              <w:jc w:val="both"/>
              <w:rPr>
                <w:rFonts w:cstheme="minorHAnsi"/>
                <w:sz w:val="20"/>
                <w:lang w:val="nl-NL"/>
              </w:rPr>
            </w:pPr>
            <w:r w:rsidRPr="00392EF3">
              <w:rPr>
                <w:rFonts w:cstheme="minorHAnsi"/>
                <w:sz w:val="20"/>
                <w:lang w:val="nl-NL"/>
              </w:rPr>
              <w:lastRenderedPageBreak/>
              <w:t>Datum:</w:t>
            </w:r>
          </w:p>
          <w:p w14:paraId="141C5FAF" w14:textId="77777777" w:rsidR="00925349" w:rsidRPr="00392EF3" w:rsidRDefault="00925349" w:rsidP="00EB5B92">
            <w:pPr>
              <w:spacing w:after="0" w:line="240" w:lineRule="auto"/>
              <w:jc w:val="both"/>
              <w:rPr>
                <w:rFonts w:cstheme="minorHAnsi"/>
                <w:sz w:val="20"/>
              </w:rPr>
            </w:pPr>
            <w:r w:rsidRPr="00392EF3">
              <w:rPr>
                <w:rFonts w:cstheme="minorHAnsi"/>
                <w:sz w:val="20"/>
                <w:lang w:val="nl-NL"/>
              </w:rPr>
              <w:t>Handtekening/naam:</w:t>
            </w:r>
          </w:p>
          <w:p w14:paraId="1F8F76A5" w14:textId="77777777" w:rsidR="00925349" w:rsidRPr="00392EF3" w:rsidRDefault="00925349" w:rsidP="00EB5B92">
            <w:pPr>
              <w:spacing w:after="0" w:line="240" w:lineRule="auto"/>
              <w:jc w:val="both"/>
              <w:rPr>
                <w:rFonts w:cstheme="minorHAnsi"/>
                <w:sz w:val="20"/>
              </w:rPr>
            </w:pPr>
          </w:p>
        </w:tc>
      </w:tr>
    </w:tbl>
    <w:p w14:paraId="46148676" w14:textId="77777777" w:rsidR="00925349" w:rsidRPr="00392EF3" w:rsidRDefault="00925349" w:rsidP="00925349">
      <w:pPr>
        <w:spacing w:after="0" w:line="240" w:lineRule="auto"/>
        <w:rPr>
          <w:rFonts w:cstheme="minorHAnsi"/>
          <w:sz w:val="20"/>
        </w:rPr>
      </w:pPr>
    </w:p>
    <w:p w14:paraId="1C7725B3" w14:textId="77777777" w:rsidR="00925349" w:rsidRPr="00392EF3" w:rsidRDefault="00925349" w:rsidP="00925349">
      <w:pPr>
        <w:spacing w:after="0" w:line="240" w:lineRule="auto"/>
        <w:rPr>
          <w:rFonts w:cstheme="minorHAnsi"/>
          <w:sz w:val="20"/>
        </w:rPr>
      </w:pPr>
    </w:p>
    <w:p w14:paraId="21EE0CC9" w14:textId="77777777" w:rsidR="00925349" w:rsidRPr="00392EF3" w:rsidRDefault="00925349" w:rsidP="00925349">
      <w:pPr>
        <w:spacing w:after="0" w:line="240" w:lineRule="auto"/>
        <w:ind w:right="340"/>
        <w:jc w:val="both"/>
        <w:rPr>
          <w:rFonts w:cstheme="minorHAnsi"/>
          <w:sz w:val="20"/>
          <w:lang w:val="nl-NL" w:eastAsia="nl-NL"/>
        </w:rPr>
      </w:pPr>
    </w:p>
    <w:p w14:paraId="446D3CCE" w14:textId="77777777" w:rsidR="00925349" w:rsidRPr="00392EF3" w:rsidRDefault="00925349" w:rsidP="00925349">
      <w:pPr>
        <w:rPr>
          <w:rFonts w:cstheme="minorHAnsi"/>
          <w:sz w:val="20"/>
          <w:lang w:val="nl-NL" w:eastAsia="nl-NL"/>
        </w:rPr>
      </w:pPr>
      <w:r w:rsidRPr="00392EF3">
        <w:rPr>
          <w:rFonts w:cstheme="minorHAnsi"/>
          <w:sz w:val="20"/>
          <w:lang w:val="nl-NL" w:eastAsia="nl-NL"/>
        </w:rPr>
        <w:br w:type="page"/>
      </w:r>
    </w:p>
    <w:p w14:paraId="2DC2971C" w14:textId="77777777" w:rsidR="00925349" w:rsidRPr="00392EF3" w:rsidRDefault="00925349" w:rsidP="00925349">
      <w:pPr>
        <w:rPr>
          <w:b/>
          <w:lang w:val="nl-NL" w:eastAsia="nl-NL"/>
        </w:rPr>
      </w:pPr>
      <w:r w:rsidRPr="00961A19">
        <w:rPr>
          <w:b/>
          <w:lang w:val="nl-NL" w:eastAsia="nl-NL"/>
        </w:rPr>
        <w:lastRenderedPageBreak/>
        <w:t>Traject: Vooropleiding</w:t>
      </w:r>
    </w:p>
    <w:p w14:paraId="1D2BD2B5" w14:textId="77777777" w:rsidR="00925349" w:rsidRPr="00392EF3" w:rsidRDefault="00925349" w:rsidP="00925349">
      <w:pPr>
        <w:pStyle w:val="Plattetekst3"/>
        <w:rPr>
          <w:rFonts w:asciiTheme="minorHAnsi" w:hAnsiTheme="minorHAnsi" w:cstheme="minorHAnsi"/>
          <w:sz w:val="20"/>
        </w:rPr>
      </w:pPr>
      <w:r w:rsidRPr="00392EF3">
        <w:rPr>
          <w:rFonts w:asciiTheme="minorHAnsi" w:hAnsiTheme="minorHAnsi" w:cstheme="minorHAnsi"/>
          <w:sz w:val="20"/>
        </w:rPr>
        <w:t>Beste directie</w:t>
      </w:r>
    </w:p>
    <w:p w14:paraId="353F32CF" w14:textId="77777777" w:rsidR="00925349" w:rsidRPr="00392EF3" w:rsidRDefault="00925349" w:rsidP="00925349">
      <w:pPr>
        <w:pStyle w:val="Plattetekst3"/>
        <w:rPr>
          <w:rFonts w:asciiTheme="minorHAnsi" w:hAnsiTheme="minorHAnsi" w:cstheme="minorHAnsi"/>
          <w:sz w:val="20"/>
        </w:rPr>
      </w:pPr>
      <w:r w:rsidRPr="00392EF3">
        <w:rPr>
          <w:rFonts w:asciiTheme="minorHAnsi" w:hAnsiTheme="minorHAnsi" w:cstheme="minorHAnsi"/>
          <w:sz w:val="20"/>
        </w:rPr>
        <w:t xml:space="preserve">Beste mentor </w:t>
      </w:r>
    </w:p>
    <w:p w14:paraId="548D0CDC" w14:textId="77777777" w:rsidR="00925349" w:rsidRPr="00392EF3" w:rsidRDefault="00925349" w:rsidP="00925349">
      <w:pPr>
        <w:pStyle w:val="Plattetekst3"/>
        <w:rPr>
          <w:rFonts w:asciiTheme="minorHAnsi" w:hAnsiTheme="minorHAnsi" w:cstheme="minorHAnsi"/>
          <w:sz w:val="20"/>
        </w:rPr>
      </w:pPr>
    </w:p>
    <w:p w14:paraId="42332FB6" w14:textId="77777777" w:rsidR="00925349" w:rsidRPr="00392EF3" w:rsidRDefault="00925349" w:rsidP="00925349">
      <w:pPr>
        <w:jc w:val="both"/>
        <w:rPr>
          <w:rFonts w:cstheme="minorHAnsi"/>
          <w:sz w:val="20"/>
          <w:lang w:val="nl-NL" w:eastAsia="nl-NL"/>
        </w:rPr>
      </w:pPr>
      <w:r w:rsidRPr="00392EF3">
        <w:rPr>
          <w:rFonts w:cstheme="minorHAnsi"/>
          <w:sz w:val="20"/>
          <w:lang w:val="nl-NL" w:eastAsia="nl-NL"/>
        </w:rPr>
        <w:t xml:space="preserve">De student is een volledig academiejaar gekoppeld aan dezelfde school en doet er een behoorlijk aantal weken stage. Dit neemt dus veel ruimte in binnen het stagetraject. Belangrijk is dus dat er een </w:t>
      </w:r>
      <w:r w:rsidRPr="00392EF3">
        <w:rPr>
          <w:rFonts w:cstheme="minorHAnsi"/>
          <w:b/>
          <w:sz w:val="20"/>
          <w:lang w:val="nl-NL" w:eastAsia="nl-NL"/>
        </w:rPr>
        <w:t>bewuste keuze</w:t>
      </w:r>
      <w:r w:rsidRPr="00392EF3">
        <w:rPr>
          <w:rFonts w:cstheme="minorHAnsi"/>
          <w:sz w:val="20"/>
          <w:lang w:val="nl-NL" w:eastAsia="nl-NL"/>
        </w:rPr>
        <w:t xml:space="preserve"> gemaakt wordt van school en mentor gezien de lange periode van coaching op de stageschool en de verwachtingen m.b.t. het integreren in het schoolteam en de schoolwerking. </w:t>
      </w:r>
    </w:p>
    <w:p w14:paraId="40BA2026" w14:textId="77777777" w:rsidR="00925349" w:rsidRPr="00392EF3" w:rsidRDefault="00925349" w:rsidP="00925349">
      <w:pPr>
        <w:jc w:val="both"/>
        <w:rPr>
          <w:rFonts w:cstheme="minorHAnsi"/>
          <w:sz w:val="20"/>
          <w:lang w:eastAsia="nl-NL"/>
        </w:rPr>
      </w:pPr>
      <w:r w:rsidRPr="00392EF3">
        <w:rPr>
          <w:rFonts w:cstheme="minorHAnsi"/>
          <w:sz w:val="20"/>
          <w:lang w:eastAsia="nl-NL"/>
        </w:rPr>
        <w:t xml:space="preserve">De student kiest zelf in welke </w:t>
      </w:r>
      <w:r w:rsidRPr="00392EF3">
        <w:rPr>
          <w:rFonts w:cstheme="minorHAnsi"/>
          <w:b/>
          <w:sz w:val="20"/>
          <w:lang w:eastAsia="nl-NL"/>
        </w:rPr>
        <w:t>stageschool</w:t>
      </w:r>
      <w:r w:rsidRPr="00392EF3">
        <w:rPr>
          <w:rFonts w:cstheme="minorHAnsi"/>
          <w:sz w:val="20"/>
          <w:lang w:eastAsia="nl-NL"/>
        </w:rPr>
        <w:t xml:space="preserve"> de </w:t>
      </w:r>
      <w:r w:rsidRPr="00392EF3">
        <w:rPr>
          <w:rFonts w:cstheme="minorHAnsi"/>
          <w:i/>
          <w:sz w:val="20"/>
          <w:lang w:eastAsia="nl-NL"/>
        </w:rPr>
        <w:t>stage</w:t>
      </w:r>
      <w:r w:rsidRPr="00392EF3">
        <w:rPr>
          <w:rFonts w:cstheme="minorHAnsi"/>
          <w:sz w:val="20"/>
          <w:lang w:eastAsia="nl-NL"/>
        </w:rPr>
        <w:t xml:space="preserve"> van het derde jaar wordt gerealiseerd. De school voor stage 1 en ingroeistage is dezelfde. Het is belangrijk dat </w:t>
      </w:r>
      <w:r w:rsidRPr="00392EF3">
        <w:rPr>
          <w:rFonts w:cstheme="minorHAnsi"/>
          <w:b/>
          <w:sz w:val="20"/>
          <w:lang w:eastAsia="nl-NL"/>
        </w:rPr>
        <w:t>minstens 2 studenten</w:t>
      </w:r>
      <w:r w:rsidRPr="00392EF3">
        <w:rPr>
          <w:rFonts w:cstheme="minorHAnsi"/>
          <w:sz w:val="20"/>
          <w:lang w:eastAsia="nl-NL"/>
        </w:rPr>
        <w:t xml:space="preserve"> in eenzelfde school staan, in functie van team-teaching.  </w:t>
      </w:r>
    </w:p>
    <w:p w14:paraId="3F703323" w14:textId="77777777" w:rsidR="00925349" w:rsidRPr="00392EF3" w:rsidRDefault="00925349" w:rsidP="00925349">
      <w:pPr>
        <w:jc w:val="both"/>
        <w:rPr>
          <w:rFonts w:cstheme="minorHAnsi"/>
          <w:sz w:val="20"/>
        </w:rPr>
      </w:pPr>
      <w:r w:rsidRPr="00392EF3">
        <w:rPr>
          <w:rFonts w:cstheme="minorHAnsi"/>
          <w:sz w:val="20"/>
          <w:lang w:eastAsia="nl-NL"/>
        </w:rPr>
        <w:t xml:space="preserve">De student kiest zelf in overleg met de stageschool in welke </w:t>
      </w:r>
      <w:r w:rsidRPr="00392EF3">
        <w:rPr>
          <w:rFonts w:cstheme="minorHAnsi"/>
          <w:b/>
          <w:sz w:val="20"/>
          <w:lang w:eastAsia="nl-NL"/>
        </w:rPr>
        <w:t xml:space="preserve">klas </w:t>
      </w:r>
      <w:r w:rsidRPr="00392EF3">
        <w:rPr>
          <w:rFonts w:cstheme="minorHAnsi"/>
          <w:sz w:val="20"/>
          <w:lang w:eastAsia="nl-NL"/>
        </w:rPr>
        <w:t xml:space="preserve">beide stages zullen uitgevoerd worden zolang het leeftijds- en ontwikkelingsverschil tussen beide stageperiodes voldoende groot is. De ene stage kan doorgaan bij jongere kleuters; de andere stage kan doorgaan bij oudere kleuters. </w:t>
      </w:r>
    </w:p>
    <w:p w14:paraId="4E669DAE" w14:textId="77777777" w:rsidR="00925349" w:rsidRPr="00392EF3" w:rsidRDefault="00925349" w:rsidP="00925349">
      <w:pPr>
        <w:spacing w:after="0" w:line="240" w:lineRule="auto"/>
        <w:contextualSpacing/>
        <w:jc w:val="both"/>
        <w:rPr>
          <w:rFonts w:cstheme="minorHAnsi"/>
          <w:sz w:val="20"/>
        </w:rPr>
      </w:pPr>
      <w:r w:rsidRPr="00392EF3">
        <w:rPr>
          <w:rFonts w:cstheme="minorHAnsi"/>
          <w:sz w:val="20"/>
        </w:rPr>
        <w:t xml:space="preserve">Bij voorkeur is slechts </w:t>
      </w:r>
      <w:r w:rsidRPr="00392EF3">
        <w:rPr>
          <w:rFonts w:cstheme="minorHAnsi"/>
          <w:b/>
          <w:sz w:val="20"/>
        </w:rPr>
        <w:t>één klastitularis</w:t>
      </w:r>
      <w:r w:rsidRPr="00392EF3">
        <w:rPr>
          <w:rFonts w:cstheme="minorHAnsi"/>
          <w:sz w:val="20"/>
        </w:rPr>
        <w:t xml:space="preserve"> verantwoordelijk voor de klas van de ingroeistage en dus ook </w:t>
      </w:r>
      <w:r w:rsidRPr="00392EF3">
        <w:rPr>
          <w:rFonts w:cstheme="minorHAnsi"/>
          <w:b/>
          <w:sz w:val="20"/>
        </w:rPr>
        <w:t>als mentor</w:t>
      </w:r>
      <w:r w:rsidRPr="00392EF3">
        <w:rPr>
          <w:rFonts w:cstheme="minorHAnsi"/>
          <w:sz w:val="20"/>
        </w:rPr>
        <w:t xml:space="preserve">. Zo worden duobanen in het mentorschap vermeden. Indien het toch om een duobaan gaat, is het belangrijk om één kleuteronderwijzer(es) aan te stellen als mentor en dus centrale begeleidingsfiguur voor de student. </w:t>
      </w:r>
    </w:p>
    <w:p w14:paraId="51BBFF7D" w14:textId="77777777" w:rsidR="00925349" w:rsidRPr="00392EF3" w:rsidRDefault="00925349" w:rsidP="00925349">
      <w:pPr>
        <w:spacing w:after="0" w:line="240" w:lineRule="auto"/>
        <w:contextualSpacing/>
        <w:jc w:val="both"/>
        <w:rPr>
          <w:rFonts w:cstheme="minorHAnsi"/>
          <w:sz w:val="20"/>
          <w:lang w:val="nl-NL" w:eastAsia="nl-NL"/>
        </w:rPr>
      </w:pPr>
    </w:p>
    <w:p w14:paraId="3445521A" w14:textId="77777777" w:rsidR="00925349" w:rsidRDefault="00925349" w:rsidP="00925349">
      <w:pPr>
        <w:spacing w:after="0" w:line="240" w:lineRule="auto"/>
        <w:jc w:val="both"/>
        <w:rPr>
          <w:rFonts w:cstheme="minorHAnsi"/>
          <w:sz w:val="20"/>
          <w:lang w:val="nl-NL" w:eastAsia="nl-NL"/>
        </w:rPr>
      </w:pPr>
      <w:r w:rsidRPr="00392EF3">
        <w:rPr>
          <w:rFonts w:cstheme="minorHAnsi"/>
          <w:sz w:val="20"/>
          <w:lang w:val="nl-NL" w:eastAsia="nl-NL"/>
        </w:rPr>
        <w:t xml:space="preserve">De mentor van de ingroeistage moet de driedaagse </w:t>
      </w:r>
      <w:proofErr w:type="spellStart"/>
      <w:r w:rsidRPr="00392EF3">
        <w:rPr>
          <w:rFonts w:cstheme="minorHAnsi"/>
          <w:b/>
          <w:sz w:val="20"/>
          <w:lang w:val="nl-NL" w:eastAsia="nl-NL"/>
        </w:rPr>
        <w:t>mentorenvorming</w:t>
      </w:r>
      <w:proofErr w:type="spellEnd"/>
      <w:r w:rsidRPr="00392EF3">
        <w:rPr>
          <w:rFonts w:cstheme="minorHAnsi"/>
          <w:b/>
          <w:sz w:val="20"/>
          <w:lang w:val="nl-NL" w:eastAsia="nl-NL"/>
        </w:rPr>
        <w:t xml:space="preserve"> </w:t>
      </w:r>
      <w:r w:rsidRPr="00392EF3">
        <w:rPr>
          <w:rFonts w:cstheme="minorHAnsi"/>
          <w:sz w:val="20"/>
          <w:lang w:val="nl-NL" w:eastAsia="nl-NL"/>
        </w:rPr>
        <w:t>(</w:t>
      </w:r>
      <w:proofErr w:type="spellStart"/>
      <w:r w:rsidRPr="00392EF3">
        <w:rPr>
          <w:rFonts w:cstheme="minorHAnsi"/>
          <w:sz w:val="20"/>
          <w:lang w:val="nl-NL" w:eastAsia="nl-NL"/>
        </w:rPr>
        <w:t>Odisee</w:t>
      </w:r>
      <w:proofErr w:type="spellEnd"/>
      <w:r w:rsidRPr="00392EF3">
        <w:rPr>
          <w:rFonts w:cstheme="minorHAnsi"/>
          <w:sz w:val="20"/>
          <w:lang w:val="nl-NL" w:eastAsia="nl-NL"/>
        </w:rPr>
        <w:t xml:space="preserve"> Aalst, Kleuteronderwijs) in het verleden gevolgd hebben. </w:t>
      </w:r>
    </w:p>
    <w:p w14:paraId="626B744D" w14:textId="77777777" w:rsidR="00925349" w:rsidRPr="00DD14A7" w:rsidRDefault="00925349" w:rsidP="00925349">
      <w:pPr>
        <w:spacing w:after="0" w:line="240" w:lineRule="auto"/>
        <w:jc w:val="both"/>
        <w:rPr>
          <w:rFonts w:cstheme="minorHAnsi"/>
          <w:sz w:val="18"/>
          <w:lang w:val="nl-NL" w:eastAsia="nl-NL"/>
        </w:rPr>
      </w:pPr>
    </w:p>
    <w:p w14:paraId="4F59AB67" w14:textId="77777777" w:rsidR="00925349" w:rsidRPr="00DD14A7" w:rsidRDefault="00925349" w:rsidP="00925349">
      <w:pPr>
        <w:spacing w:after="0" w:line="240" w:lineRule="auto"/>
        <w:jc w:val="both"/>
        <w:rPr>
          <w:rFonts w:cstheme="minorHAnsi"/>
          <w:sz w:val="18"/>
          <w:lang w:val="nl-NL" w:eastAsia="nl-NL"/>
        </w:rPr>
      </w:pPr>
      <w:r w:rsidRPr="00DD14A7">
        <w:rPr>
          <w:rFonts w:cstheme="minorHAnsi"/>
          <w:sz w:val="20"/>
        </w:rPr>
        <w:t>De student heeft al een eerder verworven diploma en studeert af in februari of juni. De stage wordt afgerond in semester 1</w:t>
      </w:r>
      <w:r>
        <w:rPr>
          <w:rFonts w:cstheme="minorHAnsi"/>
          <w:sz w:val="20"/>
        </w:rPr>
        <w:t xml:space="preserve">. </w:t>
      </w:r>
    </w:p>
    <w:p w14:paraId="3E116ACE" w14:textId="77777777" w:rsidR="00925349" w:rsidRPr="00392EF3" w:rsidRDefault="00925349" w:rsidP="00925349">
      <w:pPr>
        <w:rPr>
          <w:rFonts w:cstheme="minorHAnsi"/>
          <w:b/>
          <w:sz w:val="20"/>
          <w:lang w:val="nl-NL"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2"/>
        <w:gridCol w:w="4981"/>
      </w:tblGrid>
      <w:tr w:rsidR="00925349" w:rsidRPr="00392EF3" w14:paraId="1C807BC9" w14:textId="77777777" w:rsidTr="00EB5B92">
        <w:tc>
          <w:tcPr>
            <w:tcW w:w="9062" w:type="dxa"/>
            <w:gridSpan w:val="2"/>
            <w:shd w:val="clear" w:color="auto" w:fill="D9D9D9" w:themeFill="background1" w:themeFillShade="D9"/>
          </w:tcPr>
          <w:p w14:paraId="3D3B3940" w14:textId="77777777" w:rsidR="00925349" w:rsidRPr="00392EF3" w:rsidRDefault="00925349" w:rsidP="00EB5B92">
            <w:pPr>
              <w:spacing w:after="0" w:line="240" w:lineRule="auto"/>
              <w:rPr>
                <w:rFonts w:cstheme="minorHAnsi"/>
                <w:b/>
                <w:sz w:val="20"/>
                <w:lang w:val="nl-NL"/>
              </w:rPr>
            </w:pPr>
            <w:r w:rsidRPr="00392EF3">
              <w:rPr>
                <w:rFonts w:cstheme="minorHAnsi"/>
                <w:b/>
                <w:sz w:val="20"/>
                <w:lang w:val="nl-NL"/>
              </w:rPr>
              <w:t xml:space="preserve">Traject: </w:t>
            </w:r>
            <w:r>
              <w:rPr>
                <w:rFonts w:cstheme="minorHAnsi"/>
                <w:b/>
                <w:sz w:val="20"/>
                <w:lang w:val="nl-NL"/>
              </w:rPr>
              <w:t>Vooropleiding: Afstuderen februari</w:t>
            </w:r>
          </w:p>
          <w:p w14:paraId="241032FB" w14:textId="77777777" w:rsidR="00925349" w:rsidRPr="00392EF3" w:rsidRDefault="00925349" w:rsidP="00EB5B92">
            <w:pPr>
              <w:spacing w:after="0" w:line="240" w:lineRule="auto"/>
              <w:rPr>
                <w:rFonts w:cstheme="minorHAnsi"/>
                <w:sz w:val="20"/>
              </w:rPr>
            </w:pPr>
            <w:r w:rsidRPr="00392EF3">
              <w:rPr>
                <w:rFonts w:cstheme="minorHAnsi"/>
                <w:b/>
                <w:sz w:val="20"/>
              </w:rPr>
              <w:t>Planning</w:t>
            </w:r>
          </w:p>
        </w:tc>
      </w:tr>
      <w:tr w:rsidR="00925349" w:rsidRPr="00392EF3" w14:paraId="7B9F1034" w14:textId="77777777" w:rsidTr="00EB5B92">
        <w:tc>
          <w:tcPr>
            <w:tcW w:w="3703" w:type="dxa"/>
          </w:tcPr>
          <w:p w14:paraId="08199521" w14:textId="77777777" w:rsidR="00925349" w:rsidRPr="00FA01F1" w:rsidRDefault="00925349" w:rsidP="00EB5B92">
            <w:pPr>
              <w:spacing w:after="0" w:line="240" w:lineRule="auto"/>
              <w:rPr>
                <w:rFonts w:cstheme="minorHAnsi"/>
                <w:sz w:val="20"/>
              </w:rPr>
            </w:pPr>
            <w:r w:rsidRPr="00FA01F1">
              <w:rPr>
                <w:rFonts w:cstheme="minorHAnsi"/>
                <w:sz w:val="20"/>
              </w:rPr>
              <w:t xml:space="preserve">Participeren eerste schooldag </w:t>
            </w:r>
          </w:p>
        </w:tc>
        <w:tc>
          <w:tcPr>
            <w:tcW w:w="5359" w:type="dxa"/>
          </w:tcPr>
          <w:p w14:paraId="587AD4ED" w14:textId="77777777" w:rsidR="00925349" w:rsidRPr="00FA01F1" w:rsidRDefault="00925349" w:rsidP="00EB5B92">
            <w:pPr>
              <w:spacing w:after="0" w:line="240" w:lineRule="auto"/>
              <w:rPr>
                <w:rFonts w:cstheme="minorHAnsi"/>
                <w:sz w:val="20"/>
              </w:rPr>
            </w:pPr>
            <w:proofErr w:type="gramStart"/>
            <w:r w:rsidRPr="00FA01F1">
              <w:rPr>
                <w:rFonts w:cstheme="minorHAnsi"/>
                <w:sz w:val="20"/>
              </w:rPr>
              <w:t>maandag</w:t>
            </w:r>
            <w:proofErr w:type="gramEnd"/>
            <w:r w:rsidRPr="00FA01F1">
              <w:rPr>
                <w:rFonts w:cstheme="minorHAnsi"/>
                <w:sz w:val="20"/>
              </w:rPr>
              <w:t xml:space="preserve"> 1 september</w:t>
            </w:r>
          </w:p>
          <w:p w14:paraId="7B475BF0" w14:textId="77777777" w:rsidR="00925349" w:rsidRPr="00FA01F1" w:rsidRDefault="00925349" w:rsidP="00EB5B92">
            <w:pPr>
              <w:spacing w:after="0" w:line="240" w:lineRule="auto"/>
              <w:rPr>
                <w:rFonts w:cstheme="minorHAnsi"/>
                <w:sz w:val="20"/>
              </w:rPr>
            </w:pPr>
          </w:p>
        </w:tc>
      </w:tr>
      <w:tr w:rsidR="00925349" w:rsidRPr="00392EF3" w14:paraId="7E4F39C4" w14:textId="77777777" w:rsidTr="00EB5B92">
        <w:tc>
          <w:tcPr>
            <w:tcW w:w="3703" w:type="dxa"/>
          </w:tcPr>
          <w:p w14:paraId="203D8B36" w14:textId="77777777" w:rsidR="00925349" w:rsidRPr="00FA01F1" w:rsidRDefault="00925349" w:rsidP="00EB5B92">
            <w:pPr>
              <w:spacing w:after="0" w:line="240" w:lineRule="auto"/>
              <w:rPr>
                <w:rFonts w:cstheme="minorHAnsi"/>
                <w:sz w:val="20"/>
              </w:rPr>
            </w:pPr>
            <w:r w:rsidRPr="00FA01F1">
              <w:rPr>
                <w:rFonts w:cstheme="minorHAnsi"/>
                <w:sz w:val="20"/>
              </w:rPr>
              <w:t>Observatiedagen stage 1</w:t>
            </w:r>
          </w:p>
        </w:tc>
        <w:tc>
          <w:tcPr>
            <w:tcW w:w="5359" w:type="dxa"/>
            <w:shd w:val="clear" w:color="auto" w:fill="FFFFFF" w:themeFill="background1"/>
          </w:tcPr>
          <w:p w14:paraId="741254E1" w14:textId="77777777" w:rsidR="00925349" w:rsidRPr="00FA01F1" w:rsidRDefault="00925349" w:rsidP="00EB5B92">
            <w:pPr>
              <w:spacing w:after="0" w:line="240" w:lineRule="auto"/>
              <w:rPr>
                <w:rFonts w:cstheme="minorHAnsi"/>
                <w:color w:val="FFFFFF" w:themeColor="background1"/>
                <w:sz w:val="20"/>
              </w:rPr>
            </w:pPr>
            <w:r w:rsidRPr="00FA01F1">
              <w:rPr>
                <w:rFonts w:cstheme="minorHAnsi"/>
                <w:sz w:val="20"/>
              </w:rPr>
              <w:t>Vrijdag 18/09</w:t>
            </w:r>
          </w:p>
        </w:tc>
      </w:tr>
      <w:tr w:rsidR="00925349" w:rsidRPr="00392EF3" w14:paraId="651B4D14" w14:textId="77777777" w:rsidTr="00EB5B92">
        <w:tc>
          <w:tcPr>
            <w:tcW w:w="3703" w:type="dxa"/>
          </w:tcPr>
          <w:p w14:paraId="40680220" w14:textId="77777777" w:rsidR="00925349" w:rsidRPr="00FA01F1" w:rsidRDefault="00925349" w:rsidP="00EB5B92">
            <w:pPr>
              <w:spacing w:after="0" w:line="240" w:lineRule="auto"/>
              <w:rPr>
                <w:rFonts w:cstheme="minorHAnsi"/>
                <w:sz w:val="20"/>
              </w:rPr>
            </w:pPr>
            <w:r w:rsidRPr="00FA01F1">
              <w:rPr>
                <w:rFonts w:cstheme="minorHAnsi"/>
                <w:sz w:val="20"/>
              </w:rPr>
              <w:t>Stage 1 (1 week)</w:t>
            </w:r>
          </w:p>
        </w:tc>
        <w:tc>
          <w:tcPr>
            <w:tcW w:w="5359" w:type="dxa"/>
          </w:tcPr>
          <w:p w14:paraId="71264B15" w14:textId="77777777" w:rsidR="00925349" w:rsidRPr="00FA01F1" w:rsidRDefault="00925349" w:rsidP="00EB5B92">
            <w:pPr>
              <w:spacing w:after="0" w:line="240" w:lineRule="auto"/>
              <w:rPr>
                <w:rFonts w:cstheme="minorHAnsi"/>
                <w:sz w:val="20"/>
              </w:rPr>
            </w:pPr>
            <w:r w:rsidRPr="00FA01F1">
              <w:rPr>
                <w:rFonts w:cstheme="minorHAnsi"/>
                <w:sz w:val="20"/>
              </w:rPr>
              <w:t>Week van 28/09</w:t>
            </w:r>
          </w:p>
        </w:tc>
      </w:tr>
      <w:tr w:rsidR="00925349" w:rsidRPr="00392EF3" w14:paraId="15191F45" w14:textId="77777777" w:rsidTr="00EB5B92">
        <w:tc>
          <w:tcPr>
            <w:tcW w:w="3703" w:type="dxa"/>
          </w:tcPr>
          <w:p w14:paraId="6368DA32" w14:textId="77777777" w:rsidR="00925349" w:rsidRPr="0089025A" w:rsidRDefault="00925349" w:rsidP="00EB5B92">
            <w:pPr>
              <w:spacing w:after="0" w:line="240" w:lineRule="auto"/>
              <w:rPr>
                <w:rFonts w:cstheme="minorHAnsi"/>
                <w:sz w:val="20"/>
              </w:rPr>
            </w:pPr>
            <w:r w:rsidRPr="0089025A">
              <w:rPr>
                <w:rFonts w:cstheme="minorHAnsi"/>
                <w:sz w:val="20"/>
              </w:rPr>
              <w:t>Observatiedagen ingroeistage</w:t>
            </w:r>
          </w:p>
        </w:tc>
        <w:tc>
          <w:tcPr>
            <w:tcW w:w="5359" w:type="dxa"/>
            <w:shd w:val="clear" w:color="auto" w:fill="FFFFFF" w:themeFill="background1"/>
          </w:tcPr>
          <w:p w14:paraId="48879983" w14:textId="77777777" w:rsidR="00925349" w:rsidRPr="0089025A" w:rsidRDefault="00925349" w:rsidP="00EB5B92">
            <w:pPr>
              <w:spacing w:after="0" w:line="240" w:lineRule="auto"/>
              <w:rPr>
                <w:rFonts w:cstheme="minorHAnsi"/>
                <w:sz w:val="20"/>
              </w:rPr>
            </w:pPr>
            <w:r w:rsidRPr="0089025A">
              <w:rPr>
                <w:rFonts w:cstheme="minorHAnsi"/>
                <w:sz w:val="20"/>
              </w:rPr>
              <w:t>In de week van 16/11: mogelijk op 17/11, 18/11, 19/11, 20/11 (af te spreken met de mentor)</w:t>
            </w:r>
          </w:p>
        </w:tc>
      </w:tr>
      <w:tr w:rsidR="00925349" w:rsidRPr="00392EF3" w14:paraId="7F1DF1C5" w14:textId="77777777" w:rsidTr="00EB5B92">
        <w:tc>
          <w:tcPr>
            <w:tcW w:w="3703" w:type="dxa"/>
          </w:tcPr>
          <w:p w14:paraId="7FD14406" w14:textId="77777777" w:rsidR="00925349" w:rsidRPr="0089025A" w:rsidRDefault="00925349" w:rsidP="00EB5B92">
            <w:pPr>
              <w:spacing w:after="0" w:line="240" w:lineRule="auto"/>
              <w:rPr>
                <w:rFonts w:cstheme="minorHAnsi"/>
                <w:sz w:val="20"/>
              </w:rPr>
            </w:pPr>
            <w:r w:rsidRPr="0089025A">
              <w:rPr>
                <w:rFonts w:cstheme="minorHAnsi"/>
                <w:sz w:val="20"/>
              </w:rPr>
              <w:t>Ingroeistage (4 weken)</w:t>
            </w:r>
          </w:p>
        </w:tc>
        <w:tc>
          <w:tcPr>
            <w:tcW w:w="5359" w:type="dxa"/>
            <w:shd w:val="clear" w:color="auto" w:fill="FFFFFF" w:themeFill="background1"/>
          </w:tcPr>
          <w:p w14:paraId="1A2B8F98" w14:textId="77777777" w:rsidR="00925349" w:rsidRPr="0089025A" w:rsidRDefault="00925349" w:rsidP="00EB5B92">
            <w:pPr>
              <w:spacing w:after="0" w:line="240" w:lineRule="auto"/>
              <w:rPr>
                <w:rFonts w:cstheme="minorHAnsi"/>
                <w:sz w:val="20"/>
              </w:rPr>
            </w:pPr>
            <w:r w:rsidRPr="0089025A">
              <w:rPr>
                <w:rFonts w:cstheme="minorHAnsi"/>
                <w:sz w:val="20"/>
              </w:rPr>
              <w:t>Week van 23/11/2026</w:t>
            </w:r>
          </w:p>
          <w:p w14:paraId="143085F9" w14:textId="77777777" w:rsidR="00925349" w:rsidRPr="0089025A" w:rsidRDefault="00925349" w:rsidP="00EB5B92">
            <w:pPr>
              <w:spacing w:after="0" w:line="240" w:lineRule="auto"/>
              <w:rPr>
                <w:rFonts w:cstheme="minorHAnsi"/>
                <w:sz w:val="20"/>
              </w:rPr>
            </w:pPr>
            <w:r w:rsidRPr="0089025A">
              <w:rPr>
                <w:rFonts w:cstheme="minorHAnsi"/>
                <w:sz w:val="20"/>
              </w:rPr>
              <w:t>Week van 30/11/ 2026</w:t>
            </w:r>
          </w:p>
          <w:p w14:paraId="24906D70" w14:textId="77777777" w:rsidR="00925349" w:rsidRPr="0089025A" w:rsidRDefault="00925349" w:rsidP="00EB5B92">
            <w:pPr>
              <w:spacing w:after="0" w:line="240" w:lineRule="auto"/>
              <w:rPr>
                <w:rFonts w:cstheme="minorHAnsi"/>
                <w:sz w:val="20"/>
              </w:rPr>
            </w:pPr>
            <w:r w:rsidRPr="0089025A">
              <w:rPr>
                <w:rFonts w:cstheme="minorHAnsi"/>
                <w:sz w:val="20"/>
              </w:rPr>
              <w:t>Week van 07/12/2026</w:t>
            </w:r>
          </w:p>
          <w:p w14:paraId="53C31C35" w14:textId="77777777" w:rsidR="00925349" w:rsidRPr="0089025A" w:rsidRDefault="00925349" w:rsidP="00EB5B92">
            <w:pPr>
              <w:spacing w:after="0" w:line="240" w:lineRule="auto"/>
              <w:rPr>
                <w:rFonts w:cstheme="minorHAnsi"/>
                <w:color w:val="FFFFFF" w:themeColor="background1"/>
                <w:sz w:val="20"/>
              </w:rPr>
            </w:pPr>
            <w:r w:rsidRPr="0089025A">
              <w:rPr>
                <w:rFonts w:cstheme="minorHAnsi"/>
                <w:sz w:val="20"/>
              </w:rPr>
              <w:t>Week van 14/12/2026</w:t>
            </w:r>
          </w:p>
        </w:tc>
      </w:tr>
    </w:tbl>
    <w:p w14:paraId="3AD10E93" w14:textId="77777777" w:rsidR="00925349" w:rsidRPr="000243EB" w:rsidRDefault="00925349" w:rsidP="00925349">
      <w:pPr>
        <w:rPr>
          <w:rFonts w:cstheme="minorHAnsi"/>
          <w:sz w:val="20"/>
          <w:lang w:val="nl-NL" w:eastAsia="nl-NL"/>
        </w:rPr>
      </w:pPr>
      <w:r w:rsidRPr="00392EF3">
        <w:rPr>
          <w:rFonts w:cstheme="minorHAnsi"/>
          <w:sz w:val="20"/>
          <w:lang w:val="nl-NL" w:eastAsia="nl-NL"/>
        </w:rPr>
        <w:t xml:space="preserve">*Naast deze momenten kan de student ook voor opdrachten van andere opleidingsactiviteiten de school of de mentor bevragen in onderlinge toestemming. </w:t>
      </w:r>
    </w:p>
    <w:p w14:paraId="0128E88F" w14:textId="77777777" w:rsidR="00925349" w:rsidRPr="000243EB" w:rsidRDefault="00925349" w:rsidP="00925349">
      <w:pPr>
        <w:rPr>
          <w:lang w:val="nl-NL" w:eastAsia="nl-NL"/>
        </w:rPr>
      </w:pPr>
      <w:r w:rsidRPr="00D60769">
        <w:rPr>
          <w:highlight w:val="cyan"/>
          <w:lang w:val="nl-NL" w:eastAsia="nl-NL"/>
        </w:rPr>
        <w:lastRenderedPageBreak/>
        <w:t>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2"/>
        <w:gridCol w:w="4991"/>
      </w:tblGrid>
      <w:tr w:rsidR="00925349" w:rsidRPr="00392EF3" w14:paraId="06CF2393" w14:textId="77777777" w:rsidTr="00EB5B92">
        <w:tc>
          <w:tcPr>
            <w:tcW w:w="9062" w:type="dxa"/>
            <w:gridSpan w:val="2"/>
            <w:shd w:val="clear" w:color="auto" w:fill="D9D9D9" w:themeFill="background1" w:themeFillShade="D9"/>
          </w:tcPr>
          <w:p w14:paraId="196E708C" w14:textId="77777777" w:rsidR="00925349" w:rsidRPr="00392EF3" w:rsidRDefault="00925349" w:rsidP="00EB5B92">
            <w:pPr>
              <w:spacing w:after="0" w:line="240" w:lineRule="auto"/>
              <w:rPr>
                <w:rFonts w:cstheme="minorHAnsi"/>
                <w:b/>
                <w:sz w:val="20"/>
                <w:lang w:val="nl-NL"/>
              </w:rPr>
            </w:pPr>
            <w:r w:rsidRPr="00392EF3">
              <w:rPr>
                <w:rFonts w:cstheme="minorHAnsi"/>
                <w:b/>
                <w:sz w:val="20"/>
                <w:lang w:val="nl-NL"/>
              </w:rPr>
              <w:t xml:space="preserve">Traject: </w:t>
            </w:r>
            <w:r>
              <w:rPr>
                <w:rFonts w:cstheme="minorHAnsi"/>
                <w:b/>
                <w:sz w:val="20"/>
                <w:lang w:val="nl-NL"/>
              </w:rPr>
              <w:t>Vooropleiding: Afstuderen juni</w:t>
            </w:r>
          </w:p>
          <w:p w14:paraId="3CE05FFC" w14:textId="77777777" w:rsidR="00925349" w:rsidRPr="00392EF3" w:rsidRDefault="00925349" w:rsidP="00EB5B92">
            <w:pPr>
              <w:spacing w:after="0" w:line="240" w:lineRule="auto"/>
              <w:rPr>
                <w:rFonts w:cstheme="minorHAnsi"/>
                <w:sz w:val="20"/>
              </w:rPr>
            </w:pPr>
            <w:r w:rsidRPr="00392EF3">
              <w:rPr>
                <w:rFonts w:cstheme="minorHAnsi"/>
                <w:b/>
                <w:sz w:val="20"/>
              </w:rPr>
              <w:t>Planning</w:t>
            </w:r>
          </w:p>
        </w:tc>
      </w:tr>
      <w:tr w:rsidR="00925349" w:rsidRPr="00392EF3" w14:paraId="63632D9A" w14:textId="77777777" w:rsidTr="00EB5B92">
        <w:tc>
          <w:tcPr>
            <w:tcW w:w="3703" w:type="dxa"/>
          </w:tcPr>
          <w:p w14:paraId="5394721A" w14:textId="77777777" w:rsidR="00925349" w:rsidRPr="0089025A" w:rsidRDefault="00925349" w:rsidP="00EB5B92">
            <w:pPr>
              <w:spacing w:after="0" w:line="240" w:lineRule="auto"/>
              <w:rPr>
                <w:rFonts w:cstheme="minorHAnsi"/>
                <w:sz w:val="20"/>
              </w:rPr>
            </w:pPr>
            <w:r w:rsidRPr="0089025A">
              <w:rPr>
                <w:rFonts w:cstheme="minorHAnsi"/>
                <w:sz w:val="20"/>
              </w:rPr>
              <w:t xml:space="preserve">Participeren eerste schooldag </w:t>
            </w:r>
          </w:p>
        </w:tc>
        <w:tc>
          <w:tcPr>
            <w:tcW w:w="5359" w:type="dxa"/>
          </w:tcPr>
          <w:p w14:paraId="00EA3607" w14:textId="77777777" w:rsidR="00925349" w:rsidRPr="0089025A" w:rsidRDefault="00925349" w:rsidP="00EB5B92">
            <w:pPr>
              <w:spacing w:after="0" w:line="240" w:lineRule="auto"/>
              <w:rPr>
                <w:rFonts w:cstheme="minorHAnsi"/>
                <w:sz w:val="20"/>
              </w:rPr>
            </w:pPr>
            <w:proofErr w:type="gramStart"/>
            <w:r w:rsidRPr="0089025A">
              <w:rPr>
                <w:rFonts w:cstheme="minorHAnsi"/>
                <w:sz w:val="20"/>
              </w:rPr>
              <w:t>maandag</w:t>
            </w:r>
            <w:proofErr w:type="gramEnd"/>
            <w:r w:rsidRPr="0089025A">
              <w:rPr>
                <w:rFonts w:cstheme="minorHAnsi"/>
                <w:sz w:val="20"/>
              </w:rPr>
              <w:t xml:space="preserve"> 1 september</w:t>
            </w:r>
          </w:p>
          <w:p w14:paraId="34275135" w14:textId="77777777" w:rsidR="00925349" w:rsidRPr="0089025A" w:rsidRDefault="00925349" w:rsidP="00EB5B92">
            <w:pPr>
              <w:spacing w:after="0" w:line="240" w:lineRule="auto"/>
              <w:rPr>
                <w:rFonts w:cstheme="minorHAnsi"/>
                <w:sz w:val="20"/>
              </w:rPr>
            </w:pPr>
          </w:p>
        </w:tc>
      </w:tr>
      <w:tr w:rsidR="00925349" w:rsidRPr="00392EF3" w14:paraId="783345F6" w14:textId="77777777" w:rsidTr="00EB5B92">
        <w:tc>
          <w:tcPr>
            <w:tcW w:w="3703" w:type="dxa"/>
          </w:tcPr>
          <w:p w14:paraId="6ED95FFF" w14:textId="77777777" w:rsidR="00925349" w:rsidRPr="0089025A" w:rsidRDefault="00925349" w:rsidP="00EB5B92">
            <w:pPr>
              <w:spacing w:after="0" w:line="240" w:lineRule="auto"/>
              <w:rPr>
                <w:rFonts w:cstheme="minorHAnsi"/>
                <w:sz w:val="20"/>
              </w:rPr>
            </w:pPr>
            <w:r w:rsidRPr="0089025A">
              <w:rPr>
                <w:rFonts w:cstheme="minorHAnsi"/>
                <w:sz w:val="20"/>
              </w:rPr>
              <w:t>Observatiedagen stage 1</w:t>
            </w:r>
          </w:p>
        </w:tc>
        <w:tc>
          <w:tcPr>
            <w:tcW w:w="5359" w:type="dxa"/>
            <w:shd w:val="clear" w:color="auto" w:fill="FFFFFF" w:themeFill="background1"/>
          </w:tcPr>
          <w:p w14:paraId="2444A323" w14:textId="77777777" w:rsidR="00925349" w:rsidRPr="0089025A" w:rsidRDefault="00925349" w:rsidP="00EB5B92">
            <w:pPr>
              <w:spacing w:after="0" w:line="240" w:lineRule="auto"/>
              <w:rPr>
                <w:rFonts w:cstheme="minorHAnsi"/>
                <w:sz w:val="20"/>
              </w:rPr>
            </w:pPr>
            <w:r w:rsidRPr="0089025A">
              <w:rPr>
                <w:rFonts w:cstheme="minorHAnsi"/>
                <w:sz w:val="20"/>
              </w:rPr>
              <w:t>01/10</w:t>
            </w:r>
          </w:p>
        </w:tc>
      </w:tr>
      <w:tr w:rsidR="00925349" w:rsidRPr="00392EF3" w14:paraId="593C5F29" w14:textId="77777777" w:rsidTr="00EB5B92">
        <w:tc>
          <w:tcPr>
            <w:tcW w:w="3703" w:type="dxa"/>
          </w:tcPr>
          <w:p w14:paraId="620FDCCF" w14:textId="77777777" w:rsidR="00925349" w:rsidRPr="0089025A" w:rsidRDefault="00925349" w:rsidP="00EB5B92">
            <w:pPr>
              <w:spacing w:after="0" w:line="240" w:lineRule="auto"/>
              <w:rPr>
                <w:rFonts w:cstheme="minorHAnsi"/>
                <w:sz w:val="20"/>
              </w:rPr>
            </w:pPr>
            <w:r w:rsidRPr="0089025A">
              <w:rPr>
                <w:rFonts w:cstheme="minorHAnsi"/>
                <w:sz w:val="20"/>
              </w:rPr>
              <w:t>Stage 1 (1 week)</w:t>
            </w:r>
          </w:p>
        </w:tc>
        <w:tc>
          <w:tcPr>
            <w:tcW w:w="5359" w:type="dxa"/>
            <w:shd w:val="clear" w:color="auto" w:fill="FFFFFF" w:themeFill="background1"/>
          </w:tcPr>
          <w:p w14:paraId="1596E784" w14:textId="77777777" w:rsidR="00925349" w:rsidRPr="0089025A" w:rsidRDefault="00925349" w:rsidP="00EB5B92">
            <w:pPr>
              <w:spacing w:after="0" w:line="240" w:lineRule="auto"/>
              <w:rPr>
                <w:rFonts w:cstheme="minorHAnsi"/>
                <w:sz w:val="20"/>
              </w:rPr>
            </w:pPr>
            <w:r w:rsidRPr="0089025A">
              <w:rPr>
                <w:rFonts w:cstheme="minorHAnsi"/>
                <w:sz w:val="20"/>
              </w:rPr>
              <w:t>Week van 16/11</w:t>
            </w:r>
          </w:p>
        </w:tc>
      </w:tr>
      <w:tr w:rsidR="00925349" w:rsidRPr="00392EF3" w14:paraId="738436EA" w14:textId="77777777" w:rsidTr="00EB5B92">
        <w:tc>
          <w:tcPr>
            <w:tcW w:w="3703" w:type="dxa"/>
          </w:tcPr>
          <w:p w14:paraId="7C1B882D" w14:textId="77777777" w:rsidR="00925349" w:rsidRPr="0089025A" w:rsidRDefault="00925349" w:rsidP="00EB5B92">
            <w:pPr>
              <w:spacing w:after="0" w:line="240" w:lineRule="auto"/>
              <w:rPr>
                <w:rFonts w:cstheme="minorHAnsi"/>
                <w:sz w:val="20"/>
              </w:rPr>
            </w:pPr>
            <w:r w:rsidRPr="0089025A">
              <w:rPr>
                <w:rFonts w:cstheme="minorHAnsi"/>
                <w:sz w:val="20"/>
              </w:rPr>
              <w:t>Observatiedagen ingroeistage</w:t>
            </w:r>
          </w:p>
        </w:tc>
        <w:tc>
          <w:tcPr>
            <w:tcW w:w="5359" w:type="dxa"/>
            <w:shd w:val="clear" w:color="auto" w:fill="FFFFFF" w:themeFill="background1"/>
          </w:tcPr>
          <w:p w14:paraId="47440FD9" w14:textId="77777777" w:rsidR="00925349" w:rsidRPr="0089025A" w:rsidRDefault="00925349" w:rsidP="00EB5B92">
            <w:pPr>
              <w:spacing w:after="0" w:line="240" w:lineRule="auto"/>
              <w:rPr>
                <w:rFonts w:cstheme="minorHAnsi"/>
                <w:sz w:val="20"/>
              </w:rPr>
            </w:pPr>
            <w:r w:rsidRPr="0089025A">
              <w:rPr>
                <w:rFonts w:cstheme="minorHAnsi"/>
                <w:sz w:val="20"/>
              </w:rPr>
              <w:t xml:space="preserve">Woensdag 10/3 halve </w:t>
            </w:r>
            <w:proofErr w:type="spellStart"/>
            <w:r w:rsidRPr="0089025A">
              <w:rPr>
                <w:rFonts w:cstheme="minorHAnsi"/>
                <w:sz w:val="20"/>
              </w:rPr>
              <w:t>observatiedag</w:t>
            </w:r>
            <w:proofErr w:type="spellEnd"/>
            <w:r w:rsidRPr="0089025A">
              <w:rPr>
                <w:rFonts w:cstheme="minorHAnsi"/>
                <w:sz w:val="20"/>
              </w:rPr>
              <w:t xml:space="preserve"> in functie van </w:t>
            </w:r>
            <w:proofErr w:type="spellStart"/>
            <w:r w:rsidRPr="0089025A">
              <w:rPr>
                <w:rFonts w:cstheme="minorHAnsi"/>
                <w:sz w:val="20"/>
              </w:rPr>
              <w:t>mentorenvorming</w:t>
            </w:r>
            <w:proofErr w:type="spellEnd"/>
          </w:p>
          <w:p w14:paraId="1920C815" w14:textId="77777777" w:rsidR="00925349" w:rsidRPr="0089025A" w:rsidRDefault="00925349" w:rsidP="00EB5B92">
            <w:pPr>
              <w:spacing w:after="0" w:line="240" w:lineRule="auto"/>
              <w:rPr>
                <w:rFonts w:cstheme="minorHAnsi"/>
                <w:sz w:val="20"/>
              </w:rPr>
            </w:pPr>
            <w:r w:rsidRPr="0089025A">
              <w:rPr>
                <w:rFonts w:cstheme="minorHAnsi"/>
                <w:sz w:val="20"/>
              </w:rPr>
              <w:t xml:space="preserve">In de week van 15/3: donderdag = </w:t>
            </w:r>
            <w:proofErr w:type="spellStart"/>
            <w:r w:rsidRPr="0089025A">
              <w:rPr>
                <w:rFonts w:cstheme="minorHAnsi"/>
                <w:sz w:val="20"/>
              </w:rPr>
              <w:t>observatiedag</w:t>
            </w:r>
            <w:proofErr w:type="spellEnd"/>
          </w:p>
          <w:p w14:paraId="19A895B6" w14:textId="77777777" w:rsidR="00925349" w:rsidRPr="0089025A" w:rsidRDefault="00925349" w:rsidP="00EB5B92">
            <w:pPr>
              <w:spacing w:after="0" w:line="240" w:lineRule="auto"/>
              <w:rPr>
                <w:rFonts w:cstheme="minorHAnsi"/>
                <w:sz w:val="20"/>
              </w:rPr>
            </w:pPr>
            <w:r w:rsidRPr="0089025A">
              <w:rPr>
                <w:rFonts w:cstheme="minorHAnsi"/>
                <w:sz w:val="20"/>
              </w:rPr>
              <w:t xml:space="preserve">In de week van 22/3: donderdag = </w:t>
            </w:r>
            <w:proofErr w:type="spellStart"/>
            <w:r w:rsidRPr="0089025A">
              <w:rPr>
                <w:rFonts w:cstheme="minorHAnsi"/>
                <w:sz w:val="20"/>
              </w:rPr>
              <w:t>observatiedag</w:t>
            </w:r>
            <w:proofErr w:type="spellEnd"/>
          </w:p>
        </w:tc>
      </w:tr>
      <w:tr w:rsidR="00925349" w:rsidRPr="00392EF3" w14:paraId="112098D0" w14:textId="77777777" w:rsidTr="00EB5B92">
        <w:tc>
          <w:tcPr>
            <w:tcW w:w="3703" w:type="dxa"/>
          </w:tcPr>
          <w:p w14:paraId="323B9A02" w14:textId="77777777" w:rsidR="00925349" w:rsidRPr="0089025A" w:rsidRDefault="00925349" w:rsidP="00EB5B92">
            <w:pPr>
              <w:spacing w:after="0" w:line="240" w:lineRule="auto"/>
              <w:rPr>
                <w:rFonts w:cstheme="minorHAnsi"/>
                <w:sz w:val="20"/>
              </w:rPr>
            </w:pPr>
            <w:proofErr w:type="spellStart"/>
            <w:r w:rsidRPr="0089025A">
              <w:rPr>
                <w:rFonts w:cstheme="minorHAnsi"/>
                <w:sz w:val="20"/>
              </w:rPr>
              <w:t>Mentorenvorming</w:t>
            </w:r>
            <w:proofErr w:type="spellEnd"/>
            <w:r w:rsidRPr="0089025A">
              <w:rPr>
                <w:rFonts w:cstheme="minorHAnsi"/>
                <w:sz w:val="20"/>
              </w:rPr>
              <w:t xml:space="preserve"> vervanging OF observatie</w:t>
            </w:r>
          </w:p>
        </w:tc>
        <w:tc>
          <w:tcPr>
            <w:tcW w:w="5359" w:type="dxa"/>
            <w:shd w:val="clear" w:color="auto" w:fill="FFFFFF" w:themeFill="background1"/>
          </w:tcPr>
          <w:p w14:paraId="339000E4" w14:textId="77777777" w:rsidR="00925349" w:rsidRPr="0089025A" w:rsidRDefault="00925349" w:rsidP="00EB5B92">
            <w:pPr>
              <w:spacing w:after="0" w:line="240" w:lineRule="auto"/>
              <w:rPr>
                <w:rFonts w:cstheme="minorHAnsi"/>
                <w:sz w:val="20"/>
              </w:rPr>
            </w:pPr>
            <w:r w:rsidRPr="0089025A">
              <w:rPr>
                <w:rFonts w:cstheme="minorHAnsi"/>
                <w:sz w:val="20"/>
              </w:rPr>
              <w:t xml:space="preserve">Woensdag 10/3 halve </w:t>
            </w:r>
            <w:proofErr w:type="spellStart"/>
            <w:r w:rsidRPr="0089025A">
              <w:rPr>
                <w:rFonts w:cstheme="minorHAnsi"/>
                <w:sz w:val="20"/>
              </w:rPr>
              <w:t>observatiedag</w:t>
            </w:r>
            <w:proofErr w:type="spellEnd"/>
            <w:r w:rsidRPr="0089025A">
              <w:rPr>
                <w:rFonts w:cstheme="minorHAnsi"/>
                <w:sz w:val="20"/>
              </w:rPr>
              <w:t xml:space="preserve"> in functie van </w:t>
            </w:r>
            <w:proofErr w:type="spellStart"/>
            <w:r w:rsidRPr="0089025A">
              <w:rPr>
                <w:rFonts w:cstheme="minorHAnsi"/>
                <w:sz w:val="20"/>
              </w:rPr>
              <w:t>mentorenvorming</w:t>
            </w:r>
            <w:proofErr w:type="spellEnd"/>
          </w:p>
          <w:p w14:paraId="367EED37" w14:textId="77777777" w:rsidR="00925349" w:rsidRPr="0089025A" w:rsidRDefault="00925349" w:rsidP="00EB5B92">
            <w:pPr>
              <w:spacing w:after="0" w:line="240" w:lineRule="auto"/>
              <w:rPr>
                <w:rFonts w:cstheme="minorHAnsi"/>
                <w:sz w:val="20"/>
              </w:rPr>
            </w:pPr>
            <w:r w:rsidRPr="0089025A">
              <w:rPr>
                <w:rFonts w:cstheme="minorHAnsi"/>
                <w:sz w:val="20"/>
              </w:rPr>
              <w:t xml:space="preserve">Dinsdag 23/3: </w:t>
            </w:r>
            <w:proofErr w:type="spellStart"/>
            <w:r w:rsidRPr="0089025A">
              <w:rPr>
                <w:rFonts w:cstheme="minorHAnsi"/>
                <w:sz w:val="20"/>
              </w:rPr>
              <w:t>mentorenvorming</w:t>
            </w:r>
            <w:proofErr w:type="spellEnd"/>
            <w:r w:rsidRPr="0089025A">
              <w:rPr>
                <w:rFonts w:cstheme="minorHAnsi"/>
                <w:sz w:val="20"/>
              </w:rPr>
              <w:t xml:space="preserve"> dag 1</w:t>
            </w:r>
          </w:p>
          <w:p w14:paraId="3E5F2E46" w14:textId="77777777" w:rsidR="00925349" w:rsidRPr="0089025A" w:rsidRDefault="00925349" w:rsidP="00EB5B92">
            <w:pPr>
              <w:spacing w:after="0" w:line="240" w:lineRule="auto"/>
              <w:rPr>
                <w:rFonts w:cstheme="minorHAnsi"/>
                <w:sz w:val="20"/>
              </w:rPr>
            </w:pPr>
            <w:r w:rsidRPr="0089025A">
              <w:rPr>
                <w:rFonts w:cstheme="minorHAnsi"/>
                <w:sz w:val="20"/>
              </w:rPr>
              <w:t xml:space="preserve">Dinsdag 27/4: </w:t>
            </w:r>
            <w:proofErr w:type="spellStart"/>
            <w:r w:rsidRPr="0089025A">
              <w:rPr>
                <w:rFonts w:cstheme="minorHAnsi"/>
                <w:sz w:val="20"/>
              </w:rPr>
              <w:t>mentorenvorming</w:t>
            </w:r>
            <w:proofErr w:type="spellEnd"/>
            <w:r w:rsidRPr="0089025A">
              <w:rPr>
                <w:rFonts w:cstheme="minorHAnsi"/>
                <w:sz w:val="20"/>
              </w:rPr>
              <w:t xml:space="preserve"> dag 2</w:t>
            </w:r>
          </w:p>
          <w:p w14:paraId="647EFE5B" w14:textId="77777777" w:rsidR="00925349" w:rsidRPr="0089025A" w:rsidRDefault="00925349" w:rsidP="00EB5B92">
            <w:pPr>
              <w:spacing w:after="0" w:line="240" w:lineRule="auto"/>
              <w:rPr>
                <w:rFonts w:cstheme="minorHAnsi"/>
                <w:sz w:val="20"/>
              </w:rPr>
            </w:pPr>
            <w:r w:rsidRPr="0089025A">
              <w:rPr>
                <w:rFonts w:cstheme="minorHAnsi"/>
                <w:sz w:val="20"/>
              </w:rPr>
              <w:t xml:space="preserve">Dinsdag 11/5: </w:t>
            </w:r>
            <w:proofErr w:type="spellStart"/>
            <w:r w:rsidRPr="0089025A">
              <w:rPr>
                <w:rFonts w:cstheme="minorHAnsi"/>
                <w:sz w:val="20"/>
              </w:rPr>
              <w:t>mentorenvorming</w:t>
            </w:r>
            <w:proofErr w:type="spellEnd"/>
            <w:r w:rsidRPr="0089025A">
              <w:rPr>
                <w:rFonts w:cstheme="minorHAnsi"/>
                <w:sz w:val="20"/>
              </w:rPr>
              <w:t xml:space="preserve"> dag 3</w:t>
            </w:r>
          </w:p>
          <w:p w14:paraId="76F0DB79" w14:textId="77777777" w:rsidR="00925349" w:rsidRPr="0089025A" w:rsidRDefault="00925349" w:rsidP="00EB5B92">
            <w:pPr>
              <w:spacing w:after="0" w:line="240" w:lineRule="auto"/>
              <w:rPr>
                <w:rFonts w:cstheme="minorHAnsi"/>
                <w:sz w:val="20"/>
              </w:rPr>
            </w:pPr>
          </w:p>
        </w:tc>
      </w:tr>
      <w:tr w:rsidR="00925349" w:rsidRPr="00392EF3" w14:paraId="291034F1" w14:textId="77777777" w:rsidTr="00EB5B92">
        <w:tc>
          <w:tcPr>
            <w:tcW w:w="3703" w:type="dxa"/>
          </w:tcPr>
          <w:p w14:paraId="2A930DC0" w14:textId="77777777" w:rsidR="00925349" w:rsidRPr="0089025A" w:rsidRDefault="00925349" w:rsidP="00EB5B92">
            <w:pPr>
              <w:spacing w:after="0" w:line="240" w:lineRule="auto"/>
              <w:rPr>
                <w:rFonts w:cstheme="minorHAnsi"/>
                <w:sz w:val="20"/>
              </w:rPr>
            </w:pPr>
            <w:r w:rsidRPr="0089025A">
              <w:rPr>
                <w:rFonts w:cstheme="minorHAnsi"/>
                <w:sz w:val="20"/>
              </w:rPr>
              <w:t>Ingroeistage (4 weken)</w:t>
            </w:r>
          </w:p>
        </w:tc>
        <w:tc>
          <w:tcPr>
            <w:tcW w:w="5359" w:type="dxa"/>
            <w:shd w:val="clear" w:color="auto" w:fill="FFFFFF" w:themeFill="background1"/>
          </w:tcPr>
          <w:p w14:paraId="66833C57" w14:textId="77777777" w:rsidR="00925349" w:rsidRPr="0089025A" w:rsidRDefault="00925349" w:rsidP="00EB5B92">
            <w:pPr>
              <w:spacing w:after="0" w:line="240" w:lineRule="auto"/>
              <w:rPr>
                <w:rFonts w:cstheme="minorHAnsi"/>
                <w:sz w:val="20"/>
              </w:rPr>
            </w:pPr>
            <w:r w:rsidRPr="0089025A">
              <w:rPr>
                <w:rFonts w:cstheme="minorHAnsi"/>
                <w:sz w:val="20"/>
              </w:rPr>
              <w:t>Week van 12/04/2026</w:t>
            </w:r>
          </w:p>
          <w:p w14:paraId="53AEBB48" w14:textId="77777777" w:rsidR="00925349" w:rsidRPr="0089025A" w:rsidRDefault="00925349" w:rsidP="00EB5B92">
            <w:pPr>
              <w:spacing w:after="0" w:line="240" w:lineRule="auto"/>
              <w:rPr>
                <w:rFonts w:cstheme="minorHAnsi"/>
                <w:sz w:val="20"/>
              </w:rPr>
            </w:pPr>
            <w:r w:rsidRPr="0089025A">
              <w:rPr>
                <w:rFonts w:cstheme="minorHAnsi"/>
                <w:sz w:val="20"/>
              </w:rPr>
              <w:t>Week van 19/04/2026</w:t>
            </w:r>
          </w:p>
          <w:p w14:paraId="7153A5A6" w14:textId="77777777" w:rsidR="00925349" w:rsidRPr="0089025A" w:rsidRDefault="00925349" w:rsidP="00EB5B92">
            <w:pPr>
              <w:spacing w:after="0" w:line="240" w:lineRule="auto"/>
              <w:rPr>
                <w:rFonts w:cstheme="minorHAnsi"/>
                <w:sz w:val="20"/>
              </w:rPr>
            </w:pPr>
            <w:r w:rsidRPr="0089025A">
              <w:rPr>
                <w:rFonts w:cstheme="minorHAnsi"/>
                <w:sz w:val="20"/>
              </w:rPr>
              <w:t>Week van 26/04/2026</w:t>
            </w:r>
          </w:p>
          <w:p w14:paraId="3106D21C" w14:textId="77777777" w:rsidR="00925349" w:rsidRPr="0089025A" w:rsidRDefault="00925349" w:rsidP="00EB5B92">
            <w:pPr>
              <w:spacing w:after="0" w:line="240" w:lineRule="auto"/>
              <w:rPr>
                <w:rFonts w:cstheme="minorHAnsi"/>
                <w:sz w:val="20"/>
              </w:rPr>
            </w:pPr>
            <w:r w:rsidRPr="0089025A">
              <w:rPr>
                <w:rFonts w:cstheme="minorHAnsi"/>
                <w:sz w:val="20"/>
              </w:rPr>
              <w:t>Week van 03/05/2026</w:t>
            </w:r>
          </w:p>
          <w:p w14:paraId="6DB738F0" w14:textId="77777777" w:rsidR="00925349" w:rsidRPr="0089025A" w:rsidRDefault="00925349" w:rsidP="00EB5B92">
            <w:pPr>
              <w:tabs>
                <w:tab w:val="left" w:pos="1588"/>
              </w:tabs>
              <w:spacing w:after="0" w:line="240" w:lineRule="auto"/>
              <w:rPr>
                <w:rFonts w:cstheme="minorHAnsi"/>
                <w:sz w:val="20"/>
              </w:rPr>
            </w:pPr>
          </w:p>
        </w:tc>
      </w:tr>
    </w:tbl>
    <w:p w14:paraId="6DCBCECD" w14:textId="77777777" w:rsidR="00925349" w:rsidRPr="00765D55" w:rsidRDefault="00925349" w:rsidP="00925349">
      <w:pPr>
        <w:rPr>
          <w:rFonts w:cstheme="minorHAnsi"/>
          <w:sz w:val="20"/>
          <w:lang w:val="nl-NL" w:eastAsia="nl-NL"/>
        </w:rPr>
      </w:pPr>
      <w:r w:rsidRPr="00392EF3">
        <w:rPr>
          <w:rFonts w:cstheme="minorHAnsi"/>
          <w:sz w:val="20"/>
          <w:lang w:val="nl-NL" w:eastAsia="nl-NL"/>
        </w:rPr>
        <w:t xml:space="preserve">*Naast deze momenten kan de student ook voor opdrachten van andere opleidingsactiviteiten de school of de mentor bevragen in onderlinge toestemming. </w:t>
      </w:r>
    </w:p>
    <w:p w14:paraId="3EC972BA" w14:textId="77777777" w:rsidR="00925349" w:rsidRPr="00392EF3" w:rsidRDefault="00925349" w:rsidP="00925349">
      <w:pPr>
        <w:spacing w:after="0" w:line="240" w:lineRule="auto"/>
        <w:ind w:right="340"/>
        <w:jc w:val="both"/>
        <w:rPr>
          <w:rFonts w:cstheme="minorHAnsi"/>
          <w:sz w:val="20"/>
          <w:lang w:val="nl-NL" w:eastAsia="nl-NL"/>
        </w:rPr>
      </w:pPr>
      <w:r w:rsidRPr="00392EF3">
        <w:rPr>
          <w:rFonts w:cstheme="minorHAnsi"/>
          <w:sz w:val="20"/>
          <w:lang w:val="nl-NL" w:eastAsia="nl-NL"/>
        </w:rPr>
        <w:t xml:space="preserve">Bij vragen, contacteer de student en/of </w:t>
      </w:r>
      <w:r>
        <w:rPr>
          <w:rFonts w:cstheme="minorHAnsi"/>
          <w:sz w:val="20"/>
          <w:lang w:val="nl-NL" w:eastAsia="nl-NL"/>
        </w:rPr>
        <w:t>barbara.dejonge</w:t>
      </w:r>
      <w:r w:rsidRPr="00392EF3">
        <w:rPr>
          <w:rFonts w:cstheme="minorHAnsi"/>
          <w:sz w:val="20"/>
          <w:lang w:val="nl-NL" w:eastAsia="nl-NL"/>
        </w:rPr>
        <w:t>@odisee.be (jaarcoördinator). Alvast bijzonder bedankt om samen school te maken!</w:t>
      </w:r>
    </w:p>
    <w:p w14:paraId="514324E8" w14:textId="77777777" w:rsidR="00925349" w:rsidRPr="00392EF3" w:rsidRDefault="00925349" w:rsidP="00925349">
      <w:pPr>
        <w:spacing w:after="0" w:line="240" w:lineRule="auto"/>
        <w:ind w:right="340"/>
        <w:jc w:val="both"/>
        <w:rPr>
          <w:rFonts w:cstheme="minorHAnsi"/>
          <w:sz w:val="20"/>
          <w:lang w:val="nl-NL" w:eastAsia="nl-NL"/>
        </w:rPr>
      </w:pPr>
    </w:p>
    <w:p w14:paraId="17EBC23C" w14:textId="77777777" w:rsidR="00925349" w:rsidRPr="00392EF3" w:rsidRDefault="00925349" w:rsidP="00925349">
      <w:pPr>
        <w:spacing w:after="0" w:line="240" w:lineRule="auto"/>
        <w:ind w:right="340"/>
        <w:jc w:val="both"/>
        <w:rPr>
          <w:rFonts w:cstheme="minorHAnsi"/>
          <w:sz w:val="20"/>
          <w:lang w:val="nl-NL" w:eastAsia="nl-NL"/>
        </w:rPr>
      </w:pPr>
      <w:r w:rsidRPr="00392EF3">
        <w:rPr>
          <w:rFonts w:cstheme="minorHAnsi"/>
          <w:sz w:val="20"/>
          <w:lang w:val="nl-NL" w:eastAsia="nl-NL"/>
        </w:rPr>
        <w:t>Gelieve onderstaande tabel in te vullen en terug te mailen naar de student a.u.b.</w:t>
      </w:r>
    </w:p>
    <w:p w14:paraId="4A872521" w14:textId="77777777" w:rsidR="00925349" w:rsidRPr="00392EF3" w:rsidRDefault="00925349" w:rsidP="00925349">
      <w:pPr>
        <w:rPr>
          <w:rFonts w:cstheme="minorHAnsi"/>
          <w:sz w:val="20"/>
          <w:lang w:val="nl-NL" w:eastAsia="nl-NL"/>
        </w:rPr>
      </w:pPr>
      <w:r w:rsidRPr="00392EF3">
        <w:rPr>
          <w:rFonts w:cstheme="minorHAnsi"/>
          <w:sz w:val="20"/>
          <w:lang w:val="nl-NL" w:eastAsia="nl-NL"/>
        </w:rPr>
        <w:br w:type="page"/>
      </w:r>
    </w:p>
    <w:p w14:paraId="3DA838B5" w14:textId="77777777" w:rsidR="00925349" w:rsidRPr="00392EF3" w:rsidRDefault="00925349" w:rsidP="00925349">
      <w:pPr>
        <w:rPr>
          <w:rFonts w:cstheme="minorHAnsi"/>
          <w:sz w:val="20"/>
          <w:lang w:val="nl-NL"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7"/>
        <w:gridCol w:w="2212"/>
        <w:gridCol w:w="2226"/>
        <w:gridCol w:w="1978"/>
      </w:tblGrid>
      <w:tr w:rsidR="00925349" w:rsidRPr="00392EF3" w14:paraId="5752D0BD" w14:textId="77777777" w:rsidTr="00EB5B92">
        <w:tc>
          <w:tcPr>
            <w:tcW w:w="9062" w:type="dxa"/>
            <w:gridSpan w:val="4"/>
            <w:shd w:val="clear" w:color="auto" w:fill="D9D9D9" w:themeFill="background1" w:themeFillShade="D9"/>
          </w:tcPr>
          <w:p w14:paraId="799449CC" w14:textId="77777777" w:rsidR="00925349" w:rsidRPr="00392EF3" w:rsidRDefault="00925349" w:rsidP="00EB5B92">
            <w:pPr>
              <w:spacing w:after="0" w:line="240" w:lineRule="auto"/>
              <w:rPr>
                <w:rFonts w:cstheme="minorHAnsi"/>
                <w:b/>
                <w:sz w:val="20"/>
                <w:lang w:val="nl-NL"/>
              </w:rPr>
            </w:pPr>
            <w:r w:rsidRPr="00392EF3">
              <w:rPr>
                <w:rFonts w:cstheme="minorHAnsi"/>
                <w:b/>
                <w:sz w:val="20"/>
                <w:lang w:val="nl-NL"/>
              </w:rPr>
              <w:t xml:space="preserve">Traject: </w:t>
            </w:r>
            <w:r>
              <w:rPr>
                <w:rFonts w:cstheme="minorHAnsi"/>
                <w:b/>
                <w:sz w:val="20"/>
                <w:lang w:val="nl-NL"/>
              </w:rPr>
              <w:t>Vooropleiding</w:t>
            </w:r>
          </w:p>
          <w:p w14:paraId="48E01357" w14:textId="77777777" w:rsidR="00925349" w:rsidRPr="00392EF3" w:rsidRDefault="00925349" w:rsidP="00EB5B92">
            <w:pPr>
              <w:spacing w:after="0" w:line="240" w:lineRule="auto"/>
              <w:rPr>
                <w:rFonts w:cstheme="minorHAnsi"/>
                <w:b/>
                <w:sz w:val="20"/>
              </w:rPr>
            </w:pPr>
            <w:r w:rsidRPr="00392EF3">
              <w:rPr>
                <w:rFonts w:cstheme="minorHAnsi"/>
                <w:b/>
                <w:sz w:val="20"/>
              </w:rPr>
              <w:t>Aanvraag stage derde jaar Kleuteronderwijs (</w:t>
            </w:r>
            <w:proofErr w:type="spellStart"/>
            <w:r w:rsidRPr="00392EF3">
              <w:rPr>
                <w:rFonts w:cstheme="minorHAnsi"/>
                <w:b/>
                <w:sz w:val="20"/>
              </w:rPr>
              <w:t>Odisee</w:t>
            </w:r>
            <w:proofErr w:type="spellEnd"/>
            <w:r w:rsidRPr="00392EF3">
              <w:rPr>
                <w:rFonts w:cstheme="minorHAnsi"/>
                <w:b/>
                <w:sz w:val="20"/>
              </w:rPr>
              <w:t xml:space="preserve">, Campus Aalst) </w:t>
            </w:r>
          </w:p>
        </w:tc>
      </w:tr>
      <w:tr w:rsidR="00925349" w:rsidRPr="00392EF3" w14:paraId="2FCB2C99" w14:textId="77777777" w:rsidTr="00EB5B92">
        <w:tc>
          <w:tcPr>
            <w:tcW w:w="9062" w:type="dxa"/>
            <w:gridSpan w:val="4"/>
          </w:tcPr>
          <w:p w14:paraId="1F1EBE3A"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School: </w:t>
            </w:r>
          </w:p>
          <w:p w14:paraId="79746932"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Adres (indien vestigingsplaats dan dit adres vermelden a.u.b.): </w:t>
            </w:r>
          </w:p>
          <w:p w14:paraId="01F490DD"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Directie: </w:t>
            </w:r>
          </w:p>
          <w:p w14:paraId="1E661EC4"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E-mail directie: </w:t>
            </w:r>
          </w:p>
          <w:p w14:paraId="4EB70CB0" w14:textId="77777777" w:rsidR="00925349" w:rsidRPr="00392EF3" w:rsidRDefault="00925349" w:rsidP="00EB5B92">
            <w:pPr>
              <w:spacing w:after="0" w:line="240" w:lineRule="auto"/>
              <w:jc w:val="both"/>
              <w:rPr>
                <w:rFonts w:cstheme="minorHAnsi"/>
                <w:sz w:val="20"/>
              </w:rPr>
            </w:pPr>
          </w:p>
          <w:p w14:paraId="5F6E915B"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Als directie bevestig ik voor onderstaande studenten de toelating voor </w:t>
            </w:r>
            <w:r w:rsidRPr="00392EF3">
              <w:rPr>
                <w:rFonts w:cstheme="minorHAnsi"/>
                <w:b/>
                <w:sz w:val="20"/>
              </w:rPr>
              <w:t xml:space="preserve">INGROEI </w:t>
            </w:r>
            <w:r w:rsidRPr="00392EF3">
              <w:rPr>
                <w:rFonts w:cstheme="minorHAnsi"/>
                <w:sz w:val="20"/>
              </w:rPr>
              <w:t xml:space="preserve">(zie planning).  </w:t>
            </w:r>
          </w:p>
        </w:tc>
      </w:tr>
      <w:tr w:rsidR="00925349" w:rsidRPr="00392EF3" w14:paraId="1CC82487" w14:textId="77777777" w:rsidTr="00EB5B92">
        <w:trPr>
          <w:gridAfter w:val="3"/>
          <w:wAfter w:w="6865" w:type="dxa"/>
        </w:trPr>
        <w:tc>
          <w:tcPr>
            <w:tcW w:w="2197" w:type="dxa"/>
          </w:tcPr>
          <w:p w14:paraId="207AA993" w14:textId="77777777" w:rsidR="00925349" w:rsidRPr="00392EF3" w:rsidRDefault="00925349" w:rsidP="00EB5B92">
            <w:pPr>
              <w:spacing w:after="0" w:line="240" w:lineRule="auto"/>
              <w:jc w:val="both"/>
              <w:rPr>
                <w:rFonts w:cstheme="minorHAnsi"/>
                <w:sz w:val="20"/>
              </w:rPr>
            </w:pPr>
            <w:r w:rsidRPr="00392EF3">
              <w:rPr>
                <w:rFonts w:cstheme="minorHAnsi"/>
                <w:sz w:val="20"/>
              </w:rPr>
              <w:t>Student</w:t>
            </w:r>
          </w:p>
        </w:tc>
      </w:tr>
      <w:tr w:rsidR="00925349" w:rsidRPr="00392EF3" w14:paraId="5DEC0F91" w14:textId="77777777" w:rsidTr="00EB5B92">
        <w:trPr>
          <w:gridAfter w:val="3"/>
          <w:wAfter w:w="6865" w:type="dxa"/>
          <w:trHeight w:val="364"/>
        </w:trPr>
        <w:tc>
          <w:tcPr>
            <w:tcW w:w="2197" w:type="dxa"/>
            <w:vMerge w:val="restart"/>
          </w:tcPr>
          <w:p w14:paraId="452E0464" w14:textId="77777777" w:rsidR="00925349" w:rsidRPr="00392EF3" w:rsidRDefault="00925349" w:rsidP="00EB5B92">
            <w:pPr>
              <w:spacing w:after="0" w:line="240" w:lineRule="auto"/>
              <w:jc w:val="both"/>
              <w:rPr>
                <w:rFonts w:cstheme="minorHAnsi"/>
                <w:sz w:val="20"/>
              </w:rPr>
            </w:pPr>
            <w:r w:rsidRPr="00392EF3">
              <w:rPr>
                <w:rFonts w:cstheme="minorHAnsi"/>
                <w:sz w:val="20"/>
              </w:rPr>
              <w:t>1.</w:t>
            </w:r>
          </w:p>
          <w:p w14:paraId="116B56C2" w14:textId="77777777" w:rsidR="00925349" w:rsidRPr="00392EF3" w:rsidRDefault="00925349" w:rsidP="00EB5B92">
            <w:pPr>
              <w:spacing w:after="0" w:line="240" w:lineRule="auto"/>
              <w:jc w:val="both"/>
              <w:rPr>
                <w:rFonts w:cstheme="minorHAnsi"/>
                <w:sz w:val="20"/>
              </w:rPr>
            </w:pPr>
          </w:p>
        </w:tc>
      </w:tr>
      <w:tr w:rsidR="00925349" w:rsidRPr="00392EF3" w14:paraId="1D855065" w14:textId="77777777" w:rsidTr="00EB5B92">
        <w:tc>
          <w:tcPr>
            <w:tcW w:w="2197" w:type="dxa"/>
            <w:vMerge/>
          </w:tcPr>
          <w:p w14:paraId="441E0544" w14:textId="77777777" w:rsidR="00925349" w:rsidRPr="00392EF3" w:rsidRDefault="00925349" w:rsidP="00EB5B92">
            <w:pPr>
              <w:spacing w:after="0" w:line="240" w:lineRule="auto"/>
              <w:jc w:val="both"/>
              <w:rPr>
                <w:rFonts w:cstheme="minorHAnsi"/>
                <w:sz w:val="20"/>
              </w:rPr>
            </w:pPr>
          </w:p>
        </w:tc>
        <w:tc>
          <w:tcPr>
            <w:tcW w:w="2334" w:type="dxa"/>
          </w:tcPr>
          <w:p w14:paraId="4EBCE881"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Ingroei: kleuterklas </w:t>
            </w:r>
          </w:p>
        </w:tc>
        <w:tc>
          <w:tcPr>
            <w:tcW w:w="2400" w:type="dxa"/>
          </w:tcPr>
          <w:p w14:paraId="40307ECB"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Ingroei: naam mentor  </w:t>
            </w:r>
          </w:p>
        </w:tc>
        <w:tc>
          <w:tcPr>
            <w:tcW w:w="2131" w:type="dxa"/>
          </w:tcPr>
          <w:p w14:paraId="1F7D1B19" w14:textId="77777777" w:rsidR="00925349" w:rsidRPr="00392EF3" w:rsidRDefault="00925349" w:rsidP="00EB5B92">
            <w:pPr>
              <w:spacing w:after="0" w:line="240" w:lineRule="auto"/>
              <w:jc w:val="both"/>
              <w:rPr>
                <w:rFonts w:cstheme="minorHAnsi"/>
                <w:sz w:val="20"/>
              </w:rPr>
            </w:pPr>
            <w:r w:rsidRPr="00392EF3">
              <w:rPr>
                <w:rFonts w:cstheme="minorHAnsi"/>
                <w:sz w:val="20"/>
              </w:rPr>
              <w:t>E-mail mentor</w:t>
            </w:r>
          </w:p>
        </w:tc>
      </w:tr>
      <w:tr w:rsidR="00925349" w:rsidRPr="00392EF3" w14:paraId="34C7CF86" w14:textId="77777777" w:rsidTr="00EB5B92">
        <w:tc>
          <w:tcPr>
            <w:tcW w:w="2197" w:type="dxa"/>
            <w:vMerge/>
          </w:tcPr>
          <w:p w14:paraId="1E6A0304" w14:textId="77777777" w:rsidR="00925349" w:rsidRPr="00392EF3" w:rsidRDefault="00925349" w:rsidP="00EB5B92">
            <w:pPr>
              <w:spacing w:after="0" w:line="240" w:lineRule="auto"/>
              <w:jc w:val="both"/>
              <w:rPr>
                <w:rFonts w:cstheme="minorHAnsi"/>
                <w:sz w:val="20"/>
              </w:rPr>
            </w:pPr>
          </w:p>
        </w:tc>
        <w:tc>
          <w:tcPr>
            <w:tcW w:w="2334" w:type="dxa"/>
          </w:tcPr>
          <w:p w14:paraId="64027F80" w14:textId="77777777" w:rsidR="00925349" w:rsidRPr="00392EF3" w:rsidRDefault="00925349" w:rsidP="00EB5B92">
            <w:pPr>
              <w:spacing w:after="0" w:line="240" w:lineRule="auto"/>
              <w:jc w:val="both"/>
              <w:rPr>
                <w:rFonts w:cstheme="minorHAnsi"/>
                <w:sz w:val="20"/>
              </w:rPr>
            </w:pPr>
            <w:r w:rsidRPr="00392EF3">
              <w:rPr>
                <w:rFonts w:cstheme="minorHAnsi"/>
                <w:sz w:val="20"/>
              </w:rPr>
              <w:t>Peuter</w:t>
            </w:r>
          </w:p>
          <w:p w14:paraId="4EE2438A" w14:textId="77777777" w:rsidR="00925349" w:rsidRPr="00392EF3" w:rsidRDefault="00925349" w:rsidP="00EB5B92">
            <w:pPr>
              <w:spacing w:after="0" w:line="240" w:lineRule="auto"/>
              <w:jc w:val="both"/>
              <w:rPr>
                <w:rFonts w:cstheme="minorHAnsi"/>
                <w:sz w:val="20"/>
              </w:rPr>
            </w:pPr>
            <w:r w:rsidRPr="00392EF3">
              <w:rPr>
                <w:rFonts w:cstheme="minorHAnsi"/>
                <w:sz w:val="20"/>
              </w:rPr>
              <w:t>1</w:t>
            </w:r>
            <w:r w:rsidRPr="00392EF3">
              <w:rPr>
                <w:rFonts w:cstheme="minorHAnsi"/>
                <w:sz w:val="20"/>
                <w:vertAlign w:val="superscript"/>
              </w:rPr>
              <w:t>ste</w:t>
            </w:r>
            <w:r w:rsidRPr="00392EF3">
              <w:rPr>
                <w:rFonts w:cstheme="minorHAnsi"/>
                <w:sz w:val="20"/>
              </w:rPr>
              <w:t xml:space="preserve"> </w:t>
            </w:r>
          </w:p>
          <w:p w14:paraId="5945F081" w14:textId="77777777" w:rsidR="00925349" w:rsidRPr="00392EF3" w:rsidRDefault="00925349" w:rsidP="00EB5B92">
            <w:pPr>
              <w:spacing w:after="0" w:line="240" w:lineRule="auto"/>
              <w:jc w:val="both"/>
              <w:rPr>
                <w:rFonts w:cstheme="minorHAnsi"/>
                <w:sz w:val="20"/>
              </w:rPr>
            </w:pPr>
            <w:r w:rsidRPr="00392EF3">
              <w:rPr>
                <w:rFonts w:cstheme="minorHAnsi"/>
                <w:sz w:val="20"/>
              </w:rPr>
              <w:t>2</w:t>
            </w:r>
            <w:r w:rsidRPr="00392EF3">
              <w:rPr>
                <w:rFonts w:cstheme="minorHAnsi"/>
                <w:sz w:val="20"/>
                <w:vertAlign w:val="superscript"/>
              </w:rPr>
              <w:t>de</w:t>
            </w:r>
            <w:r w:rsidRPr="00392EF3">
              <w:rPr>
                <w:rFonts w:cstheme="minorHAnsi"/>
                <w:sz w:val="20"/>
              </w:rPr>
              <w:t xml:space="preserve"> </w:t>
            </w:r>
          </w:p>
          <w:p w14:paraId="6B2869DD" w14:textId="77777777" w:rsidR="00925349" w:rsidRPr="00392EF3" w:rsidRDefault="00925349" w:rsidP="00EB5B92">
            <w:pPr>
              <w:spacing w:after="0" w:line="240" w:lineRule="auto"/>
              <w:jc w:val="both"/>
              <w:rPr>
                <w:rFonts w:cstheme="minorHAnsi"/>
                <w:sz w:val="20"/>
              </w:rPr>
            </w:pPr>
            <w:r w:rsidRPr="00392EF3">
              <w:rPr>
                <w:rFonts w:cstheme="minorHAnsi"/>
                <w:sz w:val="20"/>
              </w:rPr>
              <w:t>3</w:t>
            </w:r>
            <w:r w:rsidRPr="00392EF3">
              <w:rPr>
                <w:rFonts w:cstheme="minorHAnsi"/>
                <w:sz w:val="20"/>
                <w:vertAlign w:val="superscript"/>
              </w:rPr>
              <w:t>de</w:t>
            </w:r>
          </w:p>
          <w:p w14:paraId="08723DCC" w14:textId="77777777" w:rsidR="00925349" w:rsidRPr="00392EF3" w:rsidRDefault="00925349" w:rsidP="00EB5B92">
            <w:pPr>
              <w:spacing w:after="0" w:line="240" w:lineRule="auto"/>
              <w:jc w:val="both"/>
              <w:rPr>
                <w:rFonts w:cstheme="minorHAnsi"/>
                <w:sz w:val="20"/>
              </w:rPr>
            </w:pPr>
          </w:p>
        </w:tc>
        <w:tc>
          <w:tcPr>
            <w:tcW w:w="2400" w:type="dxa"/>
          </w:tcPr>
          <w:p w14:paraId="21B96DFD" w14:textId="77777777" w:rsidR="00925349" w:rsidRPr="00392EF3" w:rsidRDefault="00925349" w:rsidP="00EB5B92">
            <w:pPr>
              <w:spacing w:after="0" w:line="240" w:lineRule="auto"/>
              <w:jc w:val="both"/>
              <w:rPr>
                <w:rFonts w:cstheme="minorHAnsi"/>
                <w:sz w:val="20"/>
              </w:rPr>
            </w:pPr>
          </w:p>
        </w:tc>
        <w:tc>
          <w:tcPr>
            <w:tcW w:w="2131" w:type="dxa"/>
          </w:tcPr>
          <w:p w14:paraId="61BD4332" w14:textId="77777777" w:rsidR="00925349" w:rsidRPr="00392EF3" w:rsidRDefault="00925349" w:rsidP="00EB5B92">
            <w:pPr>
              <w:spacing w:after="0" w:line="240" w:lineRule="auto"/>
              <w:jc w:val="both"/>
              <w:rPr>
                <w:rFonts w:cstheme="minorHAnsi"/>
                <w:sz w:val="20"/>
              </w:rPr>
            </w:pPr>
          </w:p>
        </w:tc>
      </w:tr>
      <w:tr w:rsidR="00925349" w:rsidRPr="00392EF3" w14:paraId="3CEF3635" w14:textId="77777777" w:rsidTr="00EB5B92">
        <w:trPr>
          <w:gridAfter w:val="3"/>
          <w:wAfter w:w="6865" w:type="dxa"/>
          <w:trHeight w:val="244"/>
        </w:trPr>
        <w:tc>
          <w:tcPr>
            <w:tcW w:w="2197" w:type="dxa"/>
            <w:vMerge w:val="restart"/>
          </w:tcPr>
          <w:p w14:paraId="707112E8"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2. </w:t>
            </w:r>
          </w:p>
        </w:tc>
      </w:tr>
      <w:tr w:rsidR="00925349" w:rsidRPr="00392EF3" w14:paraId="44139387" w14:textId="77777777" w:rsidTr="00EB5B92">
        <w:trPr>
          <w:gridAfter w:val="3"/>
          <w:wAfter w:w="6865" w:type="dxa"/>
          <w:trHeight w:val="364"/>
        </w:trPr>
        <w:tc>
          <w:tcPr>
            <w:tcW w:w="2197" w:type="dxa"/>
            <w:vMerge/>
          </w:tcPr>
          <w:p w14:paraId="3FFF66B2" w14:textId="77777777" w:rsidR="00925349" w:rsidRPr="00392EF3" w:rsidRDefault="00925349" w:rsidP="00EB5B92">
            <w:pPr>
              <w:spacing w:after="0" w:line="240" w:lineRule="auto"/>
              <w:jc w:val="both"/>
              <w:rPr>
                <w:rFonts w:cstheme="minorHAnsi"/>
                <w:sz w:val="20"/>
              </w:rPr>
            </w:pPr>
          </w:p>
        </w:tc>
      </w:tr>
      <w:tr w:rsidR="00925349" w:rsidRPr="00392EF3" w14:paraId="480AA684" w14:textId="77777777" w:rsidTr="00EB5B92">
        <w:tc>
          <w:tcPr>
            <w:tcW w:w="2197" w:type="dxa"/>
            <w:vMerge/>
          </w:tcPr>
          <w:p w14:paraId="3E0F8C38" w14:textId="77777777" w:rsidR="00925349" w:rsidRPr="00392EF3" w:rsidRDefault="00925349" w:rsidP="00EB5B92">
            <w:pPr>
              <w:spacing w:after="0" w:line="240" w:lineRule="auto"/>
              <w:jc w:val="both"/>
              <w:rPr>
                <w:rFonts w:cstheme="minorHAnsi"/>
                <w:sz w:val="20"/>
              </w:rPr>
            </w:pPr>
          </w:p>
        </w:tc>
        <w:tc>
          <w:tcPr>
            <w:tcW w:w="2334" w:type="dxa"/>
          </w:tcPr>
          <w:p w14:paraId="75830294"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Ingroei: kleuterklas </w:t>
            </w:r>
          </w:p>
        </w:tc>
        <w:tc>
          <w:tcPr>
            <w:tcW w:w="2400" w:type="dxa"/>
          </w:tcPr>
          <w:p w14:paraId="3E06D77C"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Ingroei: naam mentor  </w:t>
            </w:r>
          </w:p>
        </w:tc>
        <w:tc>
          <w:tcPr>
            <w:tcW w:w="2131" w:type="dxa"/>
          </w:tcPr>
          <w:p w14:paraId="2785834B" w14:textId="77777777" w:rsidR="00925349" w:rsidRPr="00392EF3" w:rsidRDefault="00925349" w:rsidP="00EB5B92">
            <w:pPr>
              <w:spacing w:after="0" w:line="240" w:lineRule="auto"/>
              <w:jc w:val="both"/>
              <w:rPr>
                <w:rFonts w:cstheme="minorHAnsi"/>
                <w:sz w:val="20"/>
              </w:rPr>
            </w:pPr>
            <w:r w:rsidRPr="00392EF3">
              <w:rPr>
                <w:rFonts w:cstheme="minorHAnsi"/>
                <w:sz w:val="20"/>
              </w:rPr>
              <w:t>E-mail mentor</w:t>
            </w:r>
          </w:p>
        </w:tc>
      </w:tr>
      <w:tr w:rsidR="00925349" w:rsidRPr="00392EF3" w14:paraId="01B9099C" w14:textId="77777777" w:rsidTr="00EB5B92">
        <w:tc>
          <w:tcPr>
            <w:tcW w:w="2197" w:type="dxa"/>
            <w:vMerge/>
          </w:tcPr>
          <w:p w14:paraId="5BA300B9" w14:textId="77777777" w:rsidR="00925349" w:rsidRPr="00392EF3" w:rsidRDefault="00925349" w:rsidP="00EB5B92">
            <w:pPr>
              <w:spacing w:after="0" w:line="240" w:lineRule="auto"/>
              <w:jc w:val="both"/>
              <w:rPr>
                <w:rFonts w:cstheme="minorHAnsi"/>
                <w:sz w:val="20"/>
              </w:rPr>
            </w:pPr>
          </w:p>
        </w:tc>
        <w:tc>
          <w:tcPr>
            <w:tcW w:w="2334" w:type="dxa"/>
          </w:tcPr>
          <w:p w14:paraId="175FB331" w14:textId="77777777" w:rsidR="00925349" w:rsidRPr="00392EF3" w:rsidRDefault="00925349" w:rsidP="00EB5B92">
            <w:pPr>
              <w:spacing w:after="0" w:line="240" w:lineRule="auto"/>
              <w:jc w:val="both"/>
              <w:rPr>
                <w:rFonts w:cstheme="minorHAnsi"/>
                <w:sz w:val="20"/>
              </w:rPr>
            </w:pPr>
            <w:r w:rsidRPr="00392EF3">
              <w:rPr>
                <w:rFonts w:cstheme="minorHAnsi"/>
                <w:sz w:val="20"/>
              </w:rPr>
              <w:t>Peuter</w:t>
            </w:r>
          </w:p>
          <w:p w14:paraId="4D6A2D8D" w14:textId="77777777" w:rsidR="00925349" w:rsidRPr="00392EF3" w:rsidRDefault="00925349" w:rsidP="00EB5B92">
            <w:pPr>
              <w:spacing w:after="0" w:line="240" w:lineRule="auto"/>
              <w:jc w:val="both"/>
              <w:rPr>
                <w:rFonts w:cstheme="minorHAnsi"/>
                <w:sz w:val="20"/>
              </w:rPr>
            </w:pPr>
            <w:r w:rsidRPr="00392EF3">
              <w:rPr>
                <w:rFonts w:cstheme="minorHAnsi"/>
                <w:sz w:val="20"/>
              </w:rPr>
              <w:t>1</w:t>
            </w:r>
            <w:r w:rsidRPr="00392EF3">
              <w:rPr>
                <w:rFonts w:cstheme="minorHAnsi"/>
                <w:sz w:val="20"/>
                <w:vertAlign w:val="superscript"/>
              </w:rPr>
              <w:t>ste</w:t>
            </w:r>
            <w:r w:rsidRPr="00392EF3">
              <w:rPr>
                <w:rFonts w:cstheme="minorHAnsi"/>
                <w:sz w:val="20"/>
              </w:rPr>
              <w:t xml:space="preserve"> </w:t>
            </w:r>
          </w:p>
          <w:p w14:paraId="7D625063" w14:textId="77777777" w:rsidR="00925349" w:rsidRPr="00392EF3" w:rsidRDefault="00925349" w:rsidP="00EB5B92">
            <w:pPr>
              <w:spacing w:after="0" w:line="240" w:lineRule="auto"/>
              <w:jc w:val="both"/>
              <w:rPr>
                <w:rFonts w:cstheme="minorHAnsi"/>
                <w:sz w:val="20"/>
              </w:rPr>
            </w:pPr>
            <w:r w:rsidRPr="00392EF3">
              <w:rPr>
                <w:rFonts w:cstheme="minorHAnsi"/>
                <w:sz w:val="20"/>
              </w:rPr>
              <w:t>2</w:t>
            </w:r>
            <w:r w:rsidRPr="00392EF3">
              <w:rPr>
                <w:rFonts w:cstheme="minorHAnsi"/>
                <w:sz w:val="20"/>
                <w:vertAlign w:val="superscript"/>
              </w:rPr>
              <w:t>de</w:t>
            </w:r>
            <w:r w:rsidRPr="00392EF3">
              <w:rPr>
                <w:rFonts w:cstheme="minorHAnsi"/>
                <w:sz w:val="20"/>
              </w:rPr>
              <w:t xml:space="preserve"> </w:t>
            </w:r>
          </w:p>
          <w:p w14:paraId="3FB2E1D2" w14:textId="77777777" w:rsidR="00925349" w:rsidRPr="00392EF3" w:rsidRDefault="00925349" w:rsidP="00EB5B92">
            <w:pPr>
              <w:spacing w:after="0" w:line="240" w:lineRule="auto"/>
              <w:jc w:val="both"/>
              <w:rPr>
                <w:rFonts w:cstheme="minorHAnsi"/>
                <w:sz w:val="20"/>
              </w:rPr>
            </w:pPr>
            <w:r w:rsidRPr="00392EF3">
              <w:rPr>
                <w:rFonts w:cstheme="minorHAnsi"/>
                <w:sz w:val="20"/>
              </w:rPr>
              <w:t>3</w:t>
            </w:r>
            <w:r w:rsidRPr="00392EF3">
              <w:rPr>
                <w:rFonts w:cstheme="minorHAnsi"/>
                <w:sz w:val="20"/>
                <w:vertAlign w:val="superscript"/>
              </w:rPr>
              <w:t>de</w:t>
            </w:r>
          </w:p>
          <w:p w14:paraId="4C8E18DE" w14:textId="77777777" w:rsidR="00925349" w:rsidRPr="00392EF3" w:rsidRDefault="00925349" w:rsidP="00EB5B92">
            <w:pPr>
              <w:spacing w:after="0" w:line="240" w:lineRule="auto"/>
              <w:jc w:val="both"/>
              <w:rPr>
                <w:rFonts w:cstheme="minorHAnsi"/>
                <w:sz w:val="20"/>
              </w:rPr>
            </w:pPr>
          </w:p>
        </w:tc>
        <w:tc>
          <w:tcPr>
            <w:tcW w:w="2400" w:type="dxa"/>
          </w:tcPr>
          <w:p w14:paraId="025CE5DA" w14:textId="77777777" w:rsidR="00925349" w:rsidRPr="00392EF3" w:rsidRDefault="00925349" w:rsidP="00EB5B92">
            <w:pPr>
              <w:spacing w:after="0" w:line="240" w:lineRule="auto"/>
              <w:jc w:val="both"/>
              <w:rPr>
                <w:rFonts w:cstheme="minorHAnsi"/>
                <w:sz w:val="20"/>
              </w:rPr>
            </w:pPr>
          </w:p>
        </w:tc>
        <w:tc>
          <w:tcPr>
            <w:tcW w:w="2131" w:type="dxa"/>
          </w:tcPr>
          <w:p w14:paraId="40EA9092" w14:textId="77777777" w:rsidR="00925349" w:rsidRPr="00392EF3" w:rsidRDefault="00925349" w:rsidP="00EB5B92">
            <w:pPr>
              <w:spacing w:after="0" w:line="240" w:lineRule="auto"/>
              <w:jc w:val="both"/>
              <w:rPr>
                <w:rFonts w:cstheme="minorHAnsi"/>
                <w:sz w:val="20"/>
              </w:rPr>
            </w:pPr>
          </w:p>
        </w:tc>
      </w:tr>
      <w:tr w:rsidR="00925349" w:rsidRPr="00392EF3" w14:paraId="09CC3ACA" w14:textId="77777777" w:rsidTr="00EB5B92">
        <w:tc>
          <w:tcPr>
            <w:tcW w:w="4531" w:type="dxa"/>
            <w:gridSpan w:val="2"/>
          </w:tcPr>
          <w:p w14:paraId="32B2649D" w14:textId="77777777" w:rsidR="00925349" w:rsidRPr="00392EF3" w:rsidRDefault="00925349" w:rsidP="00EB5B92">
            <w:pPr>
              <w:spacing w:after="0" w:line="240" w:lineRule="auto"/>
              <w:jc w:val="center"/>
              <w:rPr>
                <w:rFonts w:cstheme="minorHAnsi"/>
                <w:sz w:val="20"/>
              </w:rPr>
            </w:pPr>
            <w:r w:rsidRPr="00392EF3">
              <w:rPr>
                <w:rFonts w:cstheme="minorHAnsi"/>
                <w:sz w:val="20"/>
              </w:rPr>
              <w:t>DIRECTIE</w:t>
            </w:r>
          </w:p>
          <w:p w14:paraId="00CAA4B2" w14:textId="77777777" w:rsidR="00925349" w:rsidRPr="00392EF3" w:rsidRDefault="00925349" w:rsidP="00EB5B92">
            <w:pPr>
              <w:spacing w:after="0" w:line="240" w:lineRule="auto"/>
              <w:rPr>
                <w:rFonts w:cstheme="minorHAnsi"/>
                <w:sz w:val="20"/>
                <w:lang w:val="nl-NL"/>
              </w:rPr>
            </w:pPr>
            <w:r w:rsidRPr="00392EF3">
              <w:rPr>
                <w:rFonts w:cstheme="minorHAnsi"/>
                <w:sz w:val="20"/>
                <w:lang w:val="nl-NL"/>
              </w:rPr>
              <w:t>Datum:</w:t>
            </w:r>
          </w:p>
          <w:p w14:paraId="791CF9FB" w14:textId="77777777" w:rsidR="00925349" w:rsidRPr="00392EF3" w:rsidRDefault="00925349" w:rsidP="00EB5B92">
            <w:pPr>
              <w:spacing w:after="0" w:line="240" w:lineRule="auto"/>
              <w:rPr>
                <w:rFonts w:cstheme="minorHAnsi"/>
                <w:sz w:val="20"/>
                <w:lang w:val="nl-NL"/>
              </w:rPr>
            </w:pPr>
            <w:r w:rsidRPr="00392EF3">
              <w:rPr>
                <w:rFonts w:cstheme="minorHAnsi"/>
                <w:sz w:val="20"/>
                <w:lang w:val="nl-NL"/>
              </w:rPr>
              <w:t>Handtekening/naam/stempel van de school:</w:t>
            </w:r>
          </w:p>
          <w:p w14:paraId="67AF10A9" w14:textId="77777777" w:rsidR="00925349" w:rsidRPr="00392EF3" w:rsidRDefault="00925349" w:rsidP="00EB5B92">
            <w:pPr>
              <w:spacing w:after="0" w:line="240" w:lineRule="auto"/>
              <w:rPr>
                <w:rFonts w:cstheme="minorHAnsi"/>
                <w:sz w:val="20"/>
                <w:lang w:val="nl-NL"/>
              </w:rPr>
            </w:pPr>
          </w:p>
        </w:tc>
        <w:tc>
          <w:tcPr>
            <w:tcW w:w="4531" w:type="dxa"/>
            <w:gridSpan w:val="2"/>
          </w:tcPr>
          <w:p w14:paraId="421F2026" w14:textId="77777777" w:rsidR="00925349" w:rsidRPr="00392EF3" w:rsidRDefault="00925349" w:rsidP="00EB5B92">
            <w:pPr>
              <w:spacing w:after="0" w:line="240" w:lineRule="auto"/>
              <w:jc w:val="center"/>
              <w:rPr>
                <w:rFonts w:cstheme="minorHAnsi"/>
                <w:sz w:val="20"/>
                <w:lang w:val="nl-NL"/>
              </w:rPr>
            </w:pPr>
            <w:r w:rsidRPr="00392EF3">
              <w:rPr>
                <w:rFonts w:cstheme="minorHAnsi"/>
                <w:sz w:val="20"/>
                <w:lang w:val="nl-NL"/>
              </w:rPr>
              <w:t>MENTOREN</w:t>
            </w:r>
          </w:p>
          <w:p w14:paraId="3F213C34" w14:textId="77777777" w:rsidR="00925349" w:rsidRPr="00392EF3" w:rsidRDefault="00925349" w:rsidP="00EB5B92">
            <w:pPr>
              <w:spacing w:after="0" w:line="240" w:lineRule="auto"/>
              <w:jc w:val="both"/>
              <w:rPr>
                <w:rFonts w:cstheme="minorHAnsi"/>
                <w:sz w:val="20"/>
                <w:lang w:val="nl-NL"/>
              </w:rPr>
            </w:pPr>
            <w:r w:rsidRPr="00392EF3">
              <w:rPr>
                <w:rFonts w:cstheme="minorHAnsi"/>
                <w:sz w:val="20"/>
                <w:lang w:val="nl-NL"/>
              </w:rPr>
              <w:t>Datum:</w:t>
            </w:r>
          </w:p>
          <w:p w14:paraId="790F6E07" w14:textId="77777777" w:rsidR="00925349" w:rsidRPr="00392EF3" w:rsidRDefault="00925349" w:rsidP="00EB5B92">
            <w:pPr>
              <w:spacing w:after="0" w:line="240" w:lineRule="auto"/>
              <w:jc w:val="both"/>
              <w:rPr>
                <w:rFonts w:cstheme="minorHAnsi"/>
                <w:sz w:val="20"/>
              </w:rPr>
            </w:pPr>
            <w:r w:rsidRPr="00392EF3">
              <w:rPr>
                <w:rFonts w:cstheme="minorHAnsi"/>
                <w:sz w:val="20"/>
                <w:lang w:val="nl-NL"/>
              </w:rPr>
              <w:t>Handtekening/naam:</w:t>
            </w:r>
          </w:p>
          <w:p w14:paraId="5FFD0C42" w14:textId="77777777" w:rsidR="00925349" w:rsidRPr="00392EF3" w:rsidRDefault="00925349" w:rsidP="00EB5B92">
            <w:pPr>
              <w:spacing w:after="0" w:line="240" w:lineRule="auto"/>
              <w:jc w:val="both"/>
              <w:rPr>
                <w:rFonts w:cstheme="minorHAnsi"/>
                <w:sz w:val="20"/>
              </w:rPr>
            </w:pPr>
          </w:p>
        </w:tc>
      </w:tr>
    </w:tbl>
    <w:p w14:paraId="7AF7FFB1" w14:textId="77777777" w:rsidR="00925349" w:rsidRPr="00392EF3" w:rsidRDefault="00925349" w:rsidP="00925349">
      <w:pPr>
        <w:spacing w:after="0" w:line="240" w:lineRule="auto"/>
        <w:rPr>
          <w:rFonts w:cstheme="minorHAnsi"/>
          <w:sz w:val="20"/>
        </w:rPr>
      </w:pPr>
    </w:p>
    <w:p w14:paraId="17191EDE" w14:textId="77777777" w:rsidR="00925349" w:rsidRPr="00392EF3" w:rsidRDefault="00925349" w:rsidP="00925349">
      <w:pPr>
        <w:spacing w:after="0" w:line="240" w:lineRule="auto"/>
        <w:rPr>
          <w:rFonts w:cstheme="minorHAnsi"/>
          <w:sz w:val="20"/>
        </w:rPr>
      </w:pPr>
    </w:p>
    <w:p w14:paraId="39C1DDFA" w14:textId="77777777" w:rsidR="00925349" w:rsidRPr="00392EF3" w:rsidRDefault="00925349" w:rsidP="00925349">
      <w:pPr>
        <w:spacing w:after="0" w:line="240" w:lineRule="auto"/>
        <w:ind w:right="340"/>
        <w:jc w:val="both"/>
        <w:rPr>
          <w:rFonts w:cstheme="minorHAnsi"/>
          <w:sz w:val="20"/>
          <w:lang w:val="nl-NL" w:eastAsia="nl-NL"/>
        </w:rPr>
      </w:pPr>
    </w:p>
    <w:p w14:paraId="5D6D838E" w14:textId="77777777" w:rsidR="00925349" w:rsidRPr="00DD14A7" w:rsidRDefault="00925349" w:rsidP="00925349">
      <w:pPr>
        <w:rPr>
          <w:rFonts w:cstheme="minorHAnsi"/>
          <w:sz w:val="20"/>
          <w:lang w:val="nl-NL" w:eastAsia="nl-NL"/>
        </w:rPr>
      </w:pPr>
      <w:r>
        <w:rPr>
          <w:b/>
          <w:lang w:val="nl-NL" w:eastAsia="nl-NL"/>
        </w:rPr>
        <w:br w:type="page"/>
      </w:r>
    </w:p>
    <w:p w14:paraId="4D5CC038" w14:textId="77777777" w:rsidR="00925349" w:rsidRPr="00392EF3" w:rsidRDefault="00925349" w:rsidP="00925349">
      <w:pPr>
        <w:rPr>
          <w:b/>
          <w:lang w:val="nl-NL" w:eastAsia="nl-NL"/>
        </w:rPr>
      </w:pPr>
      <w:r w:rsidRPr="00392EF3">
        <w:rPr>
          <w:b/>
          <w:lang w:val="nl-NL" w:eastAsia="nl-NL"/>
        </w:rPr>
        <w:lastRenderedPageBreak/>
        <w:t xml:space="preserve">Traject: Academisch </w:t>
      </w:r>
    </w:p>
    <w:p w14:paraId="7A46F1D1" w14:textId="77777777" w:rsidR="00925349" w:rsidRPr="00392EF3" w:rsidRDefault="00925349" w:rsidP="00925349">
      <w:pPr>
        <w:pStyle w:val="Plattetekst3"/>
        <w:rPr>
          <w:rFonts w:asciiTheme="minorHAnsi" w:hAnsiTheme="minorHAnsi" w:cstheme="minorHAnsi"/>
          <w:sz w:val="20"/>
        </w:rPr>
      </w:pPr>
      <w:r w:rsidRPr="00392EF3">
        <w:rPr>
          <w:rFonts w:asciiTheme="minorHAnsi" w:hAnsiTheme="minorHAnsi" w:cstheme="minorHAnsi"/>
          <w:sz w:val="20"/>
        </w:rPr>
        <w:t>Beste directie</w:t>
      </w:r>
    </w:p>
    <w:p w14:paraId="0EB7D817" w14:textId="77777777" w:rsidR="00925349" w:rsidRPr="00392EF3" w:rsidRDefault="00925349" w:rsidP="00925349">
      <w:pPr>
        <w:pStyle w:val="Plattetekst3"/>
        <w:rPr>
          <w:rFonts w:asciiTheme="minorHAnsi" w:hAnsiTheme="minorHAnsi" w:cstheme="minorHAnsi"/>
          <w:sz w:val="20"/>
        </w:rPr>
      </w:pPr>
      <w:r w:rsidRPr="00392EF3">
        <w:rPr>
          <w:rFonts w:asciiTheme="minorHAnsi" w:hAnsiTheme="minorHAnsi" w:cstheme="minorHAnsi"/>
          <w:sz w:val="20"/>
        </w:rPr>
        <w:t xml:space="preserve">Beste mentor </w:t>
      </w:r>
    </w:p>
    <w:p w14:paraId="3DE992E4" w14:textId="77777777" w:rsidR="00925349" w:rsidRPr="00392EF3" w:rsidRDefault="00925349" w:rsidP="00925349">
      <w:pPr>
        <w:pStyle w:val="Plattetekst3"/>
        <w:rPr>
          <w:rFonts w:asciiTheme="minorHAnsi" w:hAnsiTheme="minorHAnsi" w:cstheme="minorHAnsi"/>
          <w:sz w:val="20"/>
        </w:rPr>
      </w:pPr>
    </w:p>
    <w:p w14:paraId="44B518EF" w14:textId="77777777" w:rsidR="00925349" w:rsidRPr="00392EF3" w:rsidRDefault="00925349" w:rsidP="00925349">
      <w:pPr>
        <w:jc w:val="both"/>
        <w:rPr>
          <w:rFonts w:cstheme="minorHAnsi"/>
          <w:sz w:val="20"/>
          <w:lang w:val="nl-NL" w:eastAsia="nl-NL"/>
        </w:rPr>
      </w:pPr>
      <w:r w:rsidRPr="00392EF3">
        <w:rPr>
          <w:rFonts w:cstheme="minorHAnsi"/>
          <w:sz w:val="20"/>
          <w:lang w:val="nl-NL" w:eastAsia="nl-NL"/>
        </w:rPr>
        <w:t xml:space="preserve">De student is een volledig academiejaar gekoppeld aan dezelfde school en doet er een behoorlijk aantal weken stage. Dit neemt dus veel ruimte in binnen het stagetraject. Belangrijk is dus dat er een </w:t>
      </w:r>
      <w:r w:rsidRPr="00392EF3">
        <w:rPr>
          <w:rFonts w:cstheme="minorHAnsi"/>
          <w:b/>
          <w:sz w:val="20"/>
          <w:lang w:val="nl-NL" w:eastAsia="nl-NL"/>
        </w:rPr>
        <w:t>bewuste keuze</w:t>
      </w:r>
      <w:r w:rsidRPr="00392EF3">
        <w:rPr>
          <w:rFonts w:cstheme="minorHAnsi"/>
          <w:sz w:val="20"/>
          <w:lang w:val="nl-NL" w:eastAsia="nl-NL"/>
        </w:rPr>
        <w:t xml:space="preserve"> gemaakt wordt van school en mentor gezien de lange periode van coaching op de stageschool en de verwachtingen m.b.t. het integreren in het schoolteam en de schoolwerking. </w:t>
      </w:r>
    </w:p>
    <w:p w14:paraId="728A5613" w14:textId="77777777" w:rsidR="00925349" w:rsidRPr="00392EF3" w:rsidRDefault="00925349" w:rsidP="00925349">
      <w:pPr>
        <w:jc w:val="both"/>
        <w:rPr>
          <w:rFonts w:cstheme="minorHAnsi"/>
          <w:sz w:val="20"/>
          <w:lang w:eastAsia="nl-NL"/>
        </w:rPr>
      </w:pPr>
      <w:r w:rsidRPr="00392EF3">
        <w:rPr>
          <w:rFonts w:cstheme="minorHAnsi"/>
          <w:sz w:val="20"/>
          <w:lang w:eastAsia="nl-NL"/>
        </w:rPr>
        <w:t xml:space="preserve">De student kiest zelf in welke </w:t>
      </w:r>
      <w:r w:rsidRPr="00392EF3">
        <w:rPr>
          <w:rFonts w:cstheme="minorHAnsi"/>
          <w:b/>
          <w:sz w:val="20"/>
          <w:lang w:eastAsia="nl-NL"/>
        </w:rPr>
        <w:t>stageschool</w:t>
      </w:r>
      <w:r w:rsidRPr="00392EF3">
        <w:rPr>
          <w:rFonts w:cstheme="minorHAnsi"/>
          <w:sz w:val="20"/>
          <w:lang w:eastAsia="nl-NL"/>
        </w:rPr>
        <w:t xml:space="preserve"> de </w:t>
      </w:r>
      <w:r w:rsidRPr="00392EF3">
        <w:rPr>
          <w:rFonts w:cstheme="minorHAnsi"/>
          <w:i/>
          <w:sz w:val="20"/>
          <w:lang w:eastAsia="nl-NL"/>
        </w:rPr>
        <w:t>stage</w:t>
      </w:r>
      <w:r w:rsidRPr="00392EF3">
        <w:rPr>
          <w:rFonts w:cstheme="minorHAnsi"/>
          <w:sz w:val="20"/>
          <w:lang w:eastAsia="nl-NL"/>
        </w:rPr>
        <w:t xml:space="preserve"> van het derde jaar wordt gerealiseerd. De school voor stage 1 en ingroeistage is dezelfde. Het is belangrijk dat </w:t>
      </w:r>
      <w:r w:rsidRPr="00392EF3">
        <w:rPr>
          <w:rFonts w:cstheme="minorHAnsi"/>
          <w:b/>
          <w:sz w:val="20"/>
          <w:lang w:eastAsia="nl-NL"/>
        </w:rPr>
        <w:t>minstens 2 studenten</w:t>
      </w:r>
      <w:r w:rsidRPr="00392EF3">
        <w:rPr>
          <w:rFonts w:cstheme="minorHAnsi"/>
          <w:sz w:val="20"/>
          <w:lang w:eastAsia="nl-NL"/>
        </w:rPr>
        <w:t xml:space="preserve"> in eenzelfde school staan, in functie van team-teaching.  </w:t>
      </w:r>
    </w:p>
    <w:p w14:paraId="4014FB28" w14:textId="77777777" w:rsidR="00925349" w:rsidRPr="00392EF3" w:rsidRDefault="00925349" w:rsidP="00925349">
      <w:pPr>
        <w:jc w:val="both"/>
        <w:rPr>
          <w:rFonts w:cstheme="minorHAnsi"/>
          <w:sz w:val="20"/>
        </w:rPr>
      </w:pPr>
      <w:r w:rsidRPr="00392EF3">
        <w:rPr>
          <w:rFonts w:cstheme="minorHAnsi"/>
          <w:sz w:val="20"/>
          <w:lang w:eastAsia="nl-NL"/>
        </w:rPr>
        <w:t xml:space="preserve">De student kiest zelf in overleg met de stageschool in welke </w:t>
      </w:r>
      <w:r w:rsidRPr="00392EF3">
        <w:rPr>
          <w:rFonts w:cstheme="minorHAnsi"/>
          <w:b/>
          <w:sz w:val="20"/>
          <w:lang w:eastAsia="nl-NL"/>
        </w:rPr>
        <w:t xml:space="preserve">klas </w:t>
      </w:r>
      <w:r w:rsidRPr="00392EF3">
        <w:rPr>
          <w:rFonts w:cstheme="minorHAnsi"/>
          <w:sz w:val="20"/>
          <w:lang w:eastAsia="nl-NL"/>
        </w:rPr>
        <w:t xml:space="preserve">beide stages zullen uitgevoerd worden zolang het leeftijds- en ontwikkelingsverschil tussen beide stageperiodes voldoende groot is. De ene stage kan doorgaan bij jongere kleuters; de andere stage kan doorgaan bij oudere kleuters. </w:t>
      </w:r>
    </w:p>
    <w:p w14:paraId="7FF408DE" w14:textId="77777777" w:rsidR="00925349" w:rsidRPr="00392EF3" w:rsidRDefault="00925349" w:rsidP="00925349">
      <w:pPr>
        <w:spacing w:after="0" w:line="240" w:lineRule="auto"/>
        <w:contextualSpacing/>
        <w:jc w:val="both"/>
        <w:rPr>
          <w:rFonts w:cstheme="minorHAnsi"/>
          <w:sz w:val="20"/>
        </w:rPr>
      </w:pPr>
      <w:r w:rsidRPr="00392EF3">
        <w:rPr>
          <w:rFonts w:cstheme="minorHAnsi"/>
          <w:sz w:val="20"/>
        </w:rPr>
        <w:t xml:space="preserve">Bij voorkeur is slechts </w:t>
      </w:r>
      <w:r w:rsidRPr="00392EF3">
        <w:rPr>
          <w:rFonts w:cstheme="minorHAnsi"/>
          <w:b/>
          <w:sz w:val="20"/>
        </w:rPr>
        <w:t>één klastitularis</w:t>
      </w:r>
      <w:r w:rsidRPr="00392EF3">
        <w:rPr>
          <w:rFonts w:cstheme="minorHAnsi"/>
          <w:sz w:val="20"/>
        </w:rPr>
        <w:t xml:space="preserve"> verantwoordelijk voor de klas van de ingroeistage en dus ook </w:t>
      </w:r>
      <w:r w:rsidRPr="00392EF3">
        <w:rPr>
          <w:rFonts w:cstheme="minorHAnsi"/>
          <w:b/>
          <w:sz w:val="20"/>
        </w:rPr>
        <w:t>als mentor</w:t>
      </w:r>
      <w:r w:rsidRPr="00392EF3">
        <w:rPr>
          <w:rFonts w:cstheme="minorHAnsi"/>
          <w:sz w:val="20"/>
        </w:rPr>
        <w:t xml:space="preserve">. Zo worden duobanen in het mentorschap vermeden. Indien het toch om een duobaan gaat, is het belangrijk om één kleuteronderwijzer(es) aan te stellen als mentor en dus centrale begeleidingsfiguur voor de student. </w:t>
      </w:r>
    </w:p>
    <w:p w14:paraId="50051699" w14:textId="77777777" w:rsidR="00925349" w:rsidRPr="00392EF3" w:rsidRDefault="00925349" w:rsidP="00925349">
      <w:pPr>
        <w:spacing w:after="0" w:line="240" w:lineRule="auto"/>
        <w:contextualSpacing/>
        <w:jc w:val="both"/>
        <w:rPr>
          <w:rFonts w:cstheme="minorHAnsi"/>
          <w:sz w:val="20"/>
          <w:lang w:val="nl-NL" w:eastAsia="nl-NL"/>
        </w:rPr>
      </w:pPr>
    </w:p>
    <w:p w14:paraId="6E40BF6D" w14:textId="77777777" w:rsidR="00925349" w:rsidRPr="00392EF3" w:rsidRDefault="00925349" w:rsidP="00925349">
      <w:pPr>
        <w:spacing w:after="0" w:line="240" w:lineRule="auto"/>
        <w:jc w:val="both"/>
        <w:rPr>
          <w:rFonts w:cstheme="minorHAnsi"/>
          <w:sz w:val="20"/>
          <w:lang w:val="nl-NL" w:eastAsia="nl-NL"/>
        </w:rPr>
      </w:pPr>
      <w:r w:rsidRPr="00392EF3">
        <w:rPr>
          <w:rFonts w:cstheme="minorHAnsi"/>
          <w:sz w:val="20"/>
          <w:lang w:val="nl-NL" w:eastAsia="nl-NL"/>
        </w:rPr>
        <w:t xml:space="preserve">De mentor van de ingroeistage moet de driedaagse </w:t>
      </w:r>
      <w:proofErr w:type="spellStart"/>
      <w:r w:rsidRPr="00392EF3">
        <w:rPr>
          <w:rFonts w:cstheme="minorHAnsi"/>
          <w:b/>
          <w:sz w:val="20"/>
          <w:lang w:val="nl-NL" w:eastAsia="nl-NL"/>
        </w:rPr>
        <w:t>mentorenvorming</w:t>
      </w:r>
      <w:proofErr w:type="spellEnd"/>
      <w:r w:rsidRPr="00392EF3">
        <w:rPr>
          <w:rFonts w:cstheme="minorHAnsi"/>
          <w:b/>
          <w:sz w:val="20"/>
          <w:lang w:val="nl-NL" w:eastAsia="nl-NL"/>
        </w:rPr>
        <w:t xml:space="preserve"> </w:t>
      </w:r>
      <w:r w:rsidRPr="00392EF3">
        <w:rPr>
          <w:rFonts w:cstheme="minorHAnsi"/>
          <w:sz w:val="20"/>
          <w:lang w:val="nl-NL" w:eastAsia="nl-NL"/>
        </w:rPr>
        <w:t>(</w:t>
      </w:r>
      <w:proofErr w:type="spellStart"/>
      <w:r w:rsidRPr="00392EF3">
        <w:rPr>
          <w:rFonts w:cstheme="minorHAnsi"/>
          <w:sz w:val="20"/>
          <w:lang w:val="nl-NL" w:eastAsia="nl-NL"/>
        </w:rPr>
        <w:t>Odisee</w:t>
      </w:r>
      <w:proofErr w:type="spellEnd"/>
      <w:r w:rsidRPr="00392EF3">
        <w:rPr>
          <w:rFonts w:cstheme="minorHAnsi"/>
          <w:sz w:val="20"/>
          <w:lang w:val="nl-NL" w:eastAsia="nl-NL"/>
        </w:rPr>
        <w:t xml:space="preserve"> Aalst, Kleuteronderwijs) in het verleden gevolgd hebben. </w:t>
      </w:r>
    </w:p>
    <w:p w14:paraId="44FC9C41" w14:textId="77777777" w:rsidR="00925349" w:rsidRPr="00392EF3" w:rsidRDefault="00925349" w:rsidP="00925349">
      <w:pPr>
        <w:spacing w:after="0" w:line="240" w:lineRule="auto"/>
        <w:jc w:val="both"/>
        <w:rPr>
          <w:rFonts w:cstheme="minorHAnsi"/>
          <w:sz w:val="20"/>
          <w:lang w:val="nl-NL" w:eastAsia="nl-NL"/>
        </w:rPr>
      </w:pPr>
    </w:p>
    <w:p w14:paraId="2A033392" w14:textId="77777777" w:rsidR="00925349" w:rsidRDefault="00925349" w:rsidP="00925349">
      <w:pPr>
        <w:rPr>
          <w:b/>
          <w:sz w:val="20"/>
          <w:lang w:val="nl-NL" w:eastAsia="nl-NL"/>
        </w:rPr>
      </w:pPr>
      <w:r w:rsidRPr="00392EF3">
        <w:rPr>
          <w:b/>
          <w:sz w:val="20"/>
          <w:lang w:val="nl-NL" w:eastAsia="nl-NL"/>
        </w:rPr>
        <w:t xml:space="preserve">De student volgt een academisch voortraject aan de </w:t>
      </w:r>
      <w:proofErr w:type="spellStart"/>
      <w:r w:rsidRPr="00392EF3">
        <w:rPr>
          <w:b/>
          <w:sz w:val="20"/>
          <w:lang w:val="nl-NL" w:eastAsia="nl-NL"/>
        </w:rPr>
        <w:t>Kulak</w:t>
      </w:r>
      <w:proofErr w:type="spellEnd"/>
      <w:r w:rsidRPr="00392EF3">
        <w:rPr>
          <w:b/>
          <w:sz w:val="20"/>
          <w:lang w:val="nl-NL" w:eastAsia="nl-NL"/>
        </w:rPr>
        <w:t xml:space="preserve"> gedurende de maanden februari, maart, april.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9"/>
        <w:gridCol w:w="4974"/>
      </w:tblGrid>
      <w:tr w:rsidR="00925349" w:rsidRPr="00392EF3" w14:paraId="0259C1E2" w14:textId="77777777" w:rsidTr="00EB5B92">
        <w:tc>
          <w:tcPr>
            <w:tcW w:w="90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DE263A" w14:textId="77777777" w:rsidR="00925349" w:rsidRPr="0071024D" w:rsidRDefault="00925349" w:rsidP="00EB5B92">
            <w:pPr>
              <w:spacing w:after="0" w:line="240" w:lineRule="auto"/>
              <w:rPr>
                <w:rFonts w:cstheme="minorHAnsi"/>
                <w:b/>
                <w:sz w:val="20"/>
                <w:lang w:val="nl-NL"/>
              </w:rPr>
            </w:pPr>
            <w:r w:rsidRPr="0071024D">
              <w:rPr>
                <w:rFonts w:cstheme="minorHAnsi"/>
                <w:b/>
                <w:sz w:val="20"/>
                <w:lang w:val="nl-NL"/>
              </w:rPr>
              <w:t xml:space="preserve">Traject: </w:t>
            </w:r>
            <w:r>
              <w:rPr>
                <w:rFonts w:cstheme="minorHAnsi"/>
                <w:b/>
                <w:sz w:val="20"/>
                <w:lang w:val="nl-NL"/>
              </w:rPr>
              <w:t>Academisch</w:t>
            </w:r>
          </w:p>
          <w:p w14:paraId="006D7623" w14:textId="77777777" w:rsidR="00925349" w:rsidRPr="0071024D" w:rsidRDefault="00925349" w:rsidP="00EB5B92">
            <w:pPr>
              <w:spacing w:after="0" w:line="240" w:lineRule="auto"/>
              <w:rPr>
                <w:rFonts w:cstheme="minorHAnsi"/>
                <w:b/>
                <w:sz w:val="20"/>
                <w:lang w:val="nl-NL"/>
              </w:rPr>
            </w:pPr>
            <w:r w:rsidRPr="0071024D">
              <w:rPr>
                <w:rFonts w:cstheme="minorHAnsi"/>
                <w:b/>
                <w:sz w:val="20"/>
                <w:lang w:val="nl-NL"/>
              </w:rPr>
              <w:t>Planning</w:t>
            </w:r>
          </w:p>
        </w:tc>
      </w:tr>
      <w:tr w:rsidR="00925349" w:rsidRPr="00392EF3" w14:paraId="7CC0E302" w14:textId="77777777" w:rsidTr="00EB5B92">
        <w:tc>
          <w:tcPr>
            <w:tcW w:w="3710" w:type="dxa"/>
          </w:tcPr>
          <w:p w14:paraId="486FB22D" w14:textId="77777777" w:rsidR="00925349" w:rsidRPr="00016C38" w:rsidRDefault="00925349" w:rsidP="00EB5B92">
            <w:pPr>
              <w:spacing w:after="0" w:line="240" w:lineRule="auto"/>
              <w:rPr>
                <w:rFonts w:cstheme="minorHAnsi"/>
                <w:sz w:val="20"/>
              </w:rPr>
            </w:pPr>
            <w:r w:rsidRPr="00016C38">
              <w:rPr>
                <w:rFonts w:cstheme="minorHAnsi"/>
                <w:sz w:val="20"/>
              </w:rPr>
              <w:t xml:space="preserve">Participeren eerste schooldag  </w:t>
            </w:r>
          </w:p>
        </w:tc>
        <w:tc>
          <w:tcPr>
            <w:tcW w:w="5352" w:type="dxa"/>
          </w:tcPr>
          <w:p w14:paraId="00133ABC" w14:textId="77777777" w:rsidR="00925349" w:rsidRPr="00016C38" w:rsidRDefault="00925349" w:rsidP="00EB5B92">
            <w:pPr>
              <w:spacing w:after="0" w:line="240" w:lineRule="auto"/>
              <w:rPr>
                <w:rFonts w:cstheme="minorHAnsi"/>
                <w:sz w:val="20"/>
              </w:rPr>
            </w:pPr>
            <w:proofErr w:type="gramStart"/>
            <w:r w:rsidRPr="00016C38">
              <w:rPr>
                <w:rFonts w:cstheme="minorHAnsi"/>
                <w:sz w:val="20"/>
              </w:rPr>
              <w:t>maandag</w:t>
            </w:r>
            <w:proofErr w:type="gramEnd"/>
            <w:r w:rsidRPr="00016C38">
              <w:rPr>
                <w:rFonts w:cstheme="minorHAnsi"/>
                <w:sz w:val="20"/>
              </w:rPr>
              <w:t xml:space="preserve"> 1 september</w:t>
            </w:r>
          </w:p>
        </w:tc>
      </w:tr>
      <w:tr w:rsidR="00925349" w:rsidRPr="00392EF3" w14:paraId="095AF4DC" w14:textId="77777777" w:rsidTr="00EB5B92">
        <w:tc>
          <w:tcPr>
            <w:tcW w:w="3710" w:type="dxa"/>
          </w:tcPr>
          <w:p w14:paraId="0ED1C415" w14:textId="77777777" w:rsidR="00925349" w:rsidRPr="00392EF3" w:rsidRDefault="00925349" w:rsidP="00EB5B92">
            <w:pPr>
              <w:spacing w:after="0" w:line="240" w:lineRule="auto"/>
              <w:rPr>
                <w:rFonts w:cstheme="minorHAnsi"/>
                <w:sz w:val="20"/>
              </w:rPr>
            </w:pPr>
            <w:r w:rsidRPr="00392EF3">
              <w:rPr>
                <w:rFonts w:cstheme="minorHAnsi"/>
                <w:sz w:val="20"/>
              </w:rPr>
              <w:t xml:space="preserve">Observatiedagen stage 1 </w:t>
            </w:r>
          </w:p>
        </w:tc>
        <w:tc>
          <w:tcPr>
            <w:tcW w:w="5352" w:type="dxa"/>
            <w:shd w:val="clear" w:color="auto" w:fill="FFFFFF" w:themeFill="background1"/>
          </w:tcPr>
          <w:p w14:paraId="205C2097" w14:textId="77777777" w:rsidR="00925349" w:rsidRPr="00CE4373" w:rsidRDefault="00925349" w:rsidP="00EB5B92">
            <w:pPr>
              <w:tabs>
                <w:tab w:val="left" w:pos="1504"/>
              </w:tabs>
              <w:spacing w:after="0" w:line="240" w:lineRule="auto"/>
              <w:rPr>
                <w:rFonts w:cstheme="minorHAnsi"/>
                <w:sz w:val="20"/>
                <w:highlight w:val="green"/>
              </w:rPr>
            </w:pPr>
            <w:r w:rsidRPr="002A49FC">
              <w:rPr>
                <w:rFonts w:cstheme="minorHAnsi"/>
                <w:sz w:val="20"/>
              </w:rPr>
              <w:t>01/10</w:t>
            </w:r>
          </w:p>
        </w:tc>
      </w:tr>
      <w:tr w:rsidR="00925349" w:rsidRPr="00392EF3" w14:paraId="75483440" w14:textId="77777777" w:rsidTr="00EB5B92">
        <w:tc>
          <w:tcPr>
            <w:tcW w:w="3710" w:type="dxa"/>
          </w:tcPr>
          <w:p w14:paraId="017051A6" w14:textId="77777777" w:rsidR="00925349" w:rsidRPr="00392EF3" w:rsidRDefault="00925349" w:rsidP="00EB5B92">
            <w:pPr>
              <w:spacing w:after="0" w:line="240" w:lineRule="auto"/>
              <w:rPr>
                <w:rFonts w:cstheme="minorHAnsi"/>
                <w:sz w:val="20"/>
              </w:rPr>
            </w:pPr>
            <w:r w:rsidRPr="00392EF3">
              <w:rPr>
                <w:rFonts w:cstheme="minorHAnsi"/>
                <w:sz w:val="20"/>
              </w:rPr>
              <w:t xml:space="preserve">Stage 1 (2 weken) </w:t>
            </w:r>
          </w:p>
          <w:p w14:paraId="4CF909D9" w14:textId="77777777" w:rsidR="00925349" w:rsidRPr="00392EF3" w:rsidRDefault="00925349" w:rsidP="00EB5B92">
            <w:pPr>
              <w:spacing w:after="0" w:line="240" w:lineRule="auto"/>
              <w:rPr>
                <w:rFonts w:cstheme="minorHAnsi"/>
                <w:sz w:val="20"/>
              </w:rPr>
            </w:pPr>
          </w:p>
        </w:tc>
        <w:tc>
          <w:tcPr>
            <w:tcW w:w="5352" w:type="dxa"/>
            <w:shd w:val="clear" w:color="auto" w:fill="FFFFFF" w:themeFill="background1"/>
          </w:tcPr>
          <w:p w14:paraId="08FB9AAF" w14:textId="77777777" w:rsidR="00925349" w:rsidRPr="002A49FC" w:rsidRDefault="00925349" w:rsidP="00EB5B92">
            <w:pPr>
              <w:spacing w:after="0" w:line="240" w:lineRule="auto"/>
              <w:rPr>
                <w:rFonts w:cstheme="minorHAnsi"/>
                <w:sz w:val="20"/>
              </w:rPr>
            </w:pPr>
            <w:r w:rsidRPr="002A49FC">
              <w:rPr>
                <w:rFonts w:cstheme="minorHAnsi"/>
                <w:sz w:val="20"/>
              </w:rPr>
              <w:t>Week van 16/11/2026</w:t>
            </w:r>
          </w:p>
          <w:p w14:paraId="3769EA24" w14:textId="77777777" w:rsidR="00925349" w:rsidRPr="00CE4373" w:rsidRDefault="00925349" w:rsidP="00EB5B92">
            <w:pPr>
              <w:spacing w:after="0" w:line="240" w:lineRule="auto"/>
              <w:rPr>
                <w:rFonts w:cstheme="minorHAnsi"/>
                <w:sz w:val="20"/>
                <w:highlight w:val="green"/>
              </w:rPr>
            </w:pPr>
            <w:r w:rsidRPr="002A49FC">
              <w:rPr>
                <w:rFonts w:cstheme="minorHAnsi"/>
                <w:sz w:val="20"/>
              </w:rPr>
              <w:t>Week van 23/11/2026</w:t>
            </w:r>
          </w:p>
        </w:tc>
      </w:tr>
      <w:tr w:rsidR="00925349" w:rsidRPr="00392EF3" w14:paraId="6BA105DE" w14:textId="77777777" w:rsidTr="00EB5B92">
        <w:tc>
          <w:tcPr>
            <w:tcW w:w="3710" w:type="dxa"/>
          </w:tcPr>
          <w:p w14:paraId="6E097EE6" w14:textId="77777777" w:rsidR="00925349" w:rsidRPr="00117429" w:rsidRDefault="00925349" w:rsidP="00EB5B92">
            <w:pPr>
              <w:spacing w:after="0" w:line="240" w:lineRule="auto"/>
              <w:rPr>
                <w:rFonts w:cstheme="minorHAnsi"/>
                <w:sz w:val="20"/>
              </w:rPr>
            </w:pPr>
            <w:r w:rsidRPr="00117429">
              <w:rPr>
                <w:rFonts w:cstheme="minorHAnsi"/>
                <w:sz w:val="20"/>
              </w:rPr>
              <w:t>Observatiedagen ingroeistage</w:t>
            </w:r>
          </w:p>
        </w:tc>
        <w:tc>
          <w:tcPr>
            <w:tcW w:w="5352" w:type="dxa"/>
          </w:tcPr>
          <w:p w14:paraId="7D561CEF" w14:textId="77777777" w:rsidR="00925349" w:rsidRPr="00117429" w:rsidRDefault="00925349" w:rsidP="00EB5B92">
            <w:pPr>
              <w:spacing w:after="0" w:line="240" w:lineRule="auto"/>
              <w:rPr>
                <w:rFonts w:cstheme="minorHAnsi"/>
                <w:color w:val="808080" w:themeColor="background1" w:themeShade="80"/>
                <w:sz w:val="20"/>
              </w:rPr>
            </w:pPr>
            <w:r w:rsidRPr="00117429">
              <w:rPr>
                <w:rFonts w:cstheme="minorHAnsi"/>
                <w:color w:val="1F416B" w:themeColor="text1"/>
                <w:sz w:val="20"/>
              </w:rPr>
              <w:t>Eind januari (af te spreken met de mentor)</w:t>
            </w:r>
          </w:p>
        </w:tc>
      </w:tr>
      <w:tr w:rsidR="00925349" w:rsidRPr="00392EF3" w14:paraId="452D270C" w14:textId="77777777" w:rsidTr="00EB5B92">
        <w:tc>
          <w:tcPr>
            <w:tcW w:w="3710" w:type="dxa"/>
          </w:tcPr>
          <w:p w14:paraId="1B6AF808" w14:textId="77777777" w:rsidR="00925349" w:rsidRPr="00392EF3" w:rsidRDefault="00925349" w:rsidP="00EB5B92">
            <w:pPr>
              <w:spacing w:after="0" w:line="240" w:lineRule="auto"/>
              <w:rPr>
                <w:rFonts w:cstheme="minorHAnsi"/>
                <w:sz w:val="20"/>
              </w:rPr>
            </w:pPr>
            <w:r w:rsidRPr="00392EF3">
              <w:rPr>
                <w:rFonts w:cstheme="minorHAnsi"/>
                <w:sz w:val="20"/>
              </w:rPr>
              <w:t>Ingroeistage (</w:t>
            </w:r>
            <w:r>
              <w:rPr>
                <w:rFonts w:cstheme="minorHAnsi"/>
                <w:sz w:val="20"/>
              </w:rPr>
              <w:t>4</w:t>
            </w:r>
            <w:r w:rsidRPr="00392EF3">
              <w:rPr>
                <w:rFonts w:cstheme="minorHAnsi"/>
                <w:sz w:val="20"/>
              </w:rPr>
              <w:t xml:space="preserve"> weken) </w:t>
            </w:r>
          </w:p>
          <w:p w14:paraId="71BA1169" w14:textId="77777777" w:rsidR="00925349" w:rsidRPr="00CE4373" w:rsidRDefault="00925349" w:rsidP="00EB5B92">
            <w:pPr>
              <w:spacing w:after="0" w:line="240" w:lineRule="auto"/>
              <w:rPr>
                <w:rFonts w:cstheme="minorHAnsi"/>
                <w:color w:val="FFFFFF" w:themeColor="background1"/>
                <w:sz w:val="20"/>
              </w:rPr>
            </w:pPr>
          </w:p>
        </w:tc>
        <w:tc>
          <w:tcPr>
            <w:tcW w:w="5352" w:type="dxa"/>
            <w:shd w:val="clear" w:color="auto" w:fill="FFFFFF" w:themeFill="background1"/>
          </w:tcPr>
          <w:p w14:paraId="0A3AE66E" w14:textId="77777777" w:rsidR="00925349" w:rsidRPr="002A49FC" w:rsidRDefault="00925349" w:rsidP="00EB5B92">
            <w:pPr>
              <w:spacing w:after="0" w:line="240" w:lineRule="auto"/>
              <w:rPr>
                <w:rFonts w:cstheme="minorHAnsi"/>
                <w:sz w:val="20"/>
              </w:rPr>
            </w:pPr>
            <w:r w:rsidRPr="002A49FC">
              <w:rPr>
                <w:rFonts w:cstheme="minorHAnsi"/>
                <w:sz w:val="20"/>
              </w:rPr>
              <w:t>Week van 12/04/2026</w:t>
            </w:r>
          </w:p>
          <w:p w14:paraId="10A6B20D" w14:textId="77777777" w:rsidR="00925349" w:rsidRPr="002A49FC" w:rsidRDefault="00925349" w:rsidP="00EB5B92">
            <w:pPr>
              <w:spacing w:after="0" w:line="240" w:lineRule="auto"/>
              <w:rPr>
                <w:rFonts w:cstheme="minorHAnsi"/>
                <w:sz w:val="20"/>
              </w:rPr>
            </w:pPr>
            <w:r w:rsidRPr="002A49FC">
              <w:rPr>
                <w:rFonts w:cstheme="minorHAnsi"/>
                <w:sz w:val="20"/>
              </w:rPr>
              <w:t>Week van 19/04/2026</w:t>
            </w:r>
          </w:p>
          <w:p w14:paraId="66095704" w14:textId="77777777" w:rsidR="00925349" w:rsidRPr="002A49FC" w:rsidRDefault="00925349" w:rsidP="00EB5B92">
            <w:pPr>
              <w:spacing w:after="0" w:line="240" w:lineRule="auto"/>
              <w:rPr>
                <w:rFonts w:cstheme="minorHAnsi"/>
                <w:sz w:val="20"/>
              </w:rPr>
            </w:pPr>
            <w:r w:rsidRPr="002A49FC">
              <w:rPr>
                <w:rFonts w:cstheme="minorHAnsi"/>
                <w:sz w:val="20"/>
              </w:rPr>
              <w:t>Week van 26/04/2026</w:t>
            </w:r>
          </w:p>
          <w:p w14:paraId="0F5C1A6F" w14:textId="77777777" w:rsidR="00925349" w:rsidRPr="002A49FC" w:rsidRDefault="00925349" w:rsidP="00EB5B92">
            <w:pPr>
              <w:spacing w:after="0" w:line="240" w:lineRule="auto"/>
              <w:rPr>
                <w:rFonts w:cstheme="minorHAnsi"/>
                <w:sz w:val="20"/>
              </w:rPr>
            </w:pPr>
            <w:r w:rsidRPr="002A49FC">
              <w:rPr>
                <w:rFonts w:cstheme="minorHAnsi"/>
                <w:sz w:val="20"/>
              </w:rPr>
              <w:t>Week van 03/05/2026</w:t>
            </w:r>
          </w:p>
          <w:p w14:paraId="5B6ECFF7" w14:textId="77777777" w:rsidR="00925349" w:rsidRPr="00117429" w:rsidRDefault="00925349" w:rsidP="00EB5B92">
            <w:pPr>
              <w:spacing w:after="0" w:line="240" w:lineRule="auto"/>
              <w:rPr>
                <w:rFonts w:cstheme="minorHAnsi"/>
                <w:sz w:val="20"/>
              </w:rPr>
            </w:pPr>
          </w:p>
        </w:tc>
      </w:tr>
    </w:tbl>
    <w:p w14:paraId="703FDBE9" w14:textId="77777777" w:rsidR="00925349" w:rsidRPr="00392EF3" w:rsidRDefault="00925349" w:rsidP="00925349">
      <w:pPr>
        <w:rPr>
          <w:rFonts w:cstheme="minorHAnsi"/>
          <w:sz w:val="20"/>
          <w:lang w:val="nl-NL" w:eastAsia="nl-NL"/>
        </w:rPr>
      </w:pPr>
      <w:r w:rsidRPr="00392EF3">
        <w:rPr>
          <w:rFonts w:cstheme="minorHAnsi"/>
          <w:sz w:val="20"/>
          <w:lang w:val="nl-NL" w:eastAsia="nl-NL"/>
        </w:rPr>
        <w:t xml:space="preserve">*Naast deze momenten kan de student ook voor opdrachten van andere opleidingsactiviteiten de school of de mentor bevragen in onderlinge toestemming. </w:t>
      </w:r>
    </w:p>
    <w:p w14:paraId="5CE470B4" w14:textId="77777777" w:rsidR="00925349" w:rsidRPr="00392EF3" w:rsidRDefault="00925349" w:rsidP="00925349">
      <w:pPr>
        <w:rPr>
          <w:rFonts w:cstheme="minorHAnsi"/>
          <w:sz w:val="20"/>
          <w:lang w:val="nl-NL" w:eastAsia="nl-NL"/>
        </w:rPr>
      </w:pPr>
    </w:p>
    <w:p w14:paraId="42C49B5B" w14:textId="77777777" w:rsidR="00925349" w:rsidRPr="00392EF3" w:rsidRDefault="00925349" w:rsidP="00925349">
      <w:pPr>
        <w:spacing w:after="0" w:line="240" w:lineRule="auto"/>
        <w:ind w:right="340"/>
        <w:jc w:val="both"/>
        <w:rPr>
          <w:rFonts w:cstheme="minorHAnsi"/>
          <w:sz w:val="20"/>
          <w:lang w:val="nl-NL" w:eastAsia="nl-NL"/>
        </w:rPr>
      </w:pPr>
      <w:r w:rsidRPr="00392EF3">
        <w:rPr>
          <w:rFonts w:cstheme="minorHAnsi"/>
          <w:sz w:val="20"/>
          <w:lang w:val="nl-NL" w:eastAsia="nl-NL"/>
        </w:rPr>
        <w:lastRenderedPageBreak/>
        <w:t xml:space="preserve">Bij vragen, contacteer de student en/of </w:t>
      </w:r>
      <w:r>
        <w:rPr>
          <w:rFonts w:cstheme="minorHAnsi"/>
          <w:sz w:val="20"/>
          <w:lang w:val="nl-NL" w:eastAsia="nl-NL"/>
        </w:rPr>
        <w:t>Barbara.dejonge</w:t>
      </w:r>
      <w:r w:rsidRPr="00392EF3">
        <w:rPr>
          <w:rFonts w:cstheme="minorHAnsi"/>
          <w:sz w:val="20"/>
          <w:lang w:val="nl-NL" w:eastAsia="nl-NL"/>
        </w:rPr>
        <w:t>@odisee.be (jaarcoördinator). Alvast bijzonder bedankt om samen school te maken!</w:t>
      </w:r>
    </w:p>
    <w:p w14:paraId="0B88D677" w14:textId="77777777" w:rsidR="00925349" w:rsidRPr="00392EF3" w:rsidRDefault="00925349" w:rsidP="00925349">
      <w:pPr>
        <w:spacing w:after="0" w:line="240" w:lineRule="auto"/>
        <w:ind w:right="340"/>
        <w:jc w:val="both"/>
        <w:rPr>
          <w:rFonts w:cstheme="minorHAnsi"/>
          <w:sz w:val="20"/>
          <w:lang w:val="nl-NL" w:eastAsia="nl-NL"/>
        </w:rPr>
      </w:pPr>
    </w:p>
    <w:p w14:paraId="1B9855FE" w14:textId="77777777" w:rsidR="00925349" w:rsidRPr="00392EF3" w:rsidRDefault="00925349" w:rsidP="00925349">
      <w:pPr>
        <w:spacing w:after="0" w:line="240" w:lineRule="auto"/>
        <w:ind w:right="340"/>
        <w:jc w:val="both"/>
        <w:rPr>
          <w:rFonts w:cstheme="minorHAnsi"/>
          <w:sz w:val="20"/>
          <w:lang w:val="nl-NL" w:eastAsia="nl-NL"/>
        </w:rPr>
      </w:pPr>
      <w:r w:rsidRPr="00392EF3">
        <w:rPr>
          <w:rFonts w:cstheme="minorHAnsi"/>
          <w:sz w:val="20"/>
          <w:lang w:val="nl-NL" w:eastAsia="nl-NL"/>
        </w:rPr>
        <w:t>Gelieve onderstaande tabel in te vullen en terug te mailen naar de student a.u.b.</w:t>
      </w:r>
    </w:p>
    <w:p w14:paraId="3E27C50B" w14:textId="77777777" w:rsidR="00925349" w:rsidRPr="00392EF3" w:rsidRDefault="00925349" w:rsidP="00925349">
      <w:pPr>
        <w:rPr>
          <w:rFonts w:cstheme="minorHAnsi"/>
          <w:sz w:val="20"/>
          <w:lang w:val="nl-NL" w:eastAsia="nl-NL"/>
        </w:rPr>
      </w:pPr>
      <w:r w:rsidRPr="00392EF3">
        <w:rPr>
          <w:rFonts w:cstheme="minorHAnsi"/>
          <w:sz w:val="20"/>
          <w:lang w:val="nl-NL" w:eastAsia="nl-N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7"/>
        <w:gridCol w:w="2212"/>
        <w:gridCol w:w="2226"/>
        <w:gridCol w:w="1978"/>
      </w:tblGrid>
      <w:tr w:rsidR="00925349" w:rsidRPr="00392EF3" w14:paraId="5D647ABE" w14:textId="77777777" w:rsidTr="00EB5B92">
        <w:tc>
          <w:tcPr>
            <w:tcW w:w="9062" w:type="dxa"/>
            <w:gridSpan w:val="4"/>
            <w:shd w:val="clear" w:color="auto" w:fill="D9D9D9" w:themeFill="background1" w:themeFillShade="D9"/>
          </w:tcPr>
          <w:p w14:paraId="16BF13AF" w14:textId="77777777" w:rsidR="00925349" w:rsidRPr="00392EF3" w:rsidRDefault="00925349" w:rsidP="00EB5B92">
            <w:pPr>
              <w:spacing w:after="0" w:line="240" w:lineRule="auto"/>
              <w:rPr>
                <w:rFonts w:cstheme="minorHAnsi"/>
                <w:b/>
                <w:sz w:val="20"/>
                <w:lang w:val="nl-NL"/>
              </w:rPr>
            </w:pPr>
            <w:r w:rsidRPr="00392EF3">
              <w:rPr>
                <w:rFonts w:cstheme="minorHAnsi"/>
                <w:b/>
                <w:sz w:val="20"/>
                <w:lang w:val="nl-NL"/>
              </w:rPr>
              <w:lastRenderedPageBreak/>
              <w:t xml:space="preserve">Traject: Academisch </w:t>
            </w:r>
          </w:p>
          <w:p w14:paraId="3B62EE80" w14:textId="77777777" w:rsidR="00925349" w:rsidRPr="00392EF3" w:rsidRDefault="00925349" w:rsidP="00EB5B92">
            <w:pPr>
              <w:spacing w:after="0" w:line="240" w:lineRule="auto"/>
              <w:rPr>
                <w:rFonts w:cstheme="minorHAnsi"/>
                <w:b/>
                <w:sz w:val="20"/>
              </w:rPr>
            </w:pPr>
            <w:r w:rsidRPr="00392EF3">
              <w:rPr>
                <w:rFonts w:cstheme="minorHAnsi"/>
                <w:b/>
                <w:sz w:val="20"/>
              </w:rPr>
              <w:t>Aanvraag stage derde jaar Kleuteronderwijs (</w:t>
            </w:r>
            <w:proofErr w:type="spellStart"/>
            <w:r w:rsidRPr="00392EF3">
              <w:rPr>
                <w:rFonts w:cstheme="minorHAnsi"/>
                <w:b/>
                <w:sz w:val="20"/>
              </w:rPr>
              <w:t>Odisee</w:t>
            </w:r>
            <w:proofErr w:type="spellEnd"/>
            <w:r w:rsidRPr="00392EF3">
              <w:rPr>
                <w:rFonts w:cstheme="minorHAnsi"/>
                <w:b/>
                <w:sz w:val="20"/>
              </w:rPr>
              <w:t xml:space="preserve">, Campus Aalst) </w:t>
            </w:r>
          </w:p>
        </w:tc>
      </w:tr>
      <w:tr w:rsidR="00925349" w:rsidRPr="00392EF3" w14:paraId="145BCEC1" w14:textId="77777777" w:rsidTr="00EB5B92">
        <w:tc>
          <w:tcPr>
            <w:tcW w:w="9062" w:type="dxa"/>
            <w:gridSpan w:val="4"/>
          </w:tcPr>
          <w:p w14:paraId="72C5A77B"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School: </w:t>
            </w:r>
          </w:p>
          <w:p w14:paraId="23B71F6F"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Adres (indien vestigingsplaats dan dit adres vermelden a.u.b.): </w:t>
            </w:r>
          </w:p>
          <w:p w14:paraId="433DA1A4"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Directie: </w:t>
            </w:r>
          </w:p>
          <w:p w14:paraId="2E6EF2E3"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E-mail directie: </w:t>
            </w:r>
          </w:p>
          <w:p w14:paraId="7168ADED" w14:textId="77777777" w:rsidR="00925349" w:rsidRPr="00392EF3" w:rsidRDefault="00925349" w:rsidP="00EB5B92">
            <w:pPr>
              <w:spacing w:after="0" w:line="240" w:lineRule="auto"/>
              <w:jc w:val="both"/>
              <w:rPr>
                <w:rFonts w:cstheme="minorHAnsi"/>
                <w:sz w:val="20"/>
              </w:rPr>
            </w:pPr>
          </w:p>
          <w:p w14:paraId="57E55788"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Als directie bevestig ik voor onderstaande studenten de toelating voor </w:t>
            </w:r>
            <w:r w:rsidRPr="00392EF3">
              <w:rPr>
                <w:rFonts w:cstheme="minorHAnsi"/>
                <w:b/>
                <w:sz w:val="20"/>
              </w:rPr>
              <w:t>STAGE 1</w:t>
            </w:r>
            <w:r w:rsidRPr="00392EF3">
              <w:rPr>
                <w:rFonts w:cstheme="minorHAnsi"/>
                <w:sz w:val="20"/>
              </w:rPr>
              <w:t xml:space="preserve"> en </w:t>
            </w:r>
            <w:r w:rsidRPr="00392EF3">
              <w:rPr>
                <w:rFonts w:cstheme="minorHAnsi"/>
                <w:b/>
                <w:sz w:val="20"/>
              </w:rPr>
              <w:t xml:space="preserve">INGROEI </w:t>
            </w:r>
            <w:r w:rsidRPr="00392EF3">
              <w:rPr>
                <w:rFonts w:cstheme="minorHAnsi"/>
                <w:sz w:val="20"/>
              </w:rPr>
              <w:t xml:space="preserve">(zie planning).  </w:t>
            </w:r>
          </w:p>
        </w:tc>
      </w:tr>
      <w:tr w:rsidR="00925349" w:rsidRPr="00392EF3" w14:paraId="7D976EAE" w14:textId="77777777" w:rsidTr="00EB5B92">
        <w:tc>
          <w:tcPr>
            <w:tcW w:w="2197" w:type="dxa"/>
          </w:tcPr>
          <w:p w14:paraId="21178D7E" w14:textId="77777777" w:rsidR="00925349" w:rsidRPr="00392EF3" w:rsidRDefault="00925349" w:rsidP="00EB5B92">
            <w:pPr>
              <w:spacing w:after="0" w:line="240" w:lineRule="auto"/>
              <w:jc w:val="both"/>
              <w:rPr>
                <w:rFonts w:cstheme="minorHAnsi"/>
                <w:sz w:val="20"/>
              </w:rPr>
            </w:pPr>
            <w:r w:rsidRPr="00392EF3">
              <w:rPr>
                <w:rFonts w:cstheme="minorHAnsi"/>
                <w:sz w:val="20"/>
              </w:rPr>
              <w:t>Student</w:t>
            </w:r>
          </w:p>
        </w:tc>
        <w:tc>
          <w:tcPr>
            <w:tcW w:w="2334" w:type="dxa"/>
          </w:tcPr>
          <w:p w14:paraId="1F9BEA46"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Stage 1: kleuterklas </w:t>
            </w:r>
          </w:p>
        </w:tc>
        <w:tc>
          <w:tcPr>
            <w:tcW w:w="2400" w:type="dxa"/>
          </w:tcPr>
          <w:p w14:paraId="3B774E8E"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Stage 1: naam mentor  </w:t>
            </w:r>
          </w:p>
        </w:tc>
        <w:tc>
          <w:tcPr>
            <w:tcW w:w="2131" w:type="dxa"/>
          </w:tcPr>
          <w:p w14:paraId="6B0D703B" w14:textId="77777777" w:rsidR="00925349" w:rsidRPr="00392EF3" w:rsidRDefault="00925349" w:rsidP="00EB5B92">
            <w:pPr>
              <w:spacing w:after="0" w:line="240" w:lineRule="auto"/>
              <w:jc w:val="both"/>
              <w:rPr>
                <w:rFonts w:cstheme="minorHAnsi"/>
                <w:sz w:val="20"/>
              </w:rPr>
            </w:pPr>
            <w:r w:rsidRPr="00392EF3">
              <w:rPr>
                <w:rFonts w:cstheme="minorHAnsi"/>
                <w:sz w:val="20"/>
              </w:rPr>
              <w:t>E-mail mentor</w:t>
            </w:r>
          </w:p>
        </w:tc>
      </w:tr>
      <w:tr w:rsidR="00925349" w:rsidRPr="00392EF3" w14:paraId="259E3D45" w14:textId="77777777" w:rsidTr="00EB5B92">
        <w:tc>
          <w:tcPr>
            <w:tcW w:w="2197" w:type="dxa"/>
            <w:vMerge w:val="restart"/>
          </w:tcPr>
          <w:p w14:paraId="357E151A" w14:textId="77777777" w:rsidR="00925349" w:rsidRPr="00392EF3" w:rsidRDefault="00925349" w:rsidP="00EB5B92">
            <w:pPr>
              <w:spacing w:after="0" w:line="240" w:lineRule="auto"/>
              <w:jc w:val="both"/>
              <w:rPr>
                <w:rFonts w:cstheme="minorHAnsi"/>
                <w:sz w:val="20"/>
              </w:rPr>
            </w:pPr>
            <w:r w:rsidRPr="00392EF3">
              <w:rPr>
                <w:rFonts w:cstheme="minorHAnsi"/>
                <w:sz w:val="20"/>
              </w:rPr>
              <w:t>1.</w:t>
            </w:r>
          </w:p>
          <w:p w14:paraId="40FC6514" w14:textId="77777777" w:rsidR="00925349" w:rsidRPr="00392EF3" w:rsidRDefault="00925349" w:rsidP="00EB5B92">
            <w:pPr>
              <w:spacing w:after="0" w:line="240" w:lineRule="auto"/>
              <w:jc w:val="both"/>
              <w:rPr>
                <w:rFonts w:cstheme="minorHAnsi"/>
                <w:sz w:val="20"/>
              </w:rPr>
            </w:pPr>
          </w:p>
        </w:tc>
        <w:tc>
          <w:tcPr>
            <w:tcW w:w="2334" w:type="dxa"/>
          </w:tcPr>
          <w:p w14:paraId="2DBE99EA" w14:textId="77777777" w:rsidR="00925349" w:rsidRPr="00392EF3" w:rsidRDefault="00925349" w:rsidP="00EB5B92">
            <w:pPr>
              <w:spacing w:after="0" w:line="240" w:lineRule="auto"/>
              <w:jc w:val="both"/>
              <w:rPr>
                <w:rFonts w:cstheme="minorHAnsi"/>
                <w:sz w:val="20"/>
              </w:rPr>
            </w:pPr>
            <w:r w:rsidRPr="00392EF3">
              <w:rPr>
                <w:rFonts w:cstheme="minorHAnsi"/>
                <w:sz w:val="20"/>
              </w:rPr>
              <w:t>Peuter</w:t>
            </w:r>
          </w:p>
          <w:p w14:paraId="04238432" w14:textId="77777777" w:rsidR="00925349" w:rsidRPr="00392EF3" w:rsidRDefault="00925349" w:rsidP="00EB5B92">
            <w:pPr>
              <w:spacing w:after="0" w:line="240" w:lineRule="auto"/>
              <w:jc w:val="both"/>
              <w:rPr>
                <w:rFonts w:cstheme="minorHAnsi"/>
                <w:sz w:val="20"/>
              </w:rPr>
            </w:pPr>
            <w:r w:rsidRPr="00392EF3">
              <w:rPr>
                <w:rFonts w:cstheme="minorHAnsi"/>
                <w:sz w:val="20"/>
              </w:rPr>
              <w:t>1</w:t>
            </w:r>
            <w:r w:rsidRPr="00392EF3">
              <w:rPr>
                <w:rFonts w:cstheme="minorHAnsi"/>
                <w:sz w:val="20"/>
                <w:vertAlign w:val="superscript"/>
              </w:rPr>
              <w:t>ste</w:t>
            </w:r>
            <w:r w:rsidRPr="00392EF3">
              <w:rPr>
                <w:rFonts w:cstheme="minorHAnsi"/>
                <w:sz w:val="20"/>
              </w:rPr>
              <w:t xml:space="preserve"> </w:t>
            </w:r>
          </w:p>
          <w:p w14:paraId="61933200" w14:textId="77777777" w:rsidR="00925349" w:rsidRPr="00392EF3" w:rsidRDefault="00925349" w:rsidP="00EB5B92">
            <w:pPr>
              <w:spacing w:after="0" w:line="240" w:lineRule="auto"/>
              <w:jc w:val="both"/>
              <w:rPr>
                <w:rFonts w:cstheme="minorHAnsi"/>
                <w:sz w:val="20"/>
              </w:rPr>
            </w:pPr>
            <w:r w:rsidRPr="00392EF3">
              <w:rPr>
                <w:rFonts w:cstheme="minorHAnsi"/>
                <w:sz w:val="20"/>
              </w:rPr>
              <w:t>2</w:t>
            </w:r>
            <w:r w:rsidRPr="00392EF3">
              <w:rPr>
                <w:rFonts w:cstheme="minorHAnsi"/>
                <w:sz w:val="20"/>
                <w:vertAlign w:val="superscript"/>
              </w:rPr>
              <w:t>de</w:t>
            </w:r>
            <w:r w:rsidRPr="00392EF3">
              <w:rPr>
                <w:rFonts w:cstheme="minorHAnsi"/>
                <w:sz w:val="20"/>
              </w:rPr>
              <w:t xml:space="preserve"> </w:t>
            </w:r>
          </w:p>
          <w:p w14:paraId="66F220E9" w14:textId="77777777" w:rsidR="00925349" w:rsidRPr="00392EF3" w:rsidRDefault="00925349" w:rsidP="00EB5B92">
            <w:pPr>
              <w:spacing w:after="0" w:line="240" w:lineRule="auto"/>
              <w:jc w:val="both"/>
              <w:rPr>
                <w:rFonts w:cstheme="minorHAnsi"/>
                <w:sz w:val="20"/>
              </w:rPr>
            </w:pPr>
            <w:r w:rsidRPr="00392EF3">
              <w:rPr>
                <w:rFonts w:cstheme="minorHAnsi"/>
                <w:sz w:val="20"/>
              </w:rPr>
              <w:t>3</w:t>
            </w:r>
            <w:r w:rsidRPr="00392EF3">
              <w:rPr>
                <w:rFonts w:cstheme="minorHAnsi"/>
                <w:sz w:val="20"/>
                <w:vertAlign w:val="superscript"/>
              </w:rPr>
              <w:t>de</w:t>
            </w:r>
          </w:p>
          <w:p w14:paraId="71E56E99" w14:textId="77777777" w:rsidR="00925349" w:rsidRPr="00392EF3" w:rsidRDefault="00925349" w:rsidP="00EB5B92">
            <w:pPr>
              <w:spacing w:after="0" w:line="240" w:lineRule="auto"/>
              <w:jc w:val="both"/>
              <w:rPr>
                <w:rFonts w:cstheme="minorHAnsi"/>
                <w:sz w:val="20"/>
              </w:rPr>
            </w:pPr>
          </w:p>
        </w:tc>
        <w:tc>
          <w:tcPr>
            <w:tcW w:w="2400" w:type="dxa"/>
          </w:tcPr>
          <w:p w14:paraId="09D0C943" w14:textId="77777777" w:rsidR="00925349" w:rsidRPr="00392EF3" w:rsidRDefault="00925349" w:rsidP="00EB5B92">
            <w:pPr>
              <w:spacing w:after="0" w:line="240" w:lineRule="auto"/>
              <w:jc w:val="both"/>
              <w:rPr>
                <w:rFonts w:cstheme="minorHAnsi"/>
                <w:sz w:val="20"/>
              </w:rPr>
            </w:pPr>
          </w:p>
        </w:tc>
        <w:tc>
          <w:tcPr>
            <w:tcW w:w="2131" w:type="dxa"/>
          </w:tcPr>
          <w:p w14:paraId="29C5D58D" w14:textId="77777777" w:rsidR="00925349" w:rsidRPr="00392EF3" w:rsidRDefault="00925349" w:rsidP="00EB5B92">
            <w:pPr>
              <w:spacing w:after="0" w:line="240" w:lineRule="auto"/>
              <w:jc w:val="both"/>
              <w:rPr>
                <w:rFonts w:cstheme="minorHAnsi"/>
                <w:sz w:val="20"/>
              </w:rPr>
            </w:pPr>
          </w:p>
        </w:tc>
      </w:tr>
      <w:tr w:rsidR="00925349" w:rsidRPr="00392EF3" w14:paraId="63458545" w14:textId="77777777" w:rsidTr="00EB5B92">
        <w:tc>
          <w:tcPr>
            <w:tcW w:w="2197" w:type="dxa"/>
            <w:vMerge/>
          </w:tcPr>
          <w:p w14:paraId="42A138A3" w14:textId="77777777" w:rsidR="00925349" w:rsidRPr="00392EF3" w:rsidRDefault="00925349" w:rsidP="00EB5B92">
            <w:pPr>
              <w:spacing w:after="0" w:line="240" w:lineRule="auto"/>
              <w:jc w:val="both"/>
              <w:rPr>
                <w:rFonts w:cstheme="minorHAnsi"/>
                <w:sz w:val="20"/>
              </w:rPr>
            </w:pPr>
          </w:p>
        </w:tc>
        <w:tc>
          <w:tcPr>
            <w:tcW w:w="2334" w:type="dxa"/>
          </w:tcPr>
          <w:p w14:paraId="3E06A460"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Ingroei: kleuterklas </w:t>
            </w:r>
          </w:p>
        </w:tc>
        <w:tc>
          <w:tcPr>
            <w:tcW w:w="2400" w:type="dxa"/>
          </w:tcPr>
          <w:p w14:paraId="1FDCC494"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Ingroei: naam mentor  </w:t>
            </w:r>
          </w:p>
        </w:tc>
        <w:tc>
          <w:tcPr>
            <w:tcW w:w="2131" w:type="dxa"/>
          </w:tcPr>
          <w:p w14:paraId="736E231A" w14:textId="77777777" w:rsidR="00925349" w:rsidRPr="00392EF3" w:rsidRDefault="00925349" w:rsidP="00EB5B92">
            <w:pPr>
              <w:spacing w:after="0" w:line="240" w:lineRule="auto"/>
              <w:jc w:val="both"/>
              <w:rPr>
                <w:rFonts w:cstheme="minorHAnsi"/>
                <w:sz w:val="20"/>
              </w:rPr>
            </w:pPr>
            <w:r w:rsidRPr="00392EF3">
              <w:rPr>
                <w:rFonts w:cstheme="minorHAnsi"/>
                <w:sz w:val="20"/>
              </w:rPr>
              <w:t>E-mail mentor</w:t>
            </w:r>
          </w:p>
        </w:tc>
      </w:tr>
      <w:tr w:rsidR="00925349" w:rsidRPr="00392EF3" w14:paraId="11A74240" w14:textId="77777777" w:rsidTr="00EB5B92">
        <w:tc>
          <w:tcPr>
            <w:tcW w:w="2197" w:type="dxa"/>
            <w:vMerge/>
          </w:tcPr>
          <w:p w14:paraId="7D168666" w14:textId="77777777" w:rsidR="00925349" w:rsidRPr="00392EF3" w:rsidRDefault="00925349" w:rsidP="00EB5B92">
            <w:pPr>
              <w:spacing w:after="0" w:line="240" w:lineRule="auto"/>
              <w:jc w:val="both"/>
              <w:rPr>
                <w:rFonts w:cstheme="minorHAnsi"/>
                <w:sz w:val="20"/>
              </w:rPr>
            </w:pPr>
          </w:p>
        </w:tc>
        <w:tc>
          <w:tcPr>
            <w:tcW w:w="2334" w:type="dxa"/>
          </w:tcPr>
          <w:p w14:paraId="642EEB31" w14:textId="77777777" w:rsidR="00925349" w:rsidRPr="00392EF3" w:rsidRDefault="00925349" w:rsidP="00EB5B92">
            <w:pPr>
              <w:spacing w:after="0" w:line="240" w:lineRule="auto"/>
              <w:jc w:val="both"/>
              <w:rPr>
                <w:rFonts w:cstheme="minorHAnsi"/>
                <w:sz w:val="20"/>
              </w:rPr>
            </w:pPr>
            <w:r w:rsidRPr="00392EF3">
              <w:rPr>
                <w:rFonts w:cstheme="minorHAnsi"/>
                <w:sz w:val="20"/>
              </w:rPr>
              <w:t>Peuter</w:t>
            </w:r>
          </w:p>
          <w:p w14:paraId="7701A59E" w14:textId="77777777" w:rsidR="00925349" w:rsidRPr="00392EF3" w:rsidRDefault="00925349" w:rsidP="00EB5B92">
            <w:pPr>
              <w:spacing w:after="0" w:line="240" w:lineRule="auto"/>
              <w:jc w:val="both"/>
              <w:rPr>
                <w:rFonts w:cstheme="minorHAnsi"/>
                <w:sz w:val="20"/>
              </w:rPr>
            </w:pPr>
            <w:r w:rsidRPr="00392EF3">
              <w:rPr>
                <w:rFonts w:cstheme="minorHAnsi"/>
                <w:sz w:val="20"/>
              </w:rPr>
              <w:t>1</w:t>
            </w:r>
            <w:r w:rsidRPr="00392EF3">
              <w:rPr>
                <w:rFonts w:cstheme="minorHAnsi"/>
                <w:sz w:val="20"/>
                <w:vertAlign w:val="superscript"/>
              </w:rPr>
              <w:t>ste</w:t>
            </w:r>
            <w:r w:rsidRPr="00392EF3">
              <w:rPr>
                <w:rFonts w:cstheme="minorHAnsi"/>
                <w:sz w:val="20"/>
              </w:rPr>
              <w:t xml:space="preserve"> </w:t>
            </w:r>
          </w:p>
          <w:p w14:paraId="153B910B" w14:textId="77777777" w:rsidR="00925349" w:rsidRPr="00392EF3" w:rsidRDefault="00925349" w:rsidP="00EB5B92">
            <w:pPr>
              <w:spacing w:after="0" w:line="240" w:lineRule="auto"/>
              <w:jc w:val="both"/>
              <w:rPr>
                <w:rFonts w:cstheme="minorHAnsi"/>
                <w:sz w:val="20"/>
              </w:rPr>
            </w:pPr>
            <w:r w:rsidRPr="00392EF3">
              <w:rPr>
                <w:rFonts w:cstheme="minorHAnsi"/>
                <w:sz w:val="20"/>
              </w:rPr>
              <w:t>2</w:t>
            </w:r>
            <w:r w:rsidRPr="00392EF3">
              <w:rPr>
                <w:rFonts w:cstheme="minorHAnsi"/>
                <w:sz w:val="20"/>
                <w:vertAlign w:val="superscript"/>
              </w:rPr>
              <w:t>de</w:t>
            </w:r>
            <w:r w:rsidRPr="00392EF3">
              <w:rPr>
                <w:rFonts w:cstheme="minorHAnsi"/>
                <w:sz w:val="20"/>
              </w:rPr>
              <w:t xml:space="preserve"> </w:t>
            </w:r>
          </w:p>
          <w:p w14:paraId="2938032D" w14:textId="77777777" w:rsidR="00925349" w:rsidRPr="00392EF3" w:rsidRDefault="00925349" w:rsidP="00EB5B92">
            <w:pPr>
              <w:spacing w:after="0" w:line="240" w:lineRule="auto"/>
              <w:jc w:val="both"/>
              <w:rPr>
                <w:rFonts w:cstheme="minorHAnsi"/>
                <w:sz w:val="20"/>
              </w:rPr>
            </w:pPr>
            <w:r w:rsidRPr="00392EF3">
              <w:rPr>
                <w:rFonts w:cstheme="minorHAnsi"/>
                <w:sz w:val="20"/>
              </w:rPr>
              <w:t>3</w:t>
            </w:r>
            <w:r w:rsidRPr="00392EF3">
              <w:rPr>
                <w:rFonts w:cstheme="minorHAnsi"/>
                <w:sz w:val="20"/>
                <w:vertAlign w:val="superscript"/>
              </w:rPr>
              <w:t>de</w:t>
            </w:r>
          </w:p>
          <w:p w14:paraId="64DEA751" w14:textId="77777777" w:rsidR="00925349" w:rsidRPr="00392EF3" w:rsidRDefault="00925349" w:rsidP="00EB5B92">
            <w:pPr>
              <w:spacing w:after="0" w:line="240" w:lineRule="auto"/>
              <w:jc w:val="both"/>
              <w:rPr>
                <w:rFonts w:cstheme="minorHAnsi"/>
                <w:sz w:val="20"/>
              </w:rPr>
            </w:pPr>
          </w:p>
        </w:tc>
        <w:tc>
          <w:tcPr>
            <w:tcW w:w="2400" w:type="dxa"/>
          </w:tcPr>
          <w:p w14:paraId="4CC5C3B0" w14:textId="77777777" w:rsidR="00925349" w:rsidRPr="00392EF3" w:rsidRDefault="00925349" w:rsidP="00EB5B92">
            <w:pPr>
              <w:spacing w:after="0" w:line="240" w:lineRule="auto"/>
              <w:jc w:val="both"/>
              <w:rPr>
                <w:rFonts w:cstheme="minorHAnsi"/>
                <w:sz w:val="20"/>
              </w:rPr>
            </w:pPr>
          </w:p>
        </w:tc>
        <w:tc>
          <w:tcPr>
            <w:tcW w:w="2131" w:type="dxa"/>
          </w:tcPr>
          <w:p w14:paraId="59F11B0A" w14:textId="77777777" w:rsidR="00925349" w:rsidRPr="00392EF3" w:rsidRDefault="00925349" w:rsidP="00EB5B92">
            <w:pPr>
              <w:spacing w:after="0" w:line="240" w:lineRule="auto"/>
              <w:jc w:val="both"/>
              <w:rPr>
                <w:rFonts w:cstheme="minorHAnsi"/>
                <w:sz w:val="20"/>
              </w:rPr>
            </w:pPr>
          </w:p>
        </w:tc>
      </w:tr>
      <w:tr w:rsidR="00925349" w:rsidRPr="00392EF3" w14:paraId="7B7D30D6" w14:textId="77777777" w:rsidTr="00EB5B92">
        <w:tc>
          <w:tcPr>
            <w:tcW w:w="2197" w:type="dxa"/>
            <w:vMerge w:val="restart"/>
          </w:tcPr>
          <w:p w14:paraId="58A54F24"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2. </w:t>
            </w:r>
          </w:p>
        </w:tc>
        <w:tc>
          <w:tcPr>
            <w:tcW w:w="2334" w:type="dxa"/>
          </w:tcPr>
          <w:p w14:paraId="58D9F344"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Stage 1: kleuterklas </w:t>
            </w:r>
          </w:p>
        </w:tc>
        <w:tc>
          <w:tcPr>
            <w:tcW w:w="2400" w:type="dxa"/>
          </w:tcPr>
          <w:p w14:paraId="3C5653B7"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Stage 1: naam mentor  </w:t>
            </w:r>
          </w:p>
        </w:tc>
        <w:tc>
          <w:tcPr>
            <w:tcW w:w="2131" w:type="dxa"/>
          </w:tcPr>
          <w:p w14:paraId="56D66F6B" w14:textId="77777777" w:rsidR="00925349" w:rsidRPr="00392EF3" w:rsidRDefault="00925349" w:rsidP="00EB5B92">
            <w:pPr>
              <w:spacing w:after="0" w:line="240" w:lineRule="auto"/>
              <w:jc w:val="both"/>
              <w:rPr>
                <w:rFonts w:cstheme="minorHAnsi"/>
                <w:sz w:val="20"/>
              </w:rPr>
            </w:pPr>
            <w:r w:rsidRPr="00392EF3">
              <w:rPr>
                <w:rFonts w:cstheme="minorHAnsi"/>
                <w:sz w:val="20"/>
              </w:rPr>
              <w:t>E-mail mentor</w:t>
            </w:r>
          </w:p>
        </w:tc>
      </w:tr>
      <w:tr w:rsidR="00925349" w:rsidRPr="00392EF3" w14:paraId="0DFECA75" w14:textId="77777777" w:rsidTr="00EB5B92">
        <w:tc>
          <w:tcPr>
            <w:tcW w:w="2197" w:type="dxa"/>
            <w:vMerge/>
          </w:tcPr>
          <w:p w14:paraId="0CC78133" w14:textId="77777777" w:rsidR="00925349" w:rsidRPr="00392EF3" w:rsidRDefault="00925349" w:rsidP="00EB5B92">
            <w:pPr>
              <w:spacing w:after="0" w:line="240" w:lineRule="auto"/>
              <w:jc w:val="both"/>
              <w:rPr>
                <w:rFonts w:cstheme="minorHAnsi"/>
                <w:sz w:val="20"/>
              </w:rPr>
            </w:pPr>
          </w:p>
        </w:tc>
        <w:tc>
          <w:tcPr>
            <w:tcW w:w="2334" w:type="dxa"/>
          </w:tcPr>
          <w:p w14:paraId="5CB433F4" w14:textId="77777777" w:rsidR="00925349" w:rsidRPr="00392EF3" w:rsidRDefault="00925349" w:rsidP="00EB5B92">
            <w:pPr>
              <w:spacing w:after="0" w:line="240" w:lineRule="auto"/>
              <w:jc w:val="both"/>
              <w:rPr>
                <w:rFonts w:cstheme="minorHAnsi"/>
                <w:sz w:val="20"/>
              </w:rPr>
            </w:pPr>
            <w:r w:rsidRPr="00392EF3">
              <w:rPr>
                <w:rFonts w:cstheme="minorHAnsi"/>
                <w:sz w:val="20"/>
              </w:rPr>
              <w:t>Peuter</w:t>
            </w:r>
          </w:p>
          <w:p w14:paraId="0839FAD9" w14:textId="77777777" w:rsidR="00925349" w:rsidRPr="00392EF3" w:rsidRDefault="00925349" w:rsidP="00EB5B92">
            <w:pPr>
              <w:spacing w:after="0" w:line="240" w:lineRule="auto"/>
              <w:jc w:val="both"/>
              <w:rPr>
                <w:rFonts w:cstheme="minorHAnsi"/>
                <w:sz w:val="20"/>
              </w:rPr>
            </w:pPr>
            <w:r w:rsidRPr="00392EF3">
              <w:rPr>
                <w:rFonts w:cstheme="minorHAnsi"/>
                <w:sz w:val="20"/>
              </w:rPr>
              <w:t>1</w:t>
            </w:r>
            <w:r w:rsidRPr="00392EF3">
              <w:rPr>
                <w:rFonts w:cstheme="minorHAnsi"/>
                <w:sz w:val="20"/>
                <w:vertAlign w:val="superscript"/>
              </w:rPr>
              <w:t>ste</w:t>
            </w:r>
            <w:r w:rsidRPr="00392EF3">
              <w:rPr>
                <w:rFonts w:cstheme="minorHAnsi"/>
                <w:sz w:val="20"/>
              </w:rPr>
              <w:t xml:space="preserve"> </w:t>
            </w:r>
          </w:p>
          <w:p w14:paraId="33591D31" w14:textId="77777777" w:rsidR="00925349" w:rsidRPr="00392EF3" w:rsidRDefault="00925349" w:rsidP="00EB5B92">
            <w:pPr>
              <w:spacing w:after="0" w:line="240" w:lineRule="auto"/>
              <w:jc w:val="both"/>
              <w:rPr>
                <w:rFonts w:cstheme="minorHAnsi"/>
                <w:sz w:val="20"/>
              </w:rPr>
            </w:pPr>
            <w:r w:rsidRPr="00392EF3">
              <w:rPr>
                <w:rFonts w:cstheme="minorHAnsi"/>
                <w:sz w:val="20"/>
              </w:rPr>
              <w:t>2</w:t>
            </w:r>
            <w:r w:rsidRPr="00392EF3">
              <w:rPr>
                <w:rFonts w:cstheme="minorHAnsi"/>
                <w:sz w:val="20"/>
                <w:vertAlign w:val="superscript"/>
              </w:rPr>
              <w:t>de</w:t>
            </w:r>
            <w:r w:rsidRPr="00392EF3">
              <w:rPr>
                <w:rFonts w:cstheme="minorHAnsi"/>
                <w:sz w:val="20"/>
              </w:rPr>
              <w:t xml:space="preserve"> </w:t>
            </w:r>
          </w:p>
          <w:p w14:paraId="7CC1A9C7" w14:textId="77777777" w:rsidR="00925349" w:rsidRPr="00392EF3" w:rsidRDefault="00925349" w:rsidP="00EB5B92">
            <w:pPr>
              <w:spacing w:after="0" w:line="240" w:lineRule="auto"/>
              <w:jc w:val="both"/>
              <w:rPr>
                <w:rFonts w:cstheme="minorHAnsi"/>
                <w:sz w:val="20"/>
              </w:rPr>
            </w:pPr>
            <w:r w:rsidRPr="00392EF3">
              <w:rPr>
                <w:rFonts w:cstheme="minorHAnsi"/>
                <w:sz w:val="20"/>
              </w:rPr>
              <w:t>3</w:t>
            </w:r>
            <w:r w:rsidRPr="00392EF3">
              <w:rPr>
                <w:rFonts w:cstheme="minorHAnsi"/>
                <w:sz w:val="20"/>
                <w:vertAlign w:val="superscript"/>
              </w:rPr>
              <w:t>de</w:t>
            </w:r>
          </w:p>
          <w:p w14:paraId="2C9B345A" w14:textId="77777777" w:rsidR="00925349" w:rsidRPr="00392EF3" w:rsidRDefault="00925349" w:rsidP="00EB5B92">
            <w:pPr>
              <w:spacing w:after="0" w:line="240" w:lineRule="auto"/>
              <w:jc w:val="both"/>
              <w:rPr>
                <w:rFonts w:cstheme="minorHAnsi"/>
                <w:sz w:val="20"/>
              </w:rPr>
            </w:pPr>
          </w:p>
        </w:tc>
        <w:tc>
          <w:tcPr>
            <w:tcW w:w="2400" w:type="dxa"/>
          </w:tcPr>
          <w:p w14:paraId="59341A50" w14:textId="77777777" w:rsidR="00925349" w:rsidRPr="00392EF3" w:rsidRDefault="00925349" w:rsidP="00EB5B92">
            <w:pPr>
              <w:spacing w:after="0" w:line="240" w:lineRule="auto"/>
              <w:jc w:val="both"/>
              <w:rPr>
                <w:rFonts w:cstheme="minorHAnsi"/>
                <w:sz w:val="20"/>
              </w:rPr>
            </w:pPr>
          </w:p>
        </w:tc>
        <w:tc>
          <w:tcPr>
            <w:tcW w:w="2131" w:type="dxa"/>
          </w:tcPr>
          <w:p w14:paraId="3EE2630D" w14:textId="77777777" w:rsidR="00925349" w:rsidRPr="00392EF3" w:rsidRDefault="00925349" w:rsidP="00EB5B92">
            <w:pPr>
              <w:spacing w:after="0" w:line="240" w:lineRule="auto"/>
              <w:jc w:val="both"/>
              <w:rPr>
                <w:rFonts w:cstheme="minorHAnsi"/>
                <w:sz w:val="20"/>
              </w:rPr>
            </w:pPr>
          </w:p>
        </w:tc>
      </w:tr>
      <w:tr w:rsidR="00925349" w:rsidRPr="00392EF3" w14:paraId="6DE74501" w14:textId="77777777" w:rsidTr="00EB5B92">
        <w:tc>
          <w:tcPr>
            <w:tcW w:w="2197" w:type="dxa"/>
            <w:vMerge/>
          </w:tcPr>
          <w:p w14:paraId="02A9B117" w14:textId="77777777" w:rsidR="00925349" w:rsidRPr="00392EF3" w:rsidRDefault="00925349" w:rsidP="00EB5B92">
            <w:pPr>
              <w:spacing w:after="0" w:line="240" w:lineRule="auto"/>
              <w:jc w:val="both"/>
              <w:rPr>
                <w:rFonts w:cstheme="minorHAnsi"/>
                <w:sz w:val="20"/>
              </w:rPr>
            </w:pPr>
          </w:p>
        </w:tc>
        <w:tc>
          <w:tcPr>
            <w:tcW w:w="2334" w:type="dxa"/>
          </w:tcPr>
          <w:p w14:paraId="42FB76E1"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Ingroei: kleuterklas </w:t>
            </w:r>
          </w:p>
        </w:tc>
        <w:tc>
          <w:tcPr>
            <w:tcW w:w="2400" w:type="dxa"/>
          </w:tcPr>
          <w:p w14:paraId="440C6012"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Ingroei: naam mentor  </w:t>
            </w:r>
          </w:p>
        </w:tc>
        <w:tc>
          <w:tcPr>
            <w:tcW w:w="2131" w:type="dxa"/>
          </w:tcPr>
          <w:p w14:paraId="29CE6436" w14:textId="77777777" w:rsidR="00925349" w:rsidRPr="00392EF3" w:rsidRDefault="00925349" w:rsidP="00EB5B92">
            <w:pPr>
              <w:spacing w:after="0" w:line="240" w:lineRule="auto"/>
              <w:jc w:val="both"/>
              <w:rPr>
                <w:rFonts w:cstheme="minorHAnsi"/>
                <w:sz w:val="20"/>
              </w:rPr>
            </w:pPr>
            <w:r w:rsidRPr="00392EF3">
              <w:rPr>
                <w:rFonts w:cstheme="minorHAnsi"/>
                <w:sz w:val="20"/>
              </w:rPr>
              <w:t>E-mail mentor</w:t>
            </w:r>
          </w:p>
        </w:tc>
      </w:tr>
      <w:tr w:rsidR="00925349" w:rsidRPr="00392EF3" w14:paraId="72E8EC06" w14:textId="77777777" w:rsidTr="00EB5B92">
        <w:tc>
          <w:tcPr>
            <w:tcW w:w="2197" w:type="dxa"/>
            <w:vMerge/>
          </w:tcPr>
          <w:p w14:paraId="5C4F2BF3" w14:textId="77777777" w:rsidR="00925349" w:rsidRPr="00392EF3" w:rsidRDefault="00925349" w:rsidP="00EB5B92">
            <w:pPr>
              <w:spacing w:after="0" w:line="240" w:lineRule="auto"/>
              <w:jc w:val="both"/>
              <w:rPr>
                <w:rFonts w:cstheme="minorHAnsi"/>
                <w:sz w:val="20"/>
              </w:rPr>
            </w:pPr>
          </w:p>
        </w:tc>
        <w:tc>
          <w:tcPr>
            <w:tcW w:w="2334" w:type="dxa"/>
          </w:tcPr>
          <w:p w14:paraId="6455FB64" w14:textId="77777777" w:rsidR="00925349" w:rsidRPr="00392EF3" w:rsidRDefault="00925349" w:rsidP="00EB5B92">
            <w:pPr>
              <w:spacing w:after="0" w:line="240" w:lineRule="auto"/>
              <w:jc w:val="both"/>
              <w:rPr>
                <w:rFonts w:cstheme="minorHAnsi"/>
                <w:sz w:val="20"/>
              </w:rPr>
            </w:pPr>
            <w:r w:rsidRPr="00392EF3">
              <w:rPr>
                <w:rFonts w:cstheme="minorHAnsi"/>
                <w:sz w:val="20"/>
              </w:rPr>
              <w:t>Peuter</w:t>
            </w:r>
          </w:p>
          <w:p w14:paraId="519A1DAB" w14:textId="77777777" w:rsidR="00925349" w:rsidRPr="00392EF3" w:rsidRDefault="00925349" w:rsidP="00EB5B92">
            <w:pPr>
              <w:spacing w:after="0" w:line="240" w:lineRule="auto"/>
              <w:jc w:val="both"/>
              <w:rPr>
                <w:rFonts w:cstheme="minorHAnsi"/>
                <w:sz w:val="20"/>
              </w:rPr>
            </w:pPr>
            <w:r w:rsidRPr="00392EF3">
              <w:rPr>
                <w:rFonts w:cstheme="minorHAnsi"/>
                <w:sz w:val="20"/>
              </w:rPr>
              <w:t>1</w:t>
            </w:r>
            <w:r w:rsidRPr="00392EF3">
              <w:rPr>
                <w:rFonts w:cstheme="minorHAnsi"/>
                <w:sz w:val="20"/>
                <w:vertAlign w:val="superscript"/>
              </w:rPr>
              <w:t>ste</w:t>
            </w:r>
            <w:r w:rsidRPr="00392EF3">
              <w:rPr>
                <w:rFonts w:cstheme="minorHAnsi"/>
                <w:sz w:val="20"/>
              </w:rPr>
              <w:t xml:space="preserve"> </w:t>
            </w:r>
          </w:p>
          <w:p w14:paraId="20710A01" w14:textId="77777777" w:rsidR="00925349" w:rsidRPr="00392EF3" w:rsidRDefault="00925349" w:rsidP="00EB5B92">
            <w:pPr>
              <w:spacing w:after="0" w:line="240" w:lineRule="auto"/>
              <w:jc w:val="both"/>
              <w:rPr>
                <w:rFonts w:cstheme="minorHAnsi"/>
                <w:sz w:val="20"/>
              </w:rPr>
            </w:pPr>
            <w:r w:rsidRPr="00392EF3">
              <w:rPr>
                <w:rFonts w:cstheme="minorHAnsi"/>
                <w:sz w:val="20"/>
              </w:rPr>
              <w:t>2</w:t>
            </w:r>
            <w:r w:rsidRPr="00392EF3">
              <w:rPr>
                <w:rFonts w:cstheme="minorHAnsi"/>
                <w:sz w:val="20"/>
                <w:vertAlign w:val="superscript"/>
              </w:rPr>
              <w:t>de</w:t>
            </w:r>
            <w:r w:rsidRPr="00392EF3">
              <w:rPr>
                <w:rFonts w:cstheme="minorHAnsi"/>
                <w:sz w:val="20"/>
              </w:rPr>
              <w:t xml:space="preserve"> </w:t>
            </w:r>
          </w:p>
          <w:p w14:paraId="2B999CE2" w14:textId="77777777" w:rsidR="00925349" w:rsidRPr="00392EF3" w:rsidRDefault="00925349" w:rsidP="00EB5B92">
            <w:pPr>
              <w:spacing w:after="0" w:line="240" w:lineRule="auto"/>
              <w:jc w:val="both"/>
              <w:rPr>
                <w:rFonts w:cstheme="minorHAnsi"/>
                <w:sz w:val="20"/>
              </w:rPr>
            </w:pPr>
            <w:r w:rsidRPr="00392EF3">
              <w:rPr>
                <w:rFonts w:cstheme="minorHAnsi"/>
                <w:sz w:val="20"/>
              </w:rPr>
              <w:t>3</w:t>
            </w:r>
            <w:r w:rsidRPr="00392EF3">
              <w:rPr>
                <w:rFonts w:cstheme="minorHAnsi"/>
                <w:sz w:val="20"/>
                <w:vertAlign w:val="superscript"/>
              </w:rPr>
              <w:t>de</w:t>
            </w:r>
          </w:p>
          <w:p w14:paraId="3F245FBF" w14:textId="77777777" w:rsidR="00925349" w:rsidRPr="00392EF3" w:rsidRDefault="00925349" w:rsidP="00EB5B92">
            <w:pPr>
              <w:spacing w:after="0" w:line="240" w:lineRule="auto"/>
              <w:jc w:val="both"/>
              <w:rPr>
                <w:rFonts w:cstheme="minorHAnsi"/>
                <w:sz w:val="20"/>
              </w:rPr>
            </w:pPr>
          </w:p>
        </w:tc>
        <w:tc>
          <w:tcPr>
            <w:tcW w:w="2400" w:type="dxa"/>
          </w:tcPr>
          <w:p w14:paraId="7179ED76" w14:textId="77777777" w:rsidR="00925349" w:rsidRPr="00392EF3" w:rsidRDefault="00925349" w:rsidP="00EB5B92">
            <w:pPr>
              <w:spacing w:after="0" w:line="240" w:lineRule="auto"/>
              <w:jc w:val="both"/>
              <w:rPr>
                <w:rFonts w:cstheme="minorHAnsi"/>
                <w:sz w:val="20"/>
              </w:rPr>
            </w:pPr>
          </w:p>
        </w:tc>
        <w:tc>
          <w:tcPr>
            <w:tcW w:w="2131" w:type="dxa"/>
          </w:tcPr>
          <w:p w14:paraId="6D97C838" w14:textId="77777777" w:rsidR="00925349" w:rsidRPr="00392EF3" w:rsidRDefault="00925349" w:rsidP="00EB5B92">
            <w:pPr>
              <w:spacing w:after="0" w:line="240" w:lineRule="auto"/>
              <w:jc w:val="both"/>
              <w:rPr>
                <w:rFonts w:cstheme="minorHAnsi"/>
                <w:sz w:val="20"/>
              </w:rPr>
            </w:pPr>
          </w:p>
        </w:tc>
      </w:tr>
      <w:tr w:rsidR="00925349" w:rsidRPr="00392EF3" w14:paraId="5C442187" w14:textId="77777777" w:rsidTr="00EB5B92">
        <w:tc>
          <w:tcPr>
            <w:tcW w:w="4531" w:type="dxa"/>
            <w:gridSpan w:val="2"/>
          </w:tcPr>
          <w:p w14:paraId="6CB3A0BB" w14:textId="77777777" w:rsidR="00925349" w:rsidRPr="00392EF3" w:rsidRDefault="00925349" w:rsidP="00EB5B92">
            <w:pPr>
              <w:spacing w:after="0" w:line="240" w:lineRule="auto"/>
              <w:jc w:val="center"/>
              <w:rPr>
                <w:rFonts w:cstheme="minorHAnsi"/>
                <w:sz w:val="20"/>
              </w:rPr>
            </w:pPr>
            <w:r w:rsidRPr="00392EF3">
              <w:rPr>
                <w:rFonts w:cstheme="minorHAnsi"/>
                <w:sz w:val="20"/>
              </w:rPr>
              <w:t>DIRECTIE</w:t>
            </w:r>
          </w:p>
          <w:p w14:paraId="422A1E32" w14:textId="77777777" w:rsidR="00925349" w:rsidRPr="00392EF3" w:rsidRDefault="00925349" w:rsidP="00EB5B92">
            <w:pPr>
              <w:spacing w:after="0" w:line="240" w:lineRule="auto"/>
              <w:rPr>
                <w:rFonts w:cstheme="minorHAnsi"/>
                <w:sz w:val="20"/>
                <w:lang w:val="nl-NL"/>
              </w:rPr>
            </w:pPr>
            <w:r w:rsidRPr="00392EF3">
              <w:rPr>
                <w:rFonts w:cstheme="minorHAnsi"/>
                <w:sz w:val="20"/>
                <w:lang w:val="nl-NL"/>
              </w:rPr>
              <w:t>Datum:</w:t>
            </w:r>
          </w:p>
          <w:p w14:paraId="64D52C2B" w14:textId="77777777" w:rsidR="00925349" w:rsidRPr="00392EF3" w:rsidRDefault="00925349" w:rsidP="00EB5B92">
            <w:pPr>
              <w:spacing w:after="0" w:line="240" w:lineRule="auto"/>
              <w:rPr>
                <w:rFonts w:cstheme="minorHAnsi"/>
                <w:sz w:val="20"/>
                <w:lang w:val="nl-NL"/>
              </w:rPr>
            </w:pPr>
            <w:r w:rsidRPr="00392EF3">
              <w:rPr>
                <w:rFonts w:cstheme="minorHAnsi"/>
                <w:sz w:val="20"/>
                <w:lang w:val="nl-NL"/>
              </w:rPr>
              <w:lastRenderedPageBreak/>
              <w:t>Handtekening/naam/stempel van de school:</w:t>
            </w:r>
          </w:p>
          <w:p w14:paraId="610C5CD0" w14:textId="77777777" w:rsidR="00925349" w:rsidRPr="00392EF3" w:rsidRDefault="00925349" w:rsidP="00EB5B92">
            <w:pPr>
              <w:spacing w:after="0" w:line="240" w:lineRule="auto"/>
              <w:rPr>
                <w:rFonts w:cstheme="minorHAnsi"/>
                <w:sz w:val="20"/>
                <w:lang w:val="nl-NL"/>
              </w:rPr>
            </w:pPr>
          </w:p>
        </w:tc>
        <w:tc>
          <w:tcPr>
            <w:tcW w:w="4531" w:type="dxa"/>
            <w:gridSpan w:val="2"/>
          </w:tcPr>
          <w:p w14:paraId="325186AF" w14:textId="77777777" w:rsidR="00925349" w:rsidRPr="00392EF3" w:rsidRDefault="00925349" w:rsidP="00EB5B92">
            <w:pPr>
              <w:spacing w:after="0" w:line="240" w:lineRule="auto"/>
              <w:jc w:val="center"/>
              <w:rPr>
                <w:rFonts w:cstheme="minorHAnsi"/>
                <w:sz w:val="20"/>
                <w:lang w:val="nl-NL"/>
              </w:rPr>
            </w:pPr>
            <w:r w:rsidRPr="00392EF3">
              <w:rPr>
                <w:rFonts w:cstheme="minorHAnsi"/>
                <w:sz w:val="20"/>
                <w:lang w:val="nl-NL"/>
              </w:rPr>
              <w:lastRenderedPageBreak/>
              <w:t>MENTOREN</w:t>
            </w:r>
          </w:p>
          <w:p w14:paraId="7CA8A95C" w14:textId="77777777" w:rsidR="00925349" w:rsidRPr="00392EF3" w:rsidRDefault="00925349" w:rsidP="00EB5B92">
            <w:pPr>
              <w:spacing w:after="0" w:line="240" w:lineRule="auto"/>
              <w:jc w:val="both"/>
              <w:rPr>
                <w:rFonts w:cstheme="minorHAnsi"/>
                <w:sz w:val="20"/>
                <w:lang w:val="nl-NL"/>
              </w:rPr>
            </w:pPr>
            <w:r w:rsidRPr="00392EF3">
              <w:rPr>
                <w:rFonts w:cstheme="minorHAnsi"/>
                <w:sz w:val="20"/>
                <w:lang w:val="nl-NL"/>
              </w:rPr>
              <w:t>Datum:</w:t>
            </w:r>
          </w:p>
          <w:p w14:paraId="6D761AB1" w14:textId="77777777" w:rsidR="00925349" w:rsidRPr="00392EF3" w:rsidRDefault="00925349" w:rsidP="00EB5B92">
            <w:pPr>
              <w:spacing w:after="0" w:line="240" w:lineRule="auto"/>
              <w:jc w:val="both"/>
              <w:rPr>
                <w:rFonts w:cstheme="minorHAnsi"/>
                <w:sz w:val="20"/>
              </w:rPr>
            </w:pPr>
            <w:r w:rsidRPr="00392EF3">
              <w:rPr>
                <w:rFonts w:cstheme="minorHAnsi"/>
                <w:sz w:val="20"/>
                <w:lang w:val="nl-NL"/>
              </w:rPr>
              <w:lastRenderedPageBreak/>
              <w:t>Handtekening/naam:</w:t>
            </w:r>
          </w:p>
          <w:p w14:paraId="66EAE445" w14:textId="77777777" w:rsidR="00925349" w:rsidRPr="00392EF3" w:rsidRDefault="00925349" w:rsidP="00EB5B92">
            <w:pPr>
              <w:spacing w:after="0" w:line="240" w:lineRule="auto"/>
              <w:jc w:val="both"/>
              <w:rPr>
                <w:rFonts w:cstheme="minorHAnsi"/>
                <w:sz w:val="20"/>
              </w:rPr>
            </w:pPr>
          </w:p>
        </w:tc>
      </w:tr>
    </w:tbl>
    <w:p w14:paraId="3CC7188D" w14:textId="77777777" w:rsidR="00925349" w:rsidRPr="00392EF3" w:rsidRDefault="00925349" w:rsidP="00925349">
      <w:pPr>
        <w:rPr>
          <w:b/>
          <w:lang w:val="nl-NL" w:eastAsia="nl-NL"/>
        </w:rPr>
      </w:pPr>
    </w:p>
    <w:p w14:paraId="3D05B144" w14:textId="77777777" w:rsidR="00925349" w:rsidRPr="00392EF3" w:rsidRDefault="00925349" w:rsidP="00925349">
      <w:pPr>
        <w:rPr>
          <w:b/>
          <w:lang w:val="nl-NL" w:eastAsia="nl-NL"/>
        </w:rPr>
      </w:pPr>
    </w:p>
    <w:p w14:paraId="1E6E4197" w14:textId="77777777" w:rsidR="00925349" w:rsidRPr="00392EF3" w:rsidRDefault="00925349" w:rsidP="00925349">
      <w:pPr>
        <w:rPr>
          <w:b/>
          <w:lang w:val="nl-NL" w:eastAsia="nl-NL"/>
        </w:rPr>
      </w:pPr>
      <w:r w:rsidRPr="00392EF3">
        <w:rPr>
          <w:b/>
          <w:lang w:val="nl-NL" w:eastAsia="nl-NL"/>
        </w:rPr>
        <w:br w:type="page"/>
      </w:r>
    </w:p>
    <w:p w14:paraId="06D70710" w14:textId="77777777" w:rsidR="00925349" w:rsidRPr="00392EF3" w:rsidRDefault="00925349" w:rsidP="00925349">
      <w:pPr>
        <w:rPr>
          <w:b/>
          <w:lang w:val="nl-NL" w:eastAsia="nl-NL"/>
        </w:rPr>
      </w:pPr>
      <w:r w:rsidRPr="00392EF3">
        <w:rPr>
          <w:b/>
          <w:lang w:val="nl-NL" w:eastAsia="nl-NL"/>
        </w:rPr>
        <w:lastRenderedPageBreak/>
        <w:t xml:space="preserve">Traject: Korte mobiliteit (idem Regulier) </w:t>
      </w:r>
    </w:p>
    <w:p w14:paraId="0236B60D" w14:textId="77777777" w:rsidR="00925349" w:rsidRPr="00392EF3" w:rsidRDefault="00925349" w:rsidP="00925349">
      <w:pPr>
        <w:pStyle w:val="Plattetekst3"/>
        <w:rPr>
          <w:rFonts w:asciiTheme="minorHAnsi" w:hAnsiTheme="minorHAnsi" w:cstheme="minorHAnsi"/>
          <w:sz w:val="20"/>
        </w:rPr>
      </w:pPr>
      <w:r w:rsidRPr="00392EF3">
        <w:rPr>
          <w:rFonts w:asciiTheme="minorHAnsi" w:hAnsiTheme="minorHAnsi" w:cstheme="minorHAnsi"/>
          <w:sz w:val="20"/>
        </w:rPr>
        <w:t>Beste directie</w:t>
      </w:r>
    </w:p>
    <w:p w14:paraId="07F2BDE8" w14:textId="77777777" w:rsidR="00925349" w:rsidRPr="00392EF3" w:rsidRDefault="00925349" w:rsidP="00925349">
      <w:pPr>
        <w:pStyle w:val="Plattetekst3"/>
        <w:rPr>
          <w:rFonts w:asciiTheme="minorHAnsi" w:hAnsiTheme="minorHAnsi" w:cstheme="minorHAnsi"/>
          <w:sz w:val="20"/>
        </w:rPr>
      </w:pPr>
      <w:r w:rsidRPr="00392EF3">
        <w:rPr>
          <w:rFonts w:asciiTheme="minorHAnsi" w:hAnsiTheme="minorHAnsi" w:cstheme="minorHAnsi"/>
          <w:sz w:val="20"/>
        </w:rPr>
        <w:t xml:space="preserve">Beste mentor </w:t>
      </w:r>
    </w:p>
    <w:p w14:paraId="066C3512" w14:textId="77777777" w:rsidR="00925349" w:rsidRPr="00392EF3" w:rsidRDefault="00925349" w:rsidP="00925349">
      <w:pPr>
        <w:pStyle w:val="Plattetekst3"/>
        <w:rPr>
          <w:rFonts w:asciiTheme="minorHAnsi" w:hAnsiTheme="minorHAnsi" w:cstheme="minorHAnsi"/>
          <w:sz w:val="20"/>
        </w:rPr>
      </w:pPr>
    </w:p>
    <w:p w14:paraId="003C9819" w14:textId="77777777" w:rsidR="00925349" w:rsidRPr="00392EF3" w:rsidRDefault="00925349" w:rsidP="00925349">
      <w:pPr>
        <w:jc w:val="both"/>
        <w:rPr>
          <w:rFonts w:cstheme="minorHAnsi"/>
          <w:sz w:val="20"/>
          <w:lang w:val="nl-NL" w:eastAsia="nl-NL"/>
        </w:rPr>
      </w:pPr>
      <w:r w:rsidRPr="00392EF3">
        <w:rPr>
          <w:rFonts w:cstheme="minorHAnsi"/>
          <w:sz w:val="20"/>
          <w:lang w:val="nl-NL" w:eastAsia="nl-NL"/>
        </w:rPr>
        <w:t xml:space="preserve">De student is een volledig academiejaar gekoppeld aan dezelfde school en doet er een behoorlijk aantal weken stage. Dit neemt dus veel ruimte in binnen het stagetraject. Belangrijk is dus dat er een </w:t>
      </w:r>
      <w:r w:rsidRPr="00392EF3">
        <w:rPr>
          <w:rFonts w:cstheme="minorHAnsi"/>
          <w:b/>
          <w:sz w:val="20"/>
          <w:lang w:val="nl-NL" w:eastAsia="nl-NL"/>
        </w:rPr>
        <w:t>bewuste keuze</w:t>
      </w:r>
      <w:r w:rsidRPr="00392EF3">
        <w:rPr>
          <w:rFonts w:cstheme="minorHAnsi"/>
          <w:sz w:val="20"/>
          <w:lang w:val="nl-NL" w:eastAsia="nl-NL"/>
        </w:rPr>
        <w:t xml:space="preserve"> gemaakt wordt van school en mentor gezien de lange periode van coaching op de stageschool en de verwachtingen m.b.t. het integreren in het schoolteam en de schoolwerking. </w:t>
      </w:r>
    </w:p>
    <w:p w14:paraId="2FA3B3E1" w14:textId="77777777" w:rsidR="00925349" w:rsidRPr="00392EF3" w:rsidRDefault="00925349" w:rsidP="00925349">
      <w:pPr>
        <w:jc w:val="both"/>
        <w:rPr>
          <w:rFonts w:cstheme="minorHAnsi"/>
          <w:sz w:val="20"/>
          <w:lang w:eastAsia="nl-NL"/>
        </w:rPr>
      </w:pPr>
      <w:r w:rsidRPr="00392EF3">
        <w:rPr>
          <w:rFonts w:cstheme="minorHAnsi"/>
          <w:sz w:val="20"/>
          <w:lang w:eastAsia="nl-NL"/>
        </w:rPr>
        <w:t xml:space="preserve">De student kiest zelf in welke </w:t>
      </w:r>
      <w:r w:rsidRPr="00392EF3">
        <w:rPr>
          <w:rFonts w:cstheme="minorHAnsi"/>
          <w:b/>
          <w:sz w:val="20"/>
          <w:lang w:eastAsia="nl-NL"/>
        </w:rPr>
        <w:t>stageschool</w:t>
      </w:r>
      <w:r w:rsidRPr="00392EF3">
        <w:rPr>
          <w:rFonts w:cstheme="minorHAnsi"/>
          <w:sz w:val="20"/>
          <w:lang w:eastAsia="nl-NL"/>
        </w:rPr>
        <w:t xml:space="preserve"> de </w:t>
      </w:r>
      <w:r w:rsidRPr="00392EF3">
        <w:rPr>
          <w:rFonts w:cstheme="minorHAnsi"/>
          <w:i/>
          <w:sz w:val="20"/>
          <w:lang w:eastAsia="nl-NL"/>
        </w:rPr>
        <w:t>stage</w:t>
      </w:r>
      <w:r w:rsidRPr="00392EF3">
        <w:rPr>
          <w:rFonts w:cstheme="minorHAnsi"/>
          <w:sz w:val="20"/>
          <w:lang w:eastAsia="nl-NL"/>
        </w:rPr>
        <w:t xml:space="preserve"> van het derde jaar wordt gerealiseerd. De school voor stage 1 en ingroeistage is dezelfde. Het is belangrijk dat </w:t>
      </w:r>
      <w:r w:rsidRPr="00392EF3">
        <w:rPr>
          <w:rFonts w:cstheme="minorHAnsi"/>
          <w:b/>
          <w:sz w:val="20"/>
          <w:lang w:eastAsia="nl-NL"/>
        </w:rPr>
        <w:t>minstens 2 studenten</w:t>
      </w:r>
      <w:r w:rsidRPr="00392EF3">
        <w:rPr>
          <w:rFonts w:cstheme="minorHAnsi"/>
          <w:sz w:val="20"/>
          <w:lang w:eastAsia="nl-NL"/>
        </w:rPr>
        <w:t xml:space="preserve"> in eenzelfde school staan, in functie van team-teaching.  </w:t>
      </w:r>
    </w:p>
    <w:p w14:paraId="3638858A" w14:textId="77777777" w:rsidR="00925349" w:rsidRPr="00392EF3" w:rsidRDefault="00925349" w:rsidP="00925349">
      <w:pPr>
        <w:jc w:val="both"/>
        <w:rPr>
          <w:rFonts w:cstheme="minorHAnsi"/>
          <w:sz w:val="20"/>
        </w:rPr>
      </w:pPr>
      <w:r w:rsidRPr="00392EF3">
        <w:rPr>
          <w:rFonts w:cstheme="minorHAnsi"/>
          <w:sz w:val="20"/>
          <w:lang w:eastAsia="nl-NL"/>
        </w:rPr>
        <w:t xml:space="preserve">De student kiest zelf in overleg met de stageschool in welke </w:t>
      </w:r>
      <w:r w:rsidRPr="00392EF3">
        <w:rPr>
          <w:rFonts w:cstheme="minorHAnsi"/>
          <w:b/>
          <w:sz w:val="20"/>
          <w:lang w:eastAsia="nl-NL"/>
        </w:rPr>
        <w:t xml:space="preserve">klas </w:t>
      </w:r>
      <w:r w:rsidRPr="00392EF3">
        <w:rPr>
          <w:rFonts w:cstheme="minorHAnsi"/>
          <w:sz w:val="20"/>
          <w:lang w:eastAsia="nl-NL"/>
        </w:rPr>
        <w:t xml:space="preserve">beide stages zullen uitgevoerd worden zolang het leeftijds- en ontwikkelingsverschil tussen beide stageperiodes voldoende groot is. De ene stage kan doorgaan bij jongere kleuters; de andere stage kan doorgaan bij oudere kleuters. </w:t>
      </w:r>
    </w:p>
    <w:p w14:paraId="3167CAA9" w14:textId="77777777" w:rsidR="00925349" w:rsidRPr="00392EF3" w:rsidRDefault="00925349" w:rsidP="00925349">
      <w:pPr>
        <w:spacing w:after="0" w:line="240" w:lineRule="auto"/>
        <w:contextualSpacing/>
        <w:jc w:val="both"/>
        <w:rPr>
          <w:rFonts w:cstheme="minorHAnsi"/>
          <w:sz w:val="20"/>
        </w:rPr>
      </w:pPr>
      <w:r w:rsidRPr="00392EF3">
        <w:rPr>
          <w:rFonts w:cstheme="minorHAnsi"/>
          <w:sz w:val="20"/>
        </w:rPr>
        <w:t xml:space="preserve">Bij voorkeur is slechts </w:t>
      </w:r>
      <w:r w:rsidRPr="00392EF3">
        <w:rPr>
          <w:rFonts w:cstheme="minorHAnsi"/>
          <w:b/>
          <w:sz w:val="20"/>
        </w:rPr>
        <w:t>één klastitularis</w:t>
      </w:r>
      <w:r w:rsidRPr="00392EF3">
        <w:rPr>
          <w:rFonts w:cstheme="minorHAnsi"/>
          <w:sz w:val="20"/>
        </w:rPr>
        <w:t xml:space="preserve"> verantwoordelijk voor de klas van de ingroeistage en dus ook </w:t>
      </w:r>
      <w:r w:rsidRPr="00392EF3">
        <w:rPr>
          <w:rFonts w:cstheme="minorHAnsi"/>
          <w:b/>
          <w:sz w:val="20"/>
        </w:rPr>
        <w:t>als mentor</w:t>
      </w:r>
      <w:r w:rsidRPr="00392EF3">
        <w:rPr>
          <w:rFonts w:cstheme="minorHAnsi"/>
          <w:sz w:val="20"/>
        </w:rPr>
        <w:t xml:space="preserve">. Zo worden duobanen in het mentorschap vermeden. Indien het toch om een duobaan gaat, is het belangrijk om één kleuteronderwijzer(es) aan te stellen als mentor en dus centrale begeleidingsfiguur voor de student. </w:t>
      </w:r>
    </w:p>
    <w:p w14:paraId="75D692D4" w14:textId="77777777" w:rsidR="00925349" w:rsidRPr="00392EF3" w:rsidRDefault="00925349" w:rsidP="00925349">
      <w:pPr>
        <w:spacing w:after="0" w:line="240" w:lineRule="auto"/>
        <w:contextualSpacing/>
        <w:jc w:val="both"/>
        <w:rPr>
          <w:rFonts w:cstheme="minorHAnsi"/>
          <w:sz w:val="20"/>
          <w:lang w:val="nl-NL" w:eastAsia="nl-NL"/>
        </w:rPr>
      </w:pPr>
    </w:p>
    <w:p w14:paraId="43CBBC43" w14:textId="77777777" w:rsidR="00925349" w:rsidRPr="00392EF3" w:rsidRDefault="00925349" w:rsidP="00925349">
      <w:pPr>
        <w:spacing w:after="0" w:line="240" w:lineRule="auto"/>
        <w:jc w:val="both"/>
        <w:rPr>
          <w:rFonts w:cstheme="minorHAnsi"/>
          <w:sz w:val="20"/>
          <w:lang w:val="nl-NL" w:eastAsia="nl-NL"/>
        </w:rPr>
      </w:pPr>
      <w:r w:rsidRPr="00392EF3">
        <w:rPr>
          <w:rFonts w:cstheme="minorHAnsi"/>
          <w:sz w:val="20"/>
          <w:lang w:val="nl-NL" w:eastAsia="nl-NL"/>
        </w:rPr>
        <w:t xml:space="preserve">De mentor van de ingroeistage moet de driedaagse </w:t>
      </w:r>
      <w:proofErr w:type="spellStart"/>
      <w:r w:rsidRPr="00392EF3">
        <w:rPr>
          <w:rFonts w:cstheme="minorHAnsi"/>
          <w:b/>
          <w:sz w:val="20"/>
          <w:lang w:val="nl-NL" w:eastAsia="nl-NL"/>
        </w:rPr>
        <w:t>mentorenvorming</w:t>
      </w:r>
      <w:proofErr w:type="spellEnd"/>
      <w:r w:rsidRPr="00392EF3">
        <w:rPr>
          <w:rFonts w:cstheme="minorHAnsi"/>
          <w:b/>
          <w:sz w:val="20"/>
          <w:lang w:val="nl-NL" w:eastAsia="nl-NL"/>
        </w:rPr>
        <w:t xml:space="preserve"> </w:t>
      </w:r>
      <w:r w:rsidRPr="00392EF3">
        <w:rPr>
          <w:rFonts w:cstheme="minorHAnsi"/>
          <w:sz w:val="20"/>
          <w:lang w:val="nl-NL" w:eastAsia="nl-NL"/>
        </w:rPr>
        <w:t>(</w:t>
      </w:r>
      <w:proofErr w:type="spellStart"/>
      <w:r w:rsidRPr="00392EF3">
        <w:rPr>
          <w:rFonts w:cstheme="minorHAnsi"/>
          <w:sz w:val="20"/>
          <w:lang w:val="nl-NL" w:eastAsia="nl-NL"/>
        </w:rPr>
        <w:t>Odisee</w:t>
      </w:r>
      <w:proofErr w:type="spellEnd"/>
      <w:r w:rsidRPr="00392EF3">
        <w:rPr>
          <w:rFonts w:cstheme="minorHAnsi"/>
          <w:sz w:val="20"/>
          <w:lang w:val="nl-NL" w:eastAsia="nl-NL"/>
        </w:rPr>
        <w:t xml:space="preserve"> Aalst, Kleuteronderwijs) willen volgen of in het verleden gevolgd hebben. </w:t>
      </w:r>
      <w:proofErr w:type="gramStart"/>
      <w:r w:rsidRPr="00392EF3">
        <w:rPr>
          <w:rFonts w:cstheme="minorHAnsi"/>
          <w:sz w:val="20"/>
          <w:lang w:val="nl-NL" w:eastAsia="nl-NL"/>
        </w:rPr>
        <w:t>Indien</w:t>
      </w:r>
      <w:proofErr w:type="gramEnd"/>
      <w:r w:rsidRPr="00392EF3">
        <w:rPr>
          <w:rFonts w:cstheme="minorHAnsi"/>
          <w:sz w:val="20"/>
          <w:lang w:val="nl-NL" w:eastAsia="nl-NL"/>
        </w:rPr>
        <w:t xml:space="preserve"> de mentor deze </w:t>
      </w:r>
      <w:proofErr w:type="spellStart"/>
      <w:r w:rsidRPr="00392EF3">
        <w:rPr>
          <w:rFonts w:cstheme="minorHAnsi"/>
          <w:sz w:val="20"/>
          <w:lang w:val="nl-NL" w:eastAsia="nl-NL"/>
        </w:rPr>
        <w:t>mentorenvorming</w:t>
      </w:r>
      <w:proofErr w:type="spellEnd"/>
      <w:r w:rsidRPr="00392EF3">
        <w:rPr>
          <w:rFonts w:cstheme="minorHAnsi"/>
          <w:sz w:val="20"/>
          <w:lang w:val="nl-NL" w:eastAsia="nl-NL"/>
        </w:rPr>
        <w:t xml:space="preserve"> nog niet heeft gevolgd dan gaat de student na of de mentor bereid is om dit te doen tijdens het betrokken academiejaar. </w:t>
      </w:r>
    </w:p>
    <w:p w14:paraId="7A0229E2" w14:textId="77777777" w:rsidR="00925349" w:rsidRPr="00392EF3" w:rsidRDefault="00925349" w:rsidP="00925349">
      <w:pPr>
        <w:spacing w:after="0" w:line="240" w:lineRule="auto"/>
        <w:jc w:val="both"/>
        <w:rPr>
          <w:b/>
          <w:sz w:val="20"/>
          <w:lang w:val="nl-NL" w:eastAsia="nl-NL"/>
        </w:rPr>
      </w:pPr>
    </w:p>
    <w:p w14:paraId="400DB13F" w14:textId="77777777" w:rsidR="00925349" w:rsidRPr="00392EF3" w:rsidRDefault="00925349" w:rsidP="00925349">
      <w:pPr>
        <w:rPr>
          <w:b/>
          <w:sz w:val="20"/>
          <w:lang w:val="nl-NL" w:eastAsia="nl-NL"/>
        </w:rPr>
      </w:pPr>
      <w:r w:rsidRPr="00392EF3">
        <w:rPr>
          <w:b/>
          <w:sz w:val="20"/>
          <w:lang w:val="nl-NL" w:eastAsia="nl-NL"/>
        </w:rPr>
        <w:t xml:space="preserve">De student gaat voor een korte periode naar het buitenland voor stage of studie (periode te bepalen met coördinator Internationalisering: </w:t>
      </w:r>
      <w:r>
        <w:rPr>
          <w:b/>
          <w:sz w:val="20"/>
          <w:lang w:val="nl-NL" w:eastAsia="nl-NL"/>
        </w:rPr>
        <w:t>Geert Callebaut</w:t>
      </w:r>
      <w:r w:rsidRPr="00392EF3">
        <w:rPr>
          <w:b/>
          <w:sz w:val="20"/>
          <w:lang w:val="nl-NL" w:eastAsia="nl-NL"/>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3"/>
        <w:gridCol w:w="4985"/>
      </w:tblGrid>
      <w:tr w:rsidR="00925349" w:rsidRPr="00392EF3" w14:paraId="3A064F0A" w14:textId="77777777" w:rsidTr="00EB5B92">
        <w:tc>
          <w:tcPr>
            <w:tcW w:w="9062" w:type="dxa"/>
            <w:gridSpan w:val="2"/>
            <w:shd w:val="clear" w:color="auto" w:fill="D9D9D9" w:themeFill="background1" w:themeFillShade="D9"/>
          </w:tcPr>
          <w:p w14:paraId="68559853" w14:textId="77777777" w:rsidR="00925349" w:rsidRPr="00392EF3" w:rsidRDefault="00925349" w:rsidP="00EB5B92">
            <w:pPr>
              <w:spacing w:after="0" w:line="240" w:lineRule="auto"/>
              <w:rPr>
                <w:rFonts w:cstheme="minorHAnsi"/>
                <w:b/>
                <w:sz w:val="20"/>
              </w:rPr>
            </w:pPr>
            <w:r w:rsidRPr="00392EF3">
              <w:rPr>
                <w:rFonts w:cstheme="minorHAnsi"/>
                <w:b/>
                <w:sz w:val="20"/>
              </w:rPr>
              <w:t xml:space="preserve">Traject: </w:t>
            </w:r>
            <w:r>
              <w:rPr>
                <w:rFonts w:cstheme="minorHAnsi"/>
                <w:b/>
                <w:sz w:val="20"/>
              </w:rPr>
              <w:t>Korte mobiliteit</w:t>
            </w:r>
          </w:p>
          <w:p w14:paraId="36C18B35" w14:textId="77777777" w:rsidR="00925349" w:rsidRPr="00392EF3" w:rsidRDefault="00925349" w:rsidP="00EB5B92">
            <w:pPr>
              <w:spacing w:after="0" w:line="240" w:lineRule="auto"/>
              <w:rPr>
                <w:rFonts w:cstheme="minorHAnsi"/>
                <w:b/>
                <w:sz w:val="20"/>
              </w:rPr>
            </w:pPr>
            <w:r w:rsidRPr="00392EF3">
              <w:rPr>
                <w:rFonts w:cstheme="minorHAnsi"/>
                <w:b/>
                <w:sz w:val="20"/>
              </w:rPr>
              <w:t>Planning</w:t>
            </w:r>
          </w:p>
        </w:tc>
      </w:tr>
      <w:tr w:rsidR="00925349" w:rsidRPr="00392EF3" w14:paraId="6DA41B73" w14:textId="77777777" w:rsidTr="00EB5B92">
        <w:tc>
          <w:tcPr>
            <w:tcW w:w="3715" w:type="dxa"/>
          </w:tcPr>
          <w:p w14:paraId="1F1303DB" w14:textId="77777777" w:rsidR="00925349" w:rsidRPr="00B0595B" w:rsidRDefault="00925349" w:rsidP="00EB5B92">
            <w:pPr>
              <w:spacing w:after="0" w:line="240" w:lineRule="auto"/>
              <w:rPr>
                <w:rFonts w:cstheme="minorHAnsi"/>
                <w:sz w:val="20"/>
              </w:rPr>
            </w:pPr>
            <w:r w:rsidRPr="00B0595B">
              <w:rPr>
                <w:rFonts w:cstheme="minorHAnsi"/>
                <w:sz w:val="20"/>
              </w:rPr>
              <w:t xml:space="preserve">Participeren eerste schooldag  </w:t>
            </w:r>
          </w:p>
        </w:tc>
        <w:tc>
          <w:tcPr>
            <w:tcW w:w="5352" w:type="dxa"/>
          </w:tcPr>
          <w:p w14:paraId="3787BE81" w14:textId="77777777" w:rsidR="00925349" w:rsidRPr="00B0595B" w:rsidRDefault="00925349" w:rsidP="00EB5B92">
            <w:pPr>
              <w:spacing w:after="0" w:line="240" w:lineRule="auto"/>
              <w:rPr>
                <w:rFonts w:cstheme="minorHAnsi"/>
                <w:sz w:val="20"/>
              </w:rPr>
            </w:pPr>
            <w:proofErr w:type="gramStart"/>
            <w:r w:rsidRPr="00B0595B">
              <w:rPr>
                <w:rFonts w:cstheme="minorHAnsi"/>
                <w:sz w:val="20"/>
              </w:rPr>
              <w:t>maandag</w:t>
            </w:r>
            <w:proofErr w:type="gramEnd"/>
            <w:r w:rsidRPr="00B0595B">
              <w:rPr>
                <w:rFonts w:cstheme="minorHAnsi"/>
                <w:sz w:val="20"/>
              </w:rPr>
              <w:t xml:space="preserve"> 1 september</w:t>
            </w:r>
          </w:p>
        </w:tc>
      </w:tr>
      <w:tr w:rsidR="00925349" w:rsidRPr="009A2EA1" w14:paraId="4C782EA7" w14:textId="77777777" w:rsidTr="00EB5B92">
        <w:tc>
          <w:tcPr>
            <w:tcW w:w="3715" w:type="dxa"/>
          </w:tcPr>
          <w:p w14:paraId="4BBDFAA5" w14:textId="77777777" w:rsidR="00925349" w:rsidRPr="00B0595B" w:rsidRDefault="00925349" w:rsidP="00EB5B92">
            <w:pPr>
              <w:spacing w:after="0" w:line="240" w:lineRule="auto"/>
              <w:rPr>
                <w:rFonts w:cstheme="minorHAnsi"/>
                <w:sz w:val="20"/>
              </w:rPr>
            </w:pPr>
            <w:r w:rsidRPr="00B0595B">
              <w:rPr>
                <w:rFonts w:cstheme="minorHAnsi"/>
                <w:sz w:val="20"/>
              </w:rPr>
              <w:t xml:space="preserve">Observatiedagen stage 1 </w:t>
            </w:r>
          </w:p>
        </w:tc>
        <w:tc>
          <w:tcPr>
            <w:tcW w:w="5352" w:type="dxa"/>
            <w:shd w:val="clear" w:color="auto" w:fill="FFFFFF" w:themeFill="background1"/>
          </w:tcPr>
          <w:p w14:paraId="52456D1F" w14:textId="77777777" w:rsidR="00925349" w:rsidRPr="00B0595B" w:rsidRDefault="00925349" w:rsidP="00EB5B92">
            <w:pPr>
              <w:spacing w:after="0" w:line="240" w:lineRule="auto"/>
              <w:rPr>
                <w:rFonts w:cstheme="minorHAnsi"/>
                <w:sz w:val="20"/>
              </w:rPr>
            </w:pPr>
            <w:r w:rsidRPr="00B0595B">
              <w:rPr>
                <w:rFonts w:cstheme="minorHAnsi"/>
                <w:sz w:val="20"/>
              </w:rPr>
              <w:t>01/10</w:t>
            </w:r>
          </w:p>
        </w:tc>
      </w:tr>
      <w:tr w:rsidR="00925349" w:rsidRPr="00392EF3" w14:paraId="762607E9" w14:textId="77777777" w:rsidTr="00EB5B92">
        <w:tc>
          <w:tcPr>
            <w:tcW w:w="3715" w:type="dxa"/>
          </w:tcPr>
          <w:p w14:paraId="39A2A831" w14:textId="77777777" w:rsidR="00925349" w:rsidRPr="00392EF3" w:rsidRDefault="00925349" w:rsidP="00EB5B92">
            <w:pPr>
              <w:spacing w:after="0" w:line="240" w:lineRule="auto"/>
              <w:rPr>
                <w:rFonts w:cstheme="minorHAnsi"/>
                <w:sz w:val="20"/>
              </w:rPr>
            </w:pPr>
            <w:r w:rsidRPr="00392EF3">
              <w:rPr>
                <w:rFonts w:cstheme="minorHAnsi"/>
                <w:sz w:val="20"/>
              </w:rPr>
              <w:t xml:space="preserve">Stage 1 (2 weken) </w:t>
            </w:r>
          </w:p>
          <w:p w14:paraId="301B2C61" w14:textId="77777777" w:rsidR="00925349" w:rsidRPr="00392EF3" w:rsidRDefault="00925349" w:rsidP="00EB5B92">
            <w:pPr>
              <w:spacing w:after="0" w:line="240" w:lineRule="auto"/>
              <w:rPr>
                <w:rFonts w:cstheme="minorHAnsi"/>
                <w:sz w:val="20"/>
              </w:rPr>
            </w:pPr>
          </w:p>
        </w:tc>
        <w:tc>
          <w:tcPr>
            <w:tcW w:w="5352" w:type="dxa"/>
            <w:shd w:val="clear" w:color="auto" w:fill="FFFFFF" w:themeFill="background1"/>
          </w:tcPr>
          <w:p w14:paraId="1D825125" w14:textId="77777777" w:rsidR="00925349" w:rsidRDefault="00925349" w:rsidP="00EB5B92">
            <w:pPr>
              <w:spacing w:after="0" w:line="240" w:lineRule="auto"/>
              <w:rPr>
                <w:rFonts w:cstheme="minorHAnsi"/>
                <w:sz w:val="20"/>
              </w:rPr>
            </w:pPr>
            <w:r>
              <w:rPr>
                <w:rFonts w:cstheme="minorHAnsi"/>
                <w:sz w:val="20"/>
              </w:rPr>
              <w:t>Week van 16/11/2026</w:t>
            </w:r>
          </w:p>
          <w:p w14:paraId="2B6FABFE" w14:textId="77777777" w:rsidR="00925349" w:rsidRPr="00392EF3" w:rsidRDefault="00925349" w:rsidP="00EB5B92">
            <w:pPr>
              <w:spacing w:after="0" w:line="240" w:lineRule="auto"/>
              <w:rPr>
                <w:rFonts w:cstheme="minorHAnsi"/>
                <w:sz w:val="20"/>
              </w:rPr>
            </w:pPr>
            <w:r>
              <w:rPr>
                <w:rFonts w:cstheme="minorHAnsi"/>
                <w:sz w:val="20"/>
              </w:rPr>
              <w:t>Week van 23/11/2026</w:t>
            </w:r>
          </w:p>
        </w:tc>
      </w:tr>
      <w:tr w:rsidR="00925349" w:rsidRPr="009A2EA1" w14:paraId="3C2E22C1" w14:textId="77777777" w:rsidTr="00EB5B92">
        <w:tc>
          <w:tcPr>
            <w:tcW w:w="3715" w:type="dxa"/>
          </w:tcPr>
          <w:p w14:paraId="2C0A7147" w14:textId="77777777" w:rsidR="00925349" w:rsidRPr="00392EF3" w:rsidRDefault="00925349" w:rsidP="00EB5B92">
            <w:pPr>
              <w:spacing w:after="0" w:line="240" w:lineRule="auto"/>
              <w:rPr>
                <w:rFonts w:cstheme="minorHAnsi"/>
                <w:sz w:val="20"/>
              </w:rPr>
            </w:pPr>
            <w:r w:rsidRPr="00392EF3">
              <w:rPr>
                <w:rFonts w:cstheme="minorHAnsi"/>
                <w:sz w:val="20"/>
              </w:rPr>
              <w:t>Observatiedagen ingroeistage</w:t>
            </w:r>
          </w:p>
        </w:tc>
        <w:tc>
          <w:tcPr>
            <w:tcW w:w="5352" w:type="dxa"/>
            <w:shd w:val="clear" w:color="auto" w:fill="FFFFFF" w:themeFill="background1"/>
          </w:tcPr>
          <w:p w14:paraId="27A87F8B" w14:textId="77777777" w:rsidR="00925349" w:rsidRPr="004C51C3" w:rsidRDefault="00925349" w:rsidP="00EB5B92">
            <w:pPr>
              <w:spacing w:after="0" w:line="240" w:lineRule="auto"/>
              <w:rPr>
                <w:rFonts w:cstheme="minorHAnsi"/>
                <w:sz w:val="20"/>
              </w:rPr>
            </w:pPr>
            <w:r w:rsidRPr="004C51C3">
              <w:rPr>
                <w:rFonts w:cstheme="minorHAnsi"/>
                <w:sz w:val="20"/>
              </w:rPr>
              <w:t xml:space="preserve">Woensdag 10/3 halve </w:t>
            </w:r>
            <w:proofErr w:type="spellStart"/>
            <w:r w:rsidRPr="004C51C3">
              <w:rPr>
                <w:rFonts w:cstheme="minorHAnsi"/>
                <w:sz w:val="20"/>
              </w:rPr>
              <w:t>observatiedag</w:t>
            </w:r>
            <w:proofErr w:type="spellEnd"/>
            <w:r w:rsidRPr="004C51C3">
              <w:rPr>
                <w:rFonts w:cstheme="minorHAnsi"/>
                <w:sz w:val="20"/>
              </w:rPr>
              <w:t xml:space="preserve"> in functie van </w:t>
            </w:r>
            <w:proofErr w:type="spellStart"/>
            <w:r w:rsidRPr="004C51C3">
              <w:rPr>
                <w:rFonts w:cstheme="minorHAnsi"/>
                <w:sz w:val="20"/>
              </w:rPr>
              <w:t>mentorenvorming</w:t>
            </w:r>
            <w:proofErr w:type="spellEnd"/>
          </w:p>
          <w:p w14:paraId="0631CDAB" w14:textId="77777777" w:rsidR="00925349" w:rsidRPr="004C51C3" w:rsidRDefault="00925349" w:rsidP="00EB5B92">
            <w:pPr>
              <w:spacing w:after="0" w:line="240" w:lineRule="auto"/>
              <w:rPr>
                <w:rFonts w:cstheme="minorHAnsi"/>
                <w:sz w:val="20"/>
              </w:rPr>
            </w:pPr>
            <w:r w:rsidRPr="004C51C3">
              <w:rPr>
                <w:rFonts w:cstheme="minorHAnsi"/>
                <w:sz w:val="20"/>
              </w:rPr>
              <w:t xml:space="preserve">In de week van 15/3: donderdag = </w:t>
            </w:r>
            <w:proofErr w:type="spellStart"/>
            <w:r w:rsidRPr="004C51C3">
              <w:rPr>
                <w:rFonts w:cstheme="minorHAnsi"/>
                <w:sz w:val="20"/>
              </w:rPr>
              <w:t>observatiedag</w:t>
            </w:r>
            <w:proofErr w:type="spellEnd"/>
          </w:p>
          <w:p w14:paraId="3FABC840" w14:textId="77777777" w:rsidR="00925349" w:rsidRPr="004C51C3" w:rsidRDefault="00925349" w:rsidP="00EB5B92">
            <w:pPr>
              <w:spacing w:after="0" w:line="240" w:lineRule="auto"/>
              <w:rPr>
                <w:rFonts w:cstheme="minorHAnsi"/>
                <w:color w:val="808080" w:themeColor="background1" w:themeShade="80"/>
                <w:sz w:val="20"/>
              </w:rPr>
            </w:pPr>
            <w:r w:rsidRPr="004C51C3">
              <w:rPr>
                <w:rFonts w:cstheme="minorHAnsi"/>
                <w:sz w:val="20"/>
              </w:rPr>
              <w:t xml:space="preserve">In de week van 22/3: donderdag = </w:t>
            </w:r>
            <w:proofErr w:type="spellStart"/>
            <w:r w:rsidRPr="004C51C3">
              <w:rPr>
                <w:rFonts w:cstheme="minorHAnsi"/>
                <w:sz w:val="20"/>
              </w:rPr>
              <w:t>observatiedag</w:t>
            </w:r>
            <w:proofErr w:type="spellEnd"/>
          </w:p>
        </w:tc>
      </w:tr>
      <w:tr w:rsidR="00925349" w14:paraId="10DF583F" w14:textId="77777777" w:rsidTr="00EB5B92">
        <w:tc>
          <w:tcPr>
            <w:tcW w:w="3715" w:type="dxa"/>
          </w:tcPr>
          <w:p w14:paraId="50F82858" w14:textId="77777777" w:rsidR="00925349" w:rsidRPr="00392EF3" w:rsidRDefault="00925349" w:rsidP="00EB5B92">
            <w:pPr>
              <w:spacing w:after="0" w:line="240" w:lineRule="auto"/>
              <w:rPr>
                <w:rFonts w:cstheme="minorHAnsi"/>
                <w:sz w:val="20"/>
              </w:rPr>
            </w:pPr>
            <w:proofErr w:type="spellStart"/>
            <w:r w:rsidRPr="00392EF3">
              <w:rPr>
                <w:rFonts w:cstheme="minorHAnsi"/>
                <w:sz w:val="20"/>
              </w:rPr>
              <w:t>Mentorenvorming</w:t>
            </w:r>
            <w:proofErr w:type="spellEnd"/>
            <w:r w:rsidRPr="00392EF3">
              <w:rPr>
                <w:rFonts w:cstheme="minorHAnsi"/>
                <w:sz w:val="20"/>
              </w:rPr>
              <w:t xml:space="preserve"> vervanging OF observatie </w:t>
            </w:r>
          </w:p>
        </w:tc>
        <w:tc>
          <w:tcPr>
            <w:tcW w:w="5352" w:type="dxa"/>
            <w:shd w:val="clear" w:color="auto" w:fill="FFFFFF" w:themeFill="background1"/>
          </w:tcPr>
          <w:p w14:paraId="5B3096D4" w14:textId="77777777" w:rsidR="00925349" w:rsidRPr="004C51C3" w:rsidRDefault="00925349" w:rsidP="00EB5B92">
            <w:pPr>
              <w:spacing w:after="0" w:line="240" w:lineRule="auto"/>
              <w:rPr>
                <w:rFonts w:cstheme="minorHAnsi"/>
                <w:sz w:val="20"/>
              </w:rPr>
            </w:pPr>
            <w:r w:rsidRPr="004C51C3">
              <w:rPr>
                <w:rFonts w:cstheme="minorHAnsi"/>
                <w:sz w:val="20"/>
              </w:rPr>
              <w:t xml:space="preserve">Woensdag 10/3 halve </w:t>
            </w:r>
            <w:proofErr w:type="spellStart"/>
            <w:r w:rsidRPr="004C51C3">
              <w:rPr>
                <w:rFonts w:cstheme="minorHAnsi"/>
                <w:sz w:val="20"/>
              </w:rPr>
              <w:t>observatiedag</w:t>
            </w:r>
            <w:proofErr w:type="spellEnd"/>
            <w:r w:rsidRPr="004C51C3">
              <w:rPr>
                <w:rFonts w:cstheme="minorHAnsi"/>
                <w:sz w:val="20"/>
              </w:rPr>
              <w:t xml:space="preserve"> in functie van </w:t>
            </w:r>
            <w:proofErr w:type="spellStart"/>
            <w:r w:rsidRPr="004C51C3">
              <w:rPr>
                <w:rFonts w:cstheme="minorHAnsi"/>
                <w:sz w:val="20"/>
              </w:rPr>
              <w:t>mentorenvorming</w:t>
            </w:r>
            <w:proofErr w:type="spellEnd"/>
          </w:p>
          <w:p w14:paraId="72171B34" w14:textId="77777777" w:rsidR="00925349" w:rsidRPr="004C51C3" w:rsidRDefault="00925349" w:rsidP="00EB5B92">
            <w:pPr>
              <w:spacing w:after="0" w:line="240" w:lineRule="auto"/>
              <w:rPr>
                <w:rFonts w:cstheme="minorHAnsi"/>
                <w:sz w:val="20"/>
              </w:rPr>
            </w:pPr>
            <w:r w:rsidRPr="004C51C3">
              <w:rPr>
                <w:rFonts w:cstheme="minorHAnsi"/>
                <w:sz w:val="20"/>
              </w:rPr>
              <w:t xml:space="preserve">Dinsdag 23/3: </w:t>
            </w:r>
            <w:proofErr w:type="spellStart"/>
            <w:r w:rsidRPr="004C51C3">
              <w:rPr>
                <w:rFonts w:cstheme="minorHAnsi"/>
                <w:sz w:val="20"/>
              </w:rPr>
              <w:t>mentorenvorming</w:t>
            </w:r>
            <w:proofErr w:type="spellEnd"/>
            <w:r w:rsidRPr="004C51C3">
              <w:rPr>
                <w:rFonts w:cstheme="minorHAnsi"/>
                <w:sz w:val="20"/>
              </w:rPr>
              <w:t xml:space="preserve"> dag 1</w:t>
            </w:r>
          </w:p>
          <w:p w14:paraId="7B7B9213" w14:textId="77777777" w:rsidR="00925349" w:rsidRPr="004C51C3" w:rsidRDefault="00925349" w:rsidP="00EB5B92">
            <w:pPr>
              <w:spacing w:after="0" w:line="240" w:lineRule="auto"/>
              <w:rPr>
                <w:rFonts w:cstheme="minorHAnsi"/>
                <w:sz w:val="20"/>
              </w:rPr>
            </w:pPr>
            <w:r w:rsidRPr="004C51C3">
              <w:rPr>
                <w:rFonts w:cstheme="minorHAnsi"/>
                <w:sz w:val="20"/>
              </w:rPr>
              <w:t xml:space="preserve">Dinsdag 27/4: </w:t>
            </w:r>
            <w:proofErr w:type="spellStart"/>
            <w:r w:rsidRPr="004C51C3">
              <w:rPr>
                <w:rFonts w:cstheme="minorHAnsi"/>
                <w:sz w:val="20"/>
              </w:rPr>
              <w:t>mentorenvorming</w:t>
            </w:r>
            <w:proofErr w:type="spellEnd"/>
            <w:r w:rsidRPr="004C51C3">
              <w:rPr>
                <w:rFonts w:cstheme="minorHAnsi"/>
                <w:sz w:val="20"/>
              </w:rPr>
              <w:t xml:space="preserve"> dag 2</w:t>
            </w:r>
          </w:p>
          <w:p w14:paraId="4E9FCA3A" w14:textId="77777777" w:rsidR="00925349" w:rsidRPr="004C51C3" w:rsidRDefault="00925349" w:rsidP="00EB5B92">
            <w:pPr>
              <w:spacing w:after="0" w:line="240" w:lineRule="auto"/>
              <w:rPr>
                <w:rFonts w:cstheme="minorHAnsi"/>
                <w:sz w:val="20"/>
              </w:rPr>
            </w:pPr>
            <w:r w:rsidRPr="004C51C3">
              <w:rPr>
                <w:rFonts w:cstheme="minorHAnsi"/>
                <w:sz w:val="20"/>
              </w:rPr>
              <w:t xml:space="preserve">Dinsdag 11/5: </w:t>
            </w:r>
            <w:proofErr w:type="spellStart"/>
            <w:r w:rsidRPr="004C51C3">
              <w:rPr>
                <w:rFonts w:cstheme="minorHAnsi"/>
                <w:sz w:val="20"/>
              </w:rPr>
              <w:t>mentorenvorming</w:t>
            </w:r>
            <w:proofErr w:type="spellEnd"/>
            <w:r w:rsidRPr="004C51C3">
              <w:rPr>
                <w:rFonts w:cstheme="minorHAnsi"/>
                <w:sz w:val="20"/>
              </w:rPr>
              <w:t xml:space="preserve"> dag 3</w:t>
            </w:r>
          </w:p>
          <w:p w14:paraId="631DFF7D" w14:textId="77777777" w:rsidR="00925349" w:rsidRPr="004C51C3" w:rsidRDefault="00925349" w:rsidP="00EB5B92">
            <w:pPr>
              <w:spacing w:after="0" w:line="240" w:lineRule="auto"/>
              <w:rPr>
                <w:rFonts w:cstheme="minorHAnsi"/>
                <w:sz w:val="20"/>
              </w:rPr>
            </w:pPr>
          </w:p>
        </w:tc>
      </w:tr>
      <w:tr w:rsidR="00925349" w:rsidRPr="005A5DDB" w14:paraId="4AA8EFE4" w14:textId="77777777" w:rsidTr="00EB5B92">
        <w:tc>
          <w:tcPr>
            <w:tcW w:w="3715" w:type="dxa"/>
          </w:tcPr>
          <w:p w14:paraId="634929B3" w14:textId="77777777" w:rsidR="00925349" w:rsidRPr="00392EF3" w:rsidRDefault="00925349" w:rsidP="00EB5B92">
            <w:pPr>
              <w:spacing w:after="0" w:line="240" w:lineRule="auto"/>
              <w:rPr>
                <w:rFonts w:cstheme="minorHAnsi"/>
                <w:sz w:val="20"/>
              </w:rPr>
            </w:pPr>
            <w:r w:rsidRPr="00392EF3">
              <w:rPr>
                <w:rFonts w:cstheme="minorHAnsi"/>
                <w:sz w:val="20"/>
              </w:rPr>
              <w:t xml:space="preserve">Ingroeistage (6 weken) </w:t>
            </w:r>
          </w:p>
          <w:p w14:paraId="08D19671" w14:textId="77777777" w:rsidR="00925349" w:rsidRPr="00392EF3" w:rsidRDefault="00925349" w:rsidP="00EB5B92">
            <w:pPr>
              <w:spacing w:after="0" w:line="240" w:lineRule="auto"/>
              <w:rPr>
                <w:rFonts w:cstheme="minorHAnsi"/>
                <w:sz w:val="20"/>
              </w:rPr>
            </w:pPr>
          </w:p>
          <w:p w14:paraId="6B851B6E" w14:textId="77777777" w:rsidR="00925349" w:rsidRPr="00392EF3" w:rsidRDefault="00925349" w:rsidP="00EB5B92">
            <w:pPr>
              <w:spacing w:after="0" w:line="240" w:lineRule="auto"/>
              <w:rPr>
                <w:rFonts w:cstheme="minorHAnsi"/>
                <w:sz w:val="20"/>
              </w:rPr>
            </w:pPr>
          </w:p>
        </w:tc>
        <w:tc>
          <w:tcPr>
            <w:tcW w:w="5352" w:type="dxa"/>
            <w:shd w:val="clear" w:color="auto" w:fill="FFFFFF" w:themeFill="background1"/>
          </w:tcPr>
          <w:p w14:paraId="6C7A3582" w14:textId="77777777" w:rsidR="00925349" w:rsidRPr="004C51C3" w:rsidRDefault="00925349" w:rsidP="00EB5B92">
            <w:pPr>
              <w:spacing w:after="0" w:line="240" w:lineRule="auto"/>
              <w:rPr>
                <w:rFonts w:cstheme="minorHAnsi"/>
                <w:sz w:val="20"/>
              </w:rPr>
            </w:pPr>
            <w:r w:rsidRPr="004C51C3">
              <w:rPr>
                <w:rFonts w:cstheme="minorHAnsi"/>
                <w:sz w:val="20"/>
              </w:rPr>
              <w:t>Week van 12/04/2026</w:t>
            </w:r>
          </w:p>
          <w:p w14:paraId="2763A175" w14:textId="77777777" w:rsidR="00925349" w:rsidRPr="004C51C3" w:rsidRDefault="00925349" w:rsidP="00EB5B92">
            <w:pPr>
              <w:spacing w:after="0" w:line="240" w:lineRule="auto"/>
              <w:rPr>
                <w:rFonts w:cstheme="minorHAnsi"/>
                <w:sz w:val="20"/>
              </w:rPr>
            </w:pPr>
            <w:r w:rsidRPr="004C51C3">
              <w:rPr>
                <w:rFonts w:cstheme="minorHAnsi"/>
                <w:sz w:val="20"/>
              </w:rPr>
              <w:t>Week van 19/04/2026</w:t>
            </w:r>
          </w:p>
          <w:p w14:paraId="3435C844" w14:textId="77777777" w:rsidR="00925349" w:rsidRPr="004C51C3" w:rsidRDefault="00925349" w:rsidP="00EB5B92">
            <w:pPr>
              <w:spacing w:after="0" w:line="240" w:lineRule="auto"/>
              <w:rPr>
                <w:rFonts w:cstheme="minorHAnsi"/>
                <w:sz w:val="20"/>
              </w:rPr>
            </w:pPr>
            <w:r w:rsidRPr="004C51C3">
              <w:rPr>
                <w:rFonts w:cstheme="minorHAnsi"/>
                <w:sz w:val="20"/>
              </w:rPr>
              <w:t>Week van 26/04/2026</w:t>
            </w:r>
          </w:p>
          <w:p w14:paraId="0E50AC7A" w14:textId="77777777" w:rsidR="00925349" w:rsidRPr="004C51C3" w:rsidRDefault="00925349" w:rsidP="00EB5B92">
            <w:pPr>
              <w:spacing w:after="0" w:line="240" w:lineRule="auto"/>
              <w:rPr>
                <w:rFonts w:cstheme="minorHAnsi"/>
                <w:sz w:val="20"/>
              </w:rPr>
            </w:pPr>
            <w:r w:rsidRPr="004C51C3">
              <w:rPr>
                <w:rFonts w:cstheme="minorHAnsi"/>
                <w:sz w:val="20"/>
              </w:rPr>
              <w:t>Week van 03/05/2026</w:t>
            </w:r>
          </w:p>
          <w:p w14:paraId="47F57AA5" w14:textId="77777777" w:rsidR="00925349" w:rsidRPr="004C51C3" w:rsidRDefault="00925349" w:rsidP="00EB5B92">
            <w:pPr>
              <w:spacing w:after="0" w:line="240" w:lineRule="auto"/>
              <w:rPr>
                <w:rFonts w:cstheme="minorHAnsi"/>
                <w:sz w:val="20"/>
              </w:rPr>
            </w:pPr>
            <w:r w:rsidRPr="004C51C3">
              <w:rPr>
                <w:rFonts w:cstheme="minorHAnsi"/>
                <w:sz w:val="20"/>
              </w:rPr>
              <w:t>Week van 10/05/2026</w:t>
            </w:r>
          </w:p>
          <w:p w14:paraId="2F6ED9DE" w14:textId="77777777" w:rsidR="00925349" w:rsidRPr="004C51C3" w:rsidRDefault="00925349" w:rsidP="00EB5B92">
            <w:pPr>
              <w:spacing w:after="0" w:line="240" w:lineRule="auto"/>
              <w:rPr>
                <w:rFonts w:cstheme="minorHAnsi"/>
                <w:sz w:val="20"/>
              </w:rPr>
            </w:pPr>
            <w:r w:rsidRPr="004C51C3">
              <w:rPr>
                <w:rFonts w:cstheme="minorHAnsi"/>
                <w:sz w:val="20"/>
              </w:rPr>
              <w:t>Week van 17/05/2026</w:t>
            </w:r>
          </w:p>
        </w:tc>
      </w:tr>
    </w:tbl>
    <w:p w14:paraId="4E07DA4A" w14:textId="77777777" w:rsidR="00925349" w:rsidRPr="00392EF3" w:rsidRDefault="00925349" w:rsidP="00925349">
      <w:pPr>
        <w:rPr>
          <w:rFonts w:cstheme="minorHAnsi"/>
          <w:sz w:val="20"/>
          <w:lang w:val="nl-NL" w:eastAsia="nl-NL"/>
        </w:rPr>
      </w:pPr>
      <w:r w:rsidRPr="00392EF3">
        <w:rPr>
          <w:rFonts w:cstheme="minorHAnsi"/>
          <w:sz w:val="20"/>
          <w:lang w:val="nl-NL" w:eastAsia="nl-NL"/>
        </w:rPr>
        <w:t xml:space="preserve">*Naast deze momenten kan de student ook voor opdrachten van andere opleidingsactiviteiten de school of de mentor bevragen in onderlinge toestemming. </w:t>
      </w:r>
    </w:p>
    <w:p w14:paraId="1E4E2845" w14:textId="77777777" w:rsidR="00925349" w:rsidRDefault="00925349" w:rsidP="00925349">
      <w:pPr>
        <w:spacing w:after="0" w:line="240" w:lineRule="auto"/>
        <w:ind w:right="340"/>
        <w:jc w:val="both"/>
        <w:rPr>
          <w:rFonts w:cstheme="minorHAnsi"/>
          <w:sz w:val="20"/>
          <w:lang w:val="nl-NL" w:eastAsia="nl-NL"/>
        </w:rPr>
      </w:pPr>
    </w:p>
    <w:p w14:paraId="376B9B4F" w14:textId="77777777" w:rsidR="00925349" w:rsidRPr="00392EF3" w:rsidRDefault="00925349" w:rsidP="00925349">
      <w:pPr>
        <w:spacing w:after="0" w:line="240" w:lineRule="auto"/>
        <w:ind w:right="340"/>
        <w:jc w:val="both"/>
        <w:rPr>
          <w:rFonts w:cstheme="minorHAnsi"/>
          <w:sz w:val="20"/>
          <w:lang w:val="nl-NL" w:eastAsia="nl-NL"/>
        </w:rPr>
      </w:pPr>
      <w:r w:rsidRPr="00392EF3">
        <w:rPr>
          <w:rFonts w:cstheme="minorHAnsi"/>
          <w:sz w:val="20"/>
          <w:lang w:val="nl-NL" w:eastAsia="nl-NL"/>
        </w:rPr>
        <w:t xml:space="preserve">Bij vragen, contacteer de student en/of </w:t>
      </w:r>
      <w:r>
        <w:rPr>
          <w:rFonts w:cstheme="minorHAnsi"/>
          <w:sz w:val="20"/>
          <w:lang w:val="nl-NL" w:eastAsia="nl-NL"/>
        </w:rPr>
        <w:t>Barbara.dejonge</w:t>
      </w:r>
      <w:r w:rsidRPr="00392EF3">
        <w:rPr>
          <w:rFonts w:cstheme="minorHAnsi"/>
          <w:sz w:val="20"/>
          <w:lang w:val="nl-NL" w:eastAsia="nl-NL"/>
        </w:rPr>
        <w:t>@odisee.be (jaarcoördinator). Alvast bijzonder bedankt om samen school te maken!</w:t>
      </w:r>
    </w:p>
    <w:p w14:paraId="3632010A" w14:textId="77777777" w:rsidR="00925349" w:rsidRPr="00392EF3" w:rsidRDefault="00925349" w:rsidP="00925349">
      <w:pPr>
        <w:spacing w:after="0" w:line="240" w:lineRule="auto"/>
        <w:ind w:right="340"/>
        <w:jc w:val="both"/>
        <w:rPr>
          <w:rFonts w:cstheme="minorHAnsi"/>
          <w:sz w:val="20"/>
          <w:lang w:val="nl-NL" w:eastAsia="nl-NL"/>
        </w:rPr>
      </w:pPr>
    </w:p>
    <w:p w14:paraId="375EA038" w14:textId="77777777" w:rsidR="00925349" w:rsidRPr="00392EF3" w:rsidRDefault="00925349" w:rsidP="00925349">
      <w:pPr>
        <w:spacing w:after="0" w:line="240" w:lineRule="auto"/>
        <w:ind w:right="340"/>
        <w:jc w:val="both"/>
        <w:rPr>
          <w:rFonts w:cstheme="minorHAnsi"/>
          <w:sz w:val="20"/>
          <w:lang w:val="nl-NL" w:eastAsia="nl-NL"/>
        </w:rPr>
      </w:pPr>
      <w:r w:rsidRPr="00392EF3">
        <w:rPr>
          <w:rFonts w:cstheme="minorHAnsi"/>
          <w:sz w:val="20"/>
          <w:lang w:val="nl-NL" w:eastAsia="nl-NL"/>
        </w:rPr>
        <w:t>Gelieve onderstaande tabel in te vullen en terug te mailen naar de student a.u.b.</w:t>
      </w:r>
    </w:p>
    <w:p w14:paraId="4435580A" w14:textId="77777777" w:rsidR="00925349" w:rsidRPr="00392EF3" w:rsidRDefault="00925349" w:rsidP="00925349">
      <w:pPr>
        <w:rPr>
          <w:sz w:val="20"/>
          <w:lang w:val="nl-NL" w:eastAsia="nl-NL"/>
        </w:rPr>
      </w:pPr>
    </w:p>
    <w:p w14:paraId="4D7F4D5A" w14:textId="77777777" w:rsidR="00925349" w:rsidRPr="00392EF3" w:rsidRDefault="00925349" w:rsidP="00925349">
      <w:pPr>
        <w:rPr>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7"/>
        <w:gridCol w:w="2212"/>
        <w:gridCol w:w="2226"/>
        <w:gridCol w:w="1978"/>
      </w:tblGrid>
      <w:tr w:rsidR="00925349" w:rsidRPr="00392EF3" w14:paraId="6EA61FCF" w14:textId="77777777" w:rsidTr="00EB5B92">
        <w:tc>
          <w:tcPr>
            <w:tcW w:w="9062" w:type="dxa"/>
            <w:gridSpan w:val="4"/>
            <w:shd w:val="clear" w:color="auto" w:fill="D9D9D9" w:themeFill="background1" w:themeFillShade="D9"/>
          </w:tcPr>
          <w:p w14:paraId="27C747BE" w14:textId="77777777" w:rsidR="00925349" w:rsidRPr="00392EF3" w:rsidRDefault="00925349" w:rsidP="00EB5B92">
            <w:pPr>
              <w:spacing w:after="0" w:line="240" w:lineRule="auto"/>
              <w:rPr>
                <w:rFonts w:cstheme="minorHAnsi"/>
                <w:b/>
                <w:sz w:val="20"/>
                <w:lang w:val="nl-NL"/>
              </w:rPr>
            </w:pPr>
            <w:r w:rsidRPr="00392EF3">
              <w:rPr>
                <w:rFonts w:cstheme="minorHAnsi"/>
                <w:b/>
                <w:sz w:val="20"/>
                <w:lang w:val="nl-NL"/>
              </w:rPr>
              <w:t xml:space="preserve">Traject: Korte mobiliteit </w:t>
            </w:r>
          </w:p>
          <w:p w14:paraId="231819E5" w14:textId="77777777" w:rsidR="00925349" w:rsidRPr="00392EF3" w:rsidRDefault="00925349" w:rsidP="00EB5B92">
            <w:pPr>
              <w:spacing w:after="0" w:line="240" w:lineRule="auto"/>
              <w:rPr>
                <w:rFonts w:cstheme="minorHAnsi"/>
                <w:b/>
                <w:sz w:val="20"/>
              </w:rPr>
            </w:pPr>
            <w:r w:rsidRPr="00392EF3">
              <w:rPr>
                <w:rFonts w:cstheme="minorHAnsi"/>
                <w:b/>
                <w:sz w:val="20"/>
              </w:rPr>
              <w:t>Aanvraag stage derde jaar Kleuteronderwijs (</w:t>
            </w:r>
            <w:proofErr w:type="spellStart"/>
            <w:r w:rsidRPr="00392EF3">
              <w:rPr>
                <w:rFonts w:cstheme="minorHAnsi"/>
                <w:b/>
                <w:sz w:val="20"/>
              </w:rPr>
              <w:t>Odisee</w:t>
            </w:r>
            <w:proofErr w:type="spellEnd"/>
            <w:r w:rsidRPr="00392EF3">
              <w:rPr>
                <w:rFonts w:cstheme="minorHAnsi"/>
                <w:b/>
                <w:sz w:val="20"/>
              </w:rPr>
              <w:t xml:space="preserve">, Campus Aalst) </w:t>
            </w:r>
          </w:p>
        </w:tc>
      </w:tr>
      <w:tr w:rsidR="00925349" w:rsidRPr="00392EF3" w14:paraId="5631FC26" w14:textId="77777777" w:rsidTr="00EB5B92">
        <w:tc>
          <w:tcPr>
            <w:tcW w:w="9062" w:type="dxa"/>
            <w:gridSpan w:val="4"/>
          </w:tcPr>
          <w:p w14:paraId="761F3C2F"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School: </w:t>
            </w:r>
          </w:p>
          <w:p w14:paraId="2754DE2C"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Adres (indien vestigingsplaats dan dit adres vermelden a.u.b.): </w:t>
            </w:r>
          </w:p>
          <w:p w14:paraId="7DDC04A3"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Directie: </w:t>
            </w:r>
          </w:p>
          <w:p w14:paraId="7CAAEC6E"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E-mail directie: </w:t>
            </w:r>
          </w:p>
          <w:p w14:paraId="443D24AF" w14:textId="77777777" w:rsidR="00925349" w:rsidRPr="00392EF3" w:rsidRDefault="00925349" w:rsidP="00EB5B92">
            <w:pPr>
              <w:spacing w:after="0" w:line="240" w:lineRule="auto"/>
              <w:jc w:val="both"/>
              <w:rPr>
                <w:rFonts w:cstheme="minorHAnsi"/>
                <w:sz w:val="20"/>
              </w:rPr>
            </w:pPr>
          </w:p>
          <w:p w14:paraId="78B516A0"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Als directie bevestig ik voor onderstaande studenten de toelating voor </w:t>
            </w:r>
            <w:r w:rsidRPr="00392EF3">
              <w:rPr>
                <w:rFonts w:cstheme="minorHAnsi"/>
                <w:b/>
                <w:sz w:val="20"/>
              </w:rPr>
              <w:t>STAGE 1</w:t>
            </w:r>
            <w:r w:rsidRPr="00392EF3">
              <w:rPr>
                <w:rFonts w:cstheme="minorHAnsi"/>
                <w:sz w:val="20"/>
              </w:rPr>
              <w:t xml:space="preserve"> en </w:t>
            </w:r>
            <w:r w:rsidRPr="00392EF3">
              <w:rPr>
                <w:rFonts w:cstheme="minorHAnsi"/>
                <w:b/>
                <w:sz w:val="20"/>
              </w:rPr>
              <w:t xml:space="preserve">INGROEI </w:t>
            </w:r>
            <w:r w:rsidRPr="00392EF3">
              <w:rPr>
                <w:rFonts w:cstheme="minorHAnsi"/>
                <w:sz w:val="20"/>
              </w:rPr>
              <w:t xml:space="preserve">(zie planning).  </w:t>
            </w:r>
          </w:p>
        </w:tc>
      </w:tr>
      <w:tr w:rsidR="00925349" w:rsidRPr="00392EF3" w14:paraId="72B58DBC" w14:textId="77777777" w:rsidTr="00EB5B92">
        <w:tc>
          <w:tcPr>
            <w:tcW w:w="2197" w:type="dxa"/>
          </w:tcPr>
          <w:p w14:paraId="56A319BE" w14:textId="77777777" w:rsidR="00925349" w:rsidRPr="00392EF3" w:rsidRDefault="00925349" w:rsidP="00EB5B92">
            <w:pPr>
              <w:spacing w:after="0" w:line="240" w:lineRule="auto"/>
              <w:jc w:val="both"/>
              <w:rPr>
                <w:rFonts w:cstheme="minorHAnsi"/>
                <w:sz w:val="20"/>
              </w:rPr>
            </w:pPr>
            <w:r w:rsidRPr="00392EF3">
              <w:rPr>
                <w:rFonts w:cstheme="minorHAnsi"/>
                <w:sz w:val="20"/>
              </w:rPr>
              <w:t>Student</w:t>
            </w:r>
          </w:p>
        </w:tc>
        <w:tc>
          <w:tcPr>
            <w:tcW w:w="2334" w:type="dxa"/>
          </w:tcPr>
          <w:p w14:paraId="4A1F62FE"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Stage 1: kleuterklas </w:t>
            </w:r>
          </w:p>
        </w:tc>
        <w:tc>
          <w:tcPr>
            <w:tcW w:w="2400" w:type="dxa"/>
          </w:tcPr>
          <w:p w14:paraId="3125835D"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Stage 1: naam mentor  </w:t>
            </w:r>
          </w:p>
        </w:tc>
        <w:tc>
          <w:tcPr>
            <w:tcW w:w="2131" w:type="dxa"/>
          </w:tcPr>
          <w:p w14:paraId="072D5F81" w14:textId="77777777" w:rsidR="00925349" w:rsidRPr="00392EF3" w:rsidRDefault="00925349" w:rsidP="00EB5B92">
            <w:pPr>
              <w:spacing w:after="0" w:line="240" w:lineRule="auto"/>
              <w:jc w:val="both"/>
              <w:rPr>
                <w:rFonts w:cstheme="minorHAnsi"/>
                <w:sz w:val="20"/>
              </w:rPr>
            </w:pPr>
            <w:r w:rsidRPr="00392EF3">
              <w:rPr>
                <w:rFonts w:cstheme="minorHAnsi"/>
                <w:sz w:val="20"/>
              </w:rPr>
              <w:t>E-mail mentor</w:t>
            </w:r>
          </w:p>
        </w:tc>
      </w:tr>
      <w:tr w:rsidR="00925349" w:rsidRPr="00392EF3" w14:paraId="4029F250" w14:textId="77777777" w:rsidTr="00EB5B92">
        <w:tc>
          <w:tcPr>
            <w:tcW w:w="2197" w:type="dxa"/>
            <w:vMerge w:val="restart"/>
          </w:tcPr>
          <w:p w14:paraId="3A0B5624" w14:textId="77777777" w:rsidR="00925349" w:rsidRPr="00392EF3" w:rsidRDefault="00925349" w:rsidP="00EB5B92">
            <w:pPr>
              <w:spacing w:after="0" w:line="240" w:lineRule="auto"/>
              <w:jc w:val="both"/>
              <w:rPr>
                <w:rFonts w:cstheme="minorHAnsi"/>
                <w:sz w:val="20"/>
              </w:rPr>
            </w:pPr>
            <w:r w:rsidRPr="00392EF3">
              <w:rPr>
                <w:rFonts w:cstheme="minorHAnsi"/>
                <w:sz w:val="20"/>
              </w:rPr>
              <w:t>1.</w:t>
            </w:r>
          </w:p>
          <w:p w14:paraId="5FF46BD5" w14:textId="77777777" w:rsidR="00925349" w:rsidRPr="00392EF3" w:rsidRDefault="00925349" w:rsidP="00EB5B92">
            <w:pPr>
              <w:spacing w:after="0" w:line="240" w:lineRule="auto"/>
              <w:jc w:val="both"/>
              <w:rPr>
                <w:rFonts w:cstheme="minorHAnsi"/>
                <w:sz w:val="20"/>
              </w:rPr>
            </w:pPr>
          </w:p>
        </w:tc>
        <w:tc>
          <w:tcPr>
            <w:tcW w:w="2334" w:type="dxa"/>
          </w:tcPr>
          <w:p w14:paraId="3ED9B288" w14:textId="77777777" w:rsidR="00925349" w:rsidRPr="00392EF3" w:rsidRDefault="00925349" w:rsidP="00EB5B92">
            <w:pPr>
              <w:spacing w:after="0" w:line="240" w:lineRule="auto"/>
              <w:jc w:val="both"/>
              <w:rPr>
                <w:rFonts w:cstheme="minorHAnsi"/>
                <w:sz w:val="20"/>
              </w:rPr>
            </w:pPr>
            <w:r w:rsidRPr="00392EF3">
              <w:rPr>
                <w:rFonts w:cstheme="minorHAnsi"/>
                <w:sz w:val="20"/>
              </w:rPr>
              <w:t>Peuter</w:t>
            </w:r>
          </w:p>
          <w:p w14:paraId="40A2D151" w14:textId="77777777" w:rsidR="00925349" w:rsidRPr="00392EF3" w:rsidRDefault="00925349" w:rsidP="00EB5B92">
            <w:pPr>
              <w:spacing w:after="0" w:line="240" w:lineRule="auto"/>
              <w:jc w:val="both"/>
              <w:rPr>
                <w:rFonts w:cstheme="minorHAnsi"/>
                <w:sz w:val="20"/>
              </w:rPr>
            </w:pPr>
            <w:r w:rsidRPr="00392EF3">
              <w:rPr>
                <w:rFonts w:cstheme="minorHAnsi"/>
                <w:sz w:val="20"/>
              </w:rPr>
              <w:t>1</w:t>
            </w:r>
            <w:r w:rsidRPr="00392EF3">
              <w:rPr>
                <w:rFonts w:cstheme="minorHAnsi"/>
                <w:sz w:val="20"/>
                <w:vertAlign w:val="superscript"/>
              </w:rPr>
              <w:t>ste</w:t>
            </w:r>
            <w:r w:rsidRPr="00392EF3">
              <w:rPr>
                <w:rFonts w:cstheme="minorHAnsi"/>
                <w:sz w:val="20"/>
              </w:rPr>
              <w:t xml:space="preserve"> </w:t>
            </w:r>
          </w:p>
          <w:p w14:paraId="4144D5F6" w14:textId="77777777" w:rsidR="00925349" w:rsidRPr="00392EF3" w:rsidRDefault="00925349" w:rsidP="00EB5B92">
            <w:pPr>
              <w:spacing w:after="0" w:line="240" w:lineRule="auto"/>
              <w:jc w:val="both"/>
              <w:rPr>
                <w:rFonts w:cstheme="minorHAnsi"/>
                <w:sz w:val="20"/>
              </w:rPr>
            </w:pPr>
            <w:r w:rsidRPr="00392EF3">
              <w:rPr>
                <w:rFonts w:cstheme="minorHAnsi"/>
                <w:sz w:val="20"/>
              </w:rPr>
              <w:t>2</w:t>
            </w:r>
            <w:r w:rsidRPr="00392EF3">
              <w:rPr>
                <w:rFonts w:cstheme="minorHAnsi"/>
                <w:sz w:val="20"/>
                <w:vertAlign w:val="superscript"/>
              </w:rPr>
              <w:t>de</w:t>
            </w:r>
            <w:r w:rsidRPr="00392EF3">
              <w:rPr>
                <w:rFonts w:cstheme="minorHAnsi"/>
                <w:sz w:val="20"/>
              </w:rPr>
              <w:t xml:space="preserve"> </w:t>
            </w:r>
          </w:p>
          <w:p w14:paraId="08D1076D" w14:textId="77777777" w:rsidR="00925349" w:rsidRPr="00392EF3" w:rsidRDefault="00925349" w:rsidP="00EB5B92">
            <w:pPr>
              <w:spacing w:after="0" w:line="240" w:lineRule="auto"/>
              <w:jc w:val="both"/>
              <w:rPr>
                <w:rFonts w:cstheme="minorHAnsi"/>
                <w:sz w:val="20"/>
              </w:rPr>
            </w:pPr>
            <w:r w:rsidRPr="00392EF3">
              <w:rPr>
                <w:rFonts w:cstheme="minorHAnsi"/>
                <w:sz w:val="20"/>
              </w:rPr>
              <w:t>3</w:t>
            </w:r>
            <w:r w:rsidRPr="00392EF3">
              <w:rPr>
                <w:rFonts w:cstheme="minorHAnsi"/>
                <w:sz w:val="20"/>
                <w:vertAlign w:val="superscript"/>
              </w:rPr>
              <w:t>de</w:t>
            </w:r>
          </w:p>
          <w:p w14:paraId="561697E5" w14:textId="77777777" w:rsidR="00925349" w:rsidRPr="00392EF3" w:rsidRDefault="00925349" w:rsidP="00EB5B92">
            <w:pPr>
              <w:spacing w:after="0" w:line="240" w:lineRule="auto"/>
              <w:jc w:val="both"/>
              <w:rPr>
                <w:rFonts w:cstheme="minorHAnsi"/>
                <w:sz w:val="20"/>
              </w:rPr>
            </w:pPr>
          </w:p>
        </w:tc>
        <w:tc>
          <w:tcPr>
            <w:tcW w:w="2400" w:type="dxa"/>
          </w:tcPr>
          <w:p w14:paraId="3BCE07FB" w14:textId="77777777" w:rsidR="00925349" w:rsidRPr="00392EF3" w:rsidRDefault="00925349" w:rsidP="00EB5B92">
            <w:pPr>
              <w:spacing w:after="0" w:line="240" w:lineRule="auto"/>
              <w:jc w:val="both"/>
              <w:rPr>
                <w:rFonts w:cstheme="minorHAnsi"/>
                <w:sz w:val="20"/>
              </w:rPr>
            </w:pPr>
          </w:p>
        </w:tc>
        <w:tc>
          <w:tcPr>
            <w:tcW w:w="2131" w:type="dxa"/>
          </w:tcPr>
          <w:p w14:paraId="6A14EF37" w14:textId="77777777" w:rsidR="00925349" w:rsidRPr="00392EF3" w:rsidRDefault="00925349" w:rsidP="00EB5B92">
            <w:pPr>
              <w:spacing w:after="0" w:line="240" w:lineRule="auto"/>
              <w:jc w:val="both"/>
              <w:rPr>
                <w:rFonts w:cstheme="minorHAnsi"/>
                <w:sz w:val="20"/>
              </w:rPr>
            </w:pPr>
          </w:p>
        </w:tc>
      </w:tr>
      <w:tr w:rsidR="00925349" w:rsidRPr="00392EF3" w14:paraId="414AB410" w14:textId="77777777" w:rsidTr="00EB5B92">
        <w:tc>
          <w:tcPr>
            <w:tcW w:w="2197" w:type="dxa"/>
            <w:vMerge/>
          </w:tcPr>
          <w:p w14:paraId="2441BF08" w14:textId="77777777" w:rsidR="00925349" w:rsidRPr="00392EF3" w:rsidRDefault="00925349" w:rsidP="00EB5B92">
            <w:pPr>
              <w:spacing w:after="0" w:line="240" w:lineRule="auto"/>
              <w:jc w:val="both"/>
              <w:rPr>
                <w:rFonts w:cstheme="minorHAnsi"/>
                <w:sz w:val="20"/>
              </w:rPr>
            </w:pPr>
          </w:p>
        </w:tc>
        <w:tc>
          <w:tcPr>
            <w:tcW w:w="2334" w:type="dxa"/>
          </w:tcPr>
          <w:p w14:paraId="094A52D4"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Ingroei: kleuterklas </w:t>
            </w:r>
          </w:p>
        </w:tc>
        <w:tc>
          <w:tcPr>
            <w:tcW w:w="2400" w:type="dxa"/>
          </w:tcPr>
          <w:p w14:paraId="035835FB"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Ingroei: naam mentor  </w:t>
            </w:r>
          </w:p>
        </w:tc>
        <w:tc>
          <w:tcPr>
            <w:tcW w:w="2131" w:type="dxa"/>
          </w:tcPr>
          <w:p w14:paraId="6A1BA30A" w14:textId="77777777" w:rsidR="00925349" w:rsidRPr="00392EF3" w:rsidRDefault="00925349" w:rsidP="00EB5B92">
            <w:pPr>
              <w:spacing w:after="0" w:line="240" w:lineRule="auto"/>
              <w:jc w:val="both"/>
              <w:rPr>
                <w:rFonts w:cstheme="minorHAnsi"/>
                <w:sz w:val="20"/>
              </w:rPr>
            </w:pPr>
            <w:r w:rsidRPr="00392EF3">
              <w:rPr>
                <w:rFonts w:cstheme="minorHAnsi"/>
                <w:sz w:val="20"/>
              </w:rPr>
              <w:t>E-mail mentor</w:t>
            </w:r>
          </w:p>
        </w:tc>
      </w:tr>
      <w:tr w:rsidR="00925349" w:rsidRPr="00392EF3" w14:paraId="5F18FD72" w14:textId="77777777" w:rsidTr="00EB5B92">
        <w:tc>
          <w:tcPr>
            <w:tcW w:w="2197" w:type="dxa"/>
            <w:vMerge/>
          </w:tcPr>
          <w:p w14:paraId="69EAA632" w14:textId="77777777" w:rsidR="00925349" w:rsidRPr="00392EF3" w:rsidRDefault="00925349" w:rsidP="00EB5B92">
            <w:pPr>
              <w:spacing w:after="0" w:line="240" w:lineRule="auto"/>
              <w:jc w:val="both"/>
              <w:rPr>
                <w:rFonts w:cstheme="minorHAnsi"/>
                <w:sz w:val="20"/>
              </w:rPr>
            </w:pPr>
          </w:p>
        </w:tc>
        <w:tc>
          <w:tcPr>
            <w:tcW w:w="2334" w:type="dxa"/>
          </w:tcPr>
          <w:p w14:paraId="69F6CAF1" w14:textId="77777777" w:rsidR="00925349" w:rsidRPr="00392EF3" w:rsidRDefault="00925349" w:rsidP="00EB5B92">
            <w:pPr>
              <w:spacing w:after="0" w:line="240" w:lineRule="auto"/>
              <w:jc w:val="both"/>
              <w:rPr>
                <w:rFonts w:cstheme="minorHAnsi"/>
                <w:sz w:val="20"/>
              </w:rPr>
            </w:pPr>
            <w:r w:rsidRPr="00392EF3">
              <w:rPr>
                <w:rFonts w:cstheme="minorHAnsi"/>
                <w:sz w:val="20"/>
              </w:rPr>
              <w:t>Peuter</w:t>
            </w:r>
          </w:p>
          <w:p w14:paraId="3BD46647" w14:textId="77777777" w:rsidR="00925349" w:rsidRPr="00392EF3" w:rsidRDefault="00925349" w:rsidP="00EB5B92">
            <w:pPr>
              <w:spacing w:after="0" w:line="240" w:lineRule="auto"/>
              <w:jc w:val="both"/>
              <w:rPr>
                <w:rFonts w:cstheme="minorHAnsi"/>
                <w:sz w:val="20"/>
              </w:rPr>
            </w:pPr>
            <w:r w:rsidRPr="00392EF3">
              <w:rPr>
                <w:rFonts w:cstheme="minorHAnsi"/>
                <w:sz w:val="20"/>
              </w:rPr>
              <w:t>1</w:t>
            </w:r>
            <w:r w:rsidRPr="00392EF3">
              <w:rPr>
                <w:rFonts w:cstheme="minorHAnsi"/>
                <w:sz w:val="20"/>
                <w:vertAlign w:val="superscript"/>
              </w:rPr>
              <w:t>ste</w:t>
            </w:r>
            <w:r w:rsidRPr="00392EF3">
              <w:rPr>
                <w:rFonts w:cstheme="minorHAnsi"/>
                <w:sz w:val="20"/>
              </w:rPr>
              <w:t xml:space="preserve"> </w:t>
            </w:r>
          </w:p>
          <w:p w14:paraId="5E648CC1" w14:textId="77777777" w:rsidR="00925349" w:rsidRPr="00392EF3" w:rsidRDefault="00925349" w:rsidP="00EB5B92">
            <w:pPr>
              <w:spacing w:after="0" w:line="240" w:lineRule="auto"/>
              <w:jc w:val="both"/>
              <w:rPr>
                <w:rFonts w:cstheme="minorHAnsi"/>
                <w:sz w:val="20"/>
              </w:rPr>
            </w:pPr>
            <w:r w:rsidRPr="00392EF3">
              <w:rPr>
                <w:rFonts w:cstheme="minorHAnsi"/>
                <w:sz w:val="20"/>
              </w:rPr>
              <w:t>2</w:t>
            </w:r>
            <w:r w:rsidRPr="00392EF3">
              <w:rPr>
                <w:rFonts w:cstheme="minorHAnsi"/>
                <w:sz w:val="20"/>
                <w:vertAlign w:val="superscript"/>
              </w:rPr>
              <w:t>de</w:t>
            </w:r>
            <w:r w:rsidRPr="00392EF3">
              <w:rPr>
                <w:rFonts w:cstheme="minorHAnsi"/>
                <w:sz w:val="20"/>
              </w:rPr>
              <w:t xml:space="preserve"> </w:t>
            </w:r>
          </w:p>
          <w:p w14:paraId="5278B595" w14:textId="77777777" w:rsidR="00925349" w:rsidRPr="00392EF3" w:rsidRDefault="00925349" w:rsidP="00EB5B92">
            <w:pPr>
              <w:spacing w:after="0" w:line="240" w:lineRule="auto"/>
              <w:jc w:val="both"/>
              <w:rPr>
                <w:rFonts w:cstheme="minorHAnsi"/>
                <w:sz w:val="20"/>
              </w:rPr>
            </w:pPr>
            <w:r w:rsidRPr="00392EF3">
              <w:rPr>
                <w:rFonts w:cstheme="minorHAnsi"/>
                <w:sz w:val="20"/>
              </w:rPr>
              <w:lastRenderedPageBreak/>
              <w:t>3</w:t>
            </w:r>
            <w:r w:rsidRPr="00392EF3">
              <w:rPr>
                <w:rFonts w:cstheme="minorHAnsi"/>
                <w:sz w:val="20"/>
                <w:vertAlign w:val="superscript"/>
              </w:rPr>
              <w:t>de</w:t>
            </w:r>
          </w:p>
          <w:p w14:paraId="7BDAFD6D" w14:textId="77777777" w:rsidR="00925349" w:rsidRPr="00392EF3" w:rsidRDefault="00925349" w:rsidP="00EB5B92">
            <w:pPr>
              <w:spacing w:after="0" w:line="240" w:lineRule="auto"/>
              <w:jc w:val="both"/>
              <w:rPr>
                <w:rFonts w:cstheme="minorHAnsi"/>
                <w:sz w:val="20"/>
              </w:rPr>
            </w:pPr>
          </w:p>
        </w:tc>
        <w:tc>
          <w:tcPr>
            <w:tcW w:w="2400" w:type="dxa"/>
          </w:tcPr>
          <w:p w14:paraId="1B3938CF" w14:textId="77777777" w:rsidR="00925349" w:rsidRPr="00392EF3" w:rsidRDefault="00925349" w:rsidP="00EB5B92">
            <w:pPr>
              <w:spacing w:after="0" w:line="240" w:lineRule="auto"/>
              <w:jc w:val="both"/>
              <w:rPr>
                <w:rFonts w:cstheme="minorHAnsi"/>
                <w:sz w:val="20"/>
              </w:rPr>
            </w:pPr>
          </w:p>
        </w:tc>
        <w:tc>
          <w:tcPr>
            <w:tcW w:w="2131" w:type="dxa"/>
          </w:tcPr>
          <w:p w14:paraId="7D451A90" w14:textId="77777777" w:rsidR="00925349" w:rsidRPr="00392EF3" w:rsidRDefault="00925349" w:rsidP="00EB5B92">
            <w:pPr>
              <w:spacing w:after="0" w:line="240" w:lineRule="auto"/>
              <w:jc w:val="both"/>
              <w:rPr>
                <w:rFonts w:cstheme="minorHAnsi"/>
                <w:sz w:val="20"/>
              </w:rPr>
            </w:pPr>
          </w:p>
        </w:tc>
      </w:tr>
      <w:tr w:rsidR="00925349" w:rsidRPr="00392EF3" w14:paraId="0EF3FC45" w14:textId="77777777" w:rsidTr="00EB5B92">
        <w:tc>
          <w:tcPr>
            <w:tcW w:w="2197" w:type="dxa"/>
            <w:vMerge w:val="restart"/>
          </w:tcPr>
          <w:p w14:paraId="5CBFF76C"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2. </w:t>
            </w:r>
          </w:p>
        </w:tc>
        <w:tc>
          <w:tcPr>
            <w:tcW w:w="2334" w:type="dxa"/>
          </w:tcPr>
          <w:p w14:paraId="4B83D17C"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Stage 1: kleuterklas </w:t>
            </w:r>
          </w:p>
        </w:tc>
        <w:tc>
          <w:tcPr>
            <w:tcW w:w="2400" w:type="dxa"/>
          </w:tcPr>
          <w:p w14:paraId="1B08676D"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Stage 1: naam mentor  </w:t>
            </w:r>
          </w:p>
        </w:tc>
        <w:tc>
          <w:tcPr>
            <w:tcW w:w="2131" w:type="dxa"/>
          </w:tcPr>
          <w:p w14:paraId="2C749139" w14:textId="77777777" w:rsidR="00925349" w:rsidRPr="00392EF3" w:rsidRDefault="00925349" w:rsidP="00EB5B92">
            <w:pPr>
              <w:spacing w:after="0" w:line="240" w:lineRule="auto"/>
              <w:jc w:val="both"/>
              <w:rPr>
                <w:rFonts w:cstheme="minorHAnsi"/>
                <w:sz w:val="20"/>
              </w:rPr>
            </w:pPr>
            <w:r w:rsidRPr="00392EF3">
              <w:rPr>
                <w:rFonts w:cstheme="minorHAnsi"/>
                <w:sz w:val="20"/>
              </w:rPr>
              <w:t>E-mail mentor</w:t>
            </w:r>
          </w:p>
        </w:tc>
      </w:tr>
      <w:tr w:rsidR="00925349" w:rsidRPr="00392EF3" w14:paraId="33E32F05" w14:textId="77777777" w:rsidTr="00EB5B92">
        <w:tc>
          <w:tcPr>
            <w:tcW w:w="2197" w:type="dxa"/>
            <w:vMerge/>
          </w:tcPr>
          <w:p w14:paraId="41219E43" w14:textId="77777777" w:rsidR="00925349" w:rsidRPr="00392EF3" w:rsidRDefault="00925349" w:rsidP="00EB5B92">
            <w:pPr>
              <w:spacing w:after="0" w:line="240" w:lineRule="auto"/>
              <w:jc w:val="both"/>
              <w:rPr>
                <w:rFonts w:cstheme="minorHAnsi"/>
                <w:sz w:val="20"/>
              </w:rPr>
            </w:pPr>
          </w:p>
        </w:tc>
        <w:tc>
          <w:tcPr>
            <w:tcW w:w="2334" w:type="dxa"/>
          </w:tcPr>
          <w:p w14:paraId="41C136D9" w14:textId="77777777" w:rsidR="00925349" w:rsidRPr="00392EF3" w:rsidRDefault="00925349" w:rsidP="00EB5B92">
            <w:pPr>
              <w:spacing w:after="0" w:line="240" w:lineRule="auto"/>
              <w:jc w:val="both"/>
              <w:rPr>
                <w:rFonts w:cstheme="minorHAnsi"/>
                <w:sz w:val="20"/>
              </w:rPr>
            </w:pPr>
            <w:r w:rsidRPr="00392EF3">
              <w:rPr>
                <w:rFonts w:cstheme="minorHAnsi"/>
                <w:sz w:val="20"/>
              </w:rPr>
              <w:t>Peuter</w:t>
            </w:r>
          </w:p>
          <w:p w14:paraId="2C61F9C0" w14:textId="77777777" w:rsidR="00925349" w:rsidRPr="00392EF3" w:rsidRDefault="00925349" w:rsidP="00EB5B92">
            <w:pPr>
              <w:spacing w:after="0" w:line="240" w:lineRule="auto"/>
              <w:jc w:val="both"/>
              <w:rPr>
                <w:rFonts w:cstheme="minorHAnsi"/>
                <w:sz w:val="20"/>
              </w:rPr>
            </w:pPr>
            <w:r w:rsidRPr="00392EF3">
              <w:rPr>
                <w:rFonts w:cstheme="minorHAnsi"/>
                <w:sz w:val="20"/>
              </w:rPr>
              <w:t>1</w:t>
            </w:r>
            <w:r w:rsidRPr="00392EF3">
              <w:rPr>
                <w:rFonts w:cstheme="minorHAnsi"/>
                <w:sz w:val="20"/>
                <w:vertAlign w:val="superscript"/>
              </w:rPr>
              <w:t>ste</w:t>
            </w:r>
            <w:r w:rsidRPr="00392EF3">
              <w:rPr>
                <w:rFonts w:cstheme="minorHAnsi"/>
                <w:sz w:val="20"/>
              </w:rPr>
              <w:t xml:space="preserve"> </w:t>
            </w:r>
          </w:p>
          <w:p w14:paraId="45B70933" w14:textId="77777777" w:rsidR="00925349" w:rsidRPr="00392EF3" w:rsidRDefault="00925349" w:rsidP="00EB5B92">
            <w:pPr>
              <w:spacing w:after="0" w:line="240" w:lineRule="auto"/>
              <w:jc w:val="both"/>
              <w:rPr>
                <w:rFonts w:cstheme="minorHAnsi"/>
                <w:sz w:val="20"/>
              </w:rPr>
            </w:pPr>
            <w:r w:rsidRPr="00392EF3">
              <w:rPr>
                <w:rFonts w:cstheme="minorHAnsi"/>
                <w:sz w:val="20"/>
              </w:rPr>
              <w:t>2</w:t>
            </w:r>
            <w:r w:rsidRPr="00392EF3">
              <w:rPr>
                <w:rFonts w:cstheme="minorHAnsi"/>
                <w:sz w:val="20"/>
                <w:vertAlign w:val="superscript"/>
              </w:rPr>
              <w:t>de</w:t>
            </w:r>
            <w:r w:rsidRPr="00392EF3">
              <w:rPr>
                <w:rFonts w:cstheme="minorHAnsi"/>
                <w:sz w:val="20"/>
              </w:rPr>
              <w:t xml:space="preserve"> </w:t>
            </w:r>
          </w:p>
          <w:p w14:paraId="19E8CA30" w14:textId="77777777" w:rsidR="00925349" w:rsidRPr="00392EF3" w:rsidRDefault="00925349" w:rsidP="00EB5B92">
            <w:pPr>
              <w:spacing w:after="0" w:line="240" w:lineRule="auto"/>
              <w:jc w:val="both"/>
              <w:rPr>
                <w:rFonts w:cstheme="minorHAnsi"/>
                <w:sz w:val="20"/>
              </w:rPr>
            </w:pPr>
            <w:r w:rsidRPr="00392EF3">
              <w:rPr>
                <w:rFonts w:cstheme="minorHAnsi"/>
                <w:sz w:val="20"/>
              </w:rPr>
              <w:t>3</w:t>
            </w:r>
            <w:r w:rsidRPr="00392EF3">
              <w:rPr>
                <w:rFonts w:cstheme="minorHAnsi"/>
                <w:sz w:val="20"/>
                <w:vertAlign w:val="superscript"/>
              </w:rPr>
              <w:t>de</w:t>
            </w:r>
          </w:p>
          <w:p w14:paraId="12A1530E" w14:textId="77777777" w:rsidR="00925349" w:rsidRPr="00392EF3" w:rsidRDefault="00925349" w:rsidP="00EB5B92">
            <w:pPr>
              <w:spacing w:after="0" w:line="240" w:lineRule="auto"/>
              <w:jc w:val="both"/>
              <w:rPr>
                <w:rFonts w:cstheme="minorHAnsi"/>
                <w:sz w:val="20"/>
              </w:rPr>
            </w:pPr>
          </w:p>
        </w:tc>
        <w:tc>
          <w:tcPr>
            <w:tcW w:w="2400" w:type="dxa"/>
          </w:tcPr>
          <w:p w14:paraId="51FBFBBA" w14:textId="77777777" w:rsidR="00925349" w:rsidRPr="00392EF3" w:rsidRDefault="00925349" w:rsidP="00EB5B92">
            <w:pPr>
              <w:spacing w:after="0" w:line="240" w:lineRule="auto"/>
              <w:jc w:val="both"/>
              <w:rPr>
                <w:rFonts w:cstheme="minorHAnsi"/>
                <w:sz w:val="20"/>
              </w:rPr>
            </w:pPr>
          </w:p>
        </w:tc>
        <w:tc>
          <w:tcPr>
            <w:tcW w:w="2131" w:type="dxa"/>
          </w:tcPr>
          <w:p w14:paraId="4AF4FEE3" w14:textId="77777777" w:rsidR="00925349" w:rsidRPr="00392EF3" w:rsidRDefault="00925349" w:rsidP="00EB5B92">
            <w:pPr>
              <w:spacing w:after="0" w:line="240" w:lineRule="auto"/>
              <w:jc w:val="both"/>
              <w:rPr>
                <w:rFonts w:cstheme="minorHAnsi"/>
                <w:sz w:val="20"/>
              </w:rPr>
            </w:pPr>
          </w:p>
        </w:tc>
      </w:tr>
      <w:tr w:rsidR="00925349" w:rsidRPr="00392EF3" w14:paraId="217418B6" w14:textId="77777777" w:rsidTr="00EB5B92">
        <w:tc>
          <w:tcPr>
            <w:tcW w:w="2197" w:type="dxa"/>
            <w:vMerge/>
          </w:tcPr>
          <w:p w14:paraId="2D8FA384" w14:textId="77777777" w:rsidR="00925349" w:rsidRPr="00392EF3" w:rsidRDefault="00925349" w:rsidP="00EB5B92">
            <w:pPr>
              <w:spacing w:after="0" w:line="240" w:lineRule="auto"/>
              <w:jc w:val="both"/>
              <w:rPr>
                <w:rFonts w:cstheme="minorHAnsi"/>
                <w:sz w:val="20"/>
              </w:rPr>
            </w:pPr>
          </w:p>
        </w:tc>
        <w:tc>
          <w:tcPr>
            <w:tcW w:w="2334" w:type="dxa"/>
          </w:tcPr>
          <w:p w14:paraId="7A80CA7A"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Ingroei: kleuterklas </w:t>
            </w:r>
          </w:p>
        </w:tc>
        <w:tc>
          <w:tcPr>
            <w:tcW w:w="2400" w:type="dxa"/>
          </w:tcPr>
          <w:p w14:paraId="39E4AE1F"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Ingroei: naam mentor  </w:t>
            </w:r>
          </w:p>
        </w:tc>
        <w:tc>
          <w:tcPr>
            <w:tcW w:w="2131" w:type="dxa"/>
          </w:tcPr>
          <w:p w14:paraId="14F8A239" w14:textId="77777777" w:rsidR="00925349" w:rsidRPr="00392EF3" w:rsidRDefault="00925349" w:rsidP="00EB5B92">
            <w:pPr>
              <w:spacing w:after="0" w:line="240" w:lineRule="auto"/>
              <w:jc w:val="both"/>
              <w:rPr>
                <w:rFonts w:cstheme="minorHAnsi"/>
                <w:sz w:val="20"/>
              </w:rPr>
            </w:pPr>
            <w:r w:rsidRPr="00392EF3">
              <w:rPr>
                <w:rFonts w:cstheme="minorHAnsi"/>
                <w:sz w:val="20"/>
              </w:rPr>
              <w:t>E-mail mentor</w:t>
            </w:r>
          </w:p>
        </w:tc>
      </w:tr>
      <w:tr w:rsidR="00925349" w:rsidRPr="00392EF3" w14:paraId="1171A2F5" w14:textId="77777777" w:rsidTr="00EB5B92">
        <w:tc>
          <w:tcPr>
            <w:tcW w:w="2197" w:type="dxa"/>
            <w:vMerge/>
          </w:tcPr>
          <w:p w14:paraId="7DE4B3D6" w14:textId="77777777" w:rsidR="00925349" w:rsidRPr="00392EF3" w:rsidRDefault="00925349" w:rsidP="00EB5B92">
            <w:pPr>
              <w:spacing w:after="0" w:line="240" w:lineRule="auto"/>
              <w:jc w:val="both"/>
              <w:rPr>
                <w:rFonts w:cstheme="minorHAnsi"/>
                <w:sz w:val="20"/>
              </w:rPr>
            </w:pPr>
          </w:p>
        </w:tc>
        <w:tc>
          <w:tcPr>
            <w:tcW w:w="2334" w:type="dxa"/>
          </w:tcPr>
          <w:p w14:paraId="49D42203" w14:textId="77777777" w:rsidR="00925349" w:rsidRPr="00392EF3" w:rsidRDefault="00925349" w:rsidP="00EB5B92">
            <w:pPr>
              <w:spacing w:after="0" w:line="240" w:lineRule="auto"/>
              <w:jc w:val="both"/>
              <w:rPr>
                <w:rFonts w:cstheme="minorHAnsi"/>
                <w:sz w:val="20"/>
              </w:rPr>
            </w:pPr>
            <w:r w:rsidRPr="00392EF3">
              <w:rPr>
                <w:rFonts w:cstheme="minorHAnsi"/>
                <w:sz w:val="20"/>
              </w:rPr>
              <w:t>Peuter</w:t>
            </w:r>
          </w:p>
          <w:p w14:paraId="6A299DEF" w14:textId="77777777" w:rsidR="00925349" w:rsidRPr="00392EF3" w:rsidRDefault="00925349" w:rsidP="00EB5B92">
            <w:pPr>
              <w:spacing w:after="0" w:line="240" w:lineRule="auto"/>
              <w:jc w:val="both"/>
              <w:rPr>
                <w:rFonts w:cstheme="minorHAnsi"/>
                <w:sz w:val="20"/>
              </w:rPr>
            </w:pPr>
            <w:r w:rsidRPr="00392EF3">
              <w:rPr>
                <w:rFonts w:cstheme="minorHAnsi"/>
                <w:sz w:val="20"/>
              </w:rPr>
              <w:t>1</w:t>
            </w:r>
            <w:r w:rsidRPr="00392EF3">
              <w:rPr>
                <w:rFonts w:cstheme="minorHAnsi"/>
                <w:sz w:val="20"/>
                <w:vertAlign w:val="superscript"/>
              </w:rPr>
              <w:t>ste</w:t>
            </w:r>
            <w:r w:rsidRPr="00392EF3">
              <w:rPr>
                <w:rFonts w:cstheme="minorHAnsi"/>
                <w:sz w:val="20"/>
              </w:rPr>
              <w:t xml:space="preserve"> </w:t>
            </w:r>
          </w:p>
          <w:p w14:paraId="599CD9A7" w14:textId="77777777" w:rsidR="00925349" w:rsidRPr="00392EF3" w:rsidRDefault="00925349" w:rsidP="00EB5B92">
            <w:pPr>
              <w:spacing w:after="0" w:line="240" w:lineRule="auto"/>
              <w:jc w:val="both"/>
              <w:rPr>
                <w:rFonts w:cstheme="minorHAnsi"/>
                <w:sz w:val="20"/>
              </w:rPr>
            </w:pPr>
            <w:r w:rsidRPr="00392EF3">
              <w:rPr>
                <w:rFonts w:cstheme="minorHAnsi"/>
                <w:sz w:val="20"/>
              </w:rPr>
              <w:t>2</w:t>
            </w:r>
            <w:r w:rsidRPr="00392EF3">
              <w:rPr>
                <w:rFonts w:cstheme="minorHAnsi"/>
                <w:sz w:val="20"/>
                <w:vertAlign w:val="superscript"/>
              </w:rPr>
              <w:t>de</w:t>
            </w:r>
            <w:r w:rsidRPr="00392EF3">
              <w:rPr>
                <w:rFonts w:cstheme="minorHAnsi"/>
                <w:sz w:val="20"/>
              </w:rPr>
              <w:t xml:space="preserve"> </w:t>
            </w:r>
          </w:p>
          <w:p w14:paraId="7156B0DC" w14:textId="77777777" w:rsidR="00925349" w:rsidRPr="00392EF3" w:rsidRDefault="00925349" w:rsidP="00EB5B92">
            <w:pPr>
              <w:spacing w:after="0" w:line="240" w:lineRule="auto"/>
              <w:jc w:val="both"/>
              <w:rPr>
                <w:rFonts w:cstheme="minorHAnsi"/>
                <w:sz w:val="20"/>
              </w:rPr>
            </w:pPr>
            <w:r w:rsidRPr="00392EF3">
              <w:rPr>
                <w:rFonts w:cstheme="minorHAnsi"/>
                <w:sz w:val="20"/>
              </w:rPr>
              <w:t>3</w:t>
            </w:r>
            <w:r w:rsidRPr="00392EF3">
              <w:rPr>
                <w:rFonts w:cstheme="minorHAnsi"/>
                <w:sz w:val="20"/>
                <w:vertAlign w:val="superscript"/>
              </w:rPr>
              <w:t>de</w:t>
            </w:r>
          </w:p>
          <w:p w14:paraId="25CBD5EB" w14:textId="77777777" w:rsidR="00925349" w:rsidRPr="00392EF3" w:rsidRDefault="00925349" w:rsidP="00EB5B92">
            <w:pPr>
              <w:spacing w:after="0" w:line="240" w:lineRule="auto"/>
              <w:jc w:val="both"/>
              <w:rPr>
                <w:rFonts w:cstheme="minorHAnsi"/>
                <w:sz w:val="20"/>
              </w:rPr>
            </w:pPr>
          </w:p>
        </w:tc>
        <w:tc>
          <w:tcPr>
            <w:tcW w:w="2400" w:type="dxa"/>
          </w:tcPr>
          <w:p w14:paraId="17DA64BA" w14:textId="77777777" w:rsidR="00925349" w:rsidRPr="00392EF3" w:rsidRDefault="00925349" w:rsidP="00EB5B92">
            <w:pPr>
              <w:spacing w:after="0" w:line="240" w:lineRule="auto"/>
              <w:jc w:val="both"/>
              <w:rPr>
                <w:rFonts w:cstheme="minorHAnsi"/>
                <w:sz w:val="20"/>
              </w:rPr>
            </w:pPr>
          </w:p>
        </w:tc>
        <w:tc>
          <w:tcPr>
            <w:tcW w:w="2131" w:type="dxa"/>
          </w:tcPr>
          <w:p w14:paraId="3056EA92" w14:textId="77777777" w:rsidR="00925349" w:rsidRPr="00392EF3" w:rsidRDefault="00925349" w:rsidP="00EB5B92">
            <w:pPr>
              <w:spacing w:after="0" w:line="240" w:lineRule="auto"/>
              <w:jc w:val="both"/>
              <w:rPr>
                <w:rFonts w:cstheme="minorHAnsi"/>
                <w:sz w:val="20"/>
              </w:rPr>
            </w:pPr>
          </w:p>
        </w:tc>
      </w:tr>
      <w:tr w:rsidR="00925349" w:rsidRPr="00392EF3" w14:paraId="7AA8A61E" w14:textId="77777777" w:rsidTr="00EB5B92">
        <w:tc>
          <w:tcPr>
            <w:tcW w:w="9062" w:type="dxa"/>
            <w:gridSpan w:val="4"/>
          </w:tcPr>
          <w:p w14:paraId="4F854228" w14:textId="77777777" w:rsidR="00925349" w:rsidRPr="00392EF3" w:rsidRDefault="00925349" w:rsidP="00EB5B92">
            <w:pPr>
              <w:spacing w:after="0" w:line="240" w:lineRule="auto"/>
              <w:jc w:val="both"/>
              <w:rPr>
                <w:rFonts w:cstheme="minorHAnsi"/>
                <w:sz w:val="20"/>
              </w:rPr>
            </w:pPr>
            <w:proofErr w:type="spellStart"/>
            <w:r w:rsidRPr="00392EF3">
              <w:rPr>
                <w:rFonts w:cstheme="minorHAnsi"/>
                <w:sz w:val="20"/>
              </w:rPr>
              <w:t>Mentorenvorming</w:t>
            </w:r>
            <w:proofErr w:type="spellEnd"/>
            <w:r w:rsidRPr="00392EF3">
              <w:rPr>
                <w:rFonts w:cstheme="minorHAnsi"/>
                <w:sz w:val="20"/>
              </w:rPr>
              <w:t xml:space="preserve"> (zie planning): kruis aan wat van toepassing is. </w:t>
            </w:r>
          </w:p>
          <w:p w14:paraId="4647D85D" w14:textId="77777777" w:rsidR="00925349" w:rsidRPr="00392EF3" w:rsidRDefault="00925349" w:rsidP="00EB5B92">
            <w:pPr>
              <w:spacing w:after="0" w:line="240" w:lineRule="auto"/>
              <w:jc w:val="both"/>
              <w:rPr>
                <w:rFonts w:cstheme="minorHAnsi"/>
                <w:sz w:val="20"/>
              </w:rPr>
            </w:pPr>
          </w:p>
          <w:p w14:paraId="4D444DD6"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Naam mentor 1: </w:t>
            </w:r>
          </w:p>
          <w:p w14:paraId="506AF3B7" w14:textId="77777777" w:rsidR="00925349" w:rsidRPr="00392EF3" w:rsidRDefault="00925349" w:rsidP="00EB5B92">
            <w:pPr>
              <w:spacing w:after="0" w:line="240" w:lineRule="auto"/>
              <w:jc w:val="both"/>
              <w:rPr>
                <w:rFonts w:cstheme="minorHAnsi"/>
                <w:sz w:val="20"/>
              </w:rPr>
            </w:pPr>
            <w:r w:rsidRPr="00392EF3">
              <w:rPr>
                <w:rFonts w:ascii="Wingdings" w:eastAsia="Wingdings" w:hAnsi="Wingdings" w:cstheme="minorHAnsi"/>
                <w:sz w:val="20"/>
              </w:rPr>
              <w:t>¨</w:t>
            </w:r>
            <w:r w:rsidRPr="00392EF3">
              <w:rPr>
                <w:rFonts w:cstheme="minorHAnsi"/>
                <w:sz w:val="20"/>
              </w:rPr>
              <w:t xml:space="preserve"> Is bereid om </w:t>
            </w:r>
            <w:r w:rsidRPr="00392EF3">
              <w:rPr>
                <w:rFonts w:cstheme="minorHAnsi"/>
                <w:b/>
                <w:sz w:val="20"/>
              </w:rPr>
              <w:t>de driedaagse</w:t>
            </w:r>
            <w:r w:rsidRPr="00392EF3">
              <w:rPr>
                <w:rFonts w:cstheme="minorHAnsi"/>
                <w:sz w:val="20"/>
              </w:rPr>
              <w:t xml:space="preserve"> </w:t>
            </w:r>
            <w:proofErr w:type="spellStart"/>
            <w:r w:rsidRPr="00392EF3">
              <w:rPr>
                <w:rFonts w:cstheme="minorHAnsi"/>
                <w:sz w:val="20"/>
              </w:rPr>
              <w:t>mentorenvorming</w:t>
            </w:r>
            <w:proofErr w:type="spellEnd"/>
            <w:r w:rsidRPr="00392EF3">
              <w:rPr>
                <w:rFonts w:cstheme="minorHAnsi"/>
                <w:sz w:val="20"/>
              </w:rPr>
              <w:t xml:space="preserve"> (</w:t>
            </w:r>
            <w:proofErr w:type="spellStart"/>
            <w:r w:rsidRPr="00392EF3">
              <w:rPr>
                <w:rFonts w:cstheme="minorHAnsi"/>
                <w:sz w:val="20"/>
              </w:rPr>
              <w:t>Odisee</w:t>
            </w:r>
            <w:proofErr w:type="spellEnd"/>
            <w:r w:rsidRPr="00392EF3">
              <w:rPr>
                <w:rFonts w:cstheme="minorHAnsi"/>
                <w:sz w:val="20"/>
              </w:rPr>
              <w:t xml:space="preserve"> Aalst, </w:t>
            </w:r>
            <w:proofErr w:type="spellStart"/>
            <w:r w:rsidRPr="00392EF3">
              <w:rPr>
                <w:rFonts w:cstheme="minorHAnsi"/>
                <w:sz w:val="20"/>
              </w:rPr>
              <w:t>mentorenvorming</w:t>
            </w:r>
            <w:proofErr w:type="spellEnd"/>
            <w:r w:rsidRPr="00392EF3">
              <w:rPr>
                <w:rFonts w:cstheme="minorHAnsi"/>
                <w:sz w:val="20"/>
              </w:rPr>
              <w:t xml:space="preserve">) te volgen. </w:t>
            </w:r>
          </w:p>
          <w:p w14:paraId="32149FAE" w14:textId="77777777" w:rsidR="00925349" w:rsidRPr="00392EF3" w:rsidRDefault="00925349" w:rsidP="00EB5B92">
            <w:pPr>
              <w:spacing w:after="0" w:line="240" w:lineRule="auto"/>
              <w:jc w:val="both"/>
              <w:rPr>
                <w:rFonts w:cstheme="minorHAnsi"/>
                <w:sz w:val="20"/>
              </w:rPr>
            </w:pPr>
            <w:r w:rsidRPr="00392EF3">
              <w:rPr>
                <w:rFonts w:ascii="Wingdings" w:eastAsia="Wingdings" w:hAnsi="Wingdings" w:cstheme="minorHAnsi"/>
                <w:sz w:val="20"/>
              </w:rPr>
              <w:t>¨</w:t>
            </w:r>
            <w:r w:rsidRPr="00392EF3">
              <w:rPr>
                <w:rFonts w:cstheme="minorHAnsi"/>
                <w:sz w:val="20"/>
              </w:rPr>
              <w:t xml:space="preserve"> Indien tweede keer mentorschap ingroei of het is lang geleden: </w:t>
            </w:r>
          </w:p>
          <w:p w14:paraId="5C3E94C6"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Heeft </w:t>
            </w:r>
            <w:proofErr w:type="gramStart"/>
            <w:r w:rsidRPr="00392EF3">
              <w:rPr>
                <w:rFonts w:cstheme="minorHAnsi"/>
                <w:sz w:val="20"/>
              </w:rPr>
              <w:t>reeds</w:t>
            </w:r>
            <w:proofErr w:type="gramEnd"/>
            <w:r w:rsidRPr="00392EF3">
              <w:rPr>
                <w:rFonts w:cstheme="minorHAnsi"/>
                <w:sz w:val="20"/>
              </w:rPr>
              <w:t xml:space="preserve"> </w:t>
            </w:r>
            <w:proofErr w:type="spellStart"/>
            <w:r w:rsidRPr="00392EF3">
              <w:rPr>
                <w:rFonts w:cstheme="minorHAnsi"/>
                <w:sz w:val="20"/>
              </w:rPr>
              <w:t>mentorenvorming</w:t>
            </w:r>
            <w:proofErr w:type="spellEnd"/>
            <w:r w:rsidRPr="00392EF3">
              <w:rPr>
                <w:rFonts w:cstheme="minorHAnsi"/>
                <w:sz w:val="20"/>
              </w:rPr>
              <w:t xml:space="preserve"> (</w:t>
            </w:r>
            <w:proofErr w:type="spellStart"/>
            <w:r w:rsidRPr="00392EF3">
              <w:rPr>
                <w:rFonts w:cstheme="minorHAnsi"/>
                <w:sz w:val="20"/>
              </w:rPr>
              <w:t>KaHo</w:t>
            </w:r>
            <w:proofErr w:type="spellEnd"/>
            <w:r w:rsidRPr="00392EF3">
              <w:rPr>
                <w:rFonts w:cstheme="minorHAnsi"/>
                <w:sz w:val="20"/>
              </w:rPr>
              <w:t>/</w:t>
            </w:r>
            <w:proofErr w:type="spellStart"/>
            <w:r w:rsidRPr="00392EF3">
              <w:rPr>
                <w:rFonts w:cstheme="minorHAnsi"/>
                <w:sz w:val="20"/>
              </w:rPr>
              <w:t>Odisee</w:t>
            </w:r>
            <w:proofErr w:type="spellEnd"/>
            <w:r w:rsidRPr="00392EF3">
              <w:rPr>
                <w:rFonts w:cstheme="minorHAnsi"/>
                <w:sz w:val="20"/>
              </w:rPr>
              <w:t xml:space="preserve"> Aalst, </w:t>
            </w:r>
            <w:proofErr w:type="spellStart"/>
            <w:r w:rsidRPr="00392EF3">
              <w:rPr>
                <w:rFonts w:cstheme="minorHAnsi"/>
                <w:sz w:val="20"/>
              </w:rPr>
              <w:t>mentorenvorming</w:t>
            </w:r>
            <w:proofErr w:type="spellEnd"/>
            <w:r w:rsidRPr="00392EF3">
              <w:rPr>
                <w:rFonts w:cstheme="minorHAnsi"/>
                <w:sz w:val="20"/>
              </w:rPr>
              <w:t xml:space="preserve">) gevolgd en is bereid om </w:t>
            </w:r>
            <w:r>
              <w:rPr>
                <w:rFonts w:cstheme="minorHAnsi"/>
                <w:b/>
                <w:sz w:val="20"/>
              </w:rPr>
              <w:t>dag 1</w:t>
            </w:r>
            <w:r w:rsidRPr="00392EF3">
              <w:rPr>
                <w:rFonts w:cstheme="minorHAnsi"/>
                <w:b/>
                <w:sz w:val="20"/>
              </w:rPr>
              <w:t xml:space="preserve"> </w:t>
            </w:r>
            <w:r w:rsidRPr="00392EF3">
              <w:rPr>
                <w:rFonts w:cstheme="minorHAnsi"/>
                <w:sz w:val="20"/>
              </w:rPr>
              <w:t>te volgen</w:t>
            </w:r>
            <w:r>
              <w:rPr>
                <w:rFonts w:cstheme="minorHAnsi"/>
                <w:sz w:val="20"/>
              </w:rPr>
              <w:t>, als opfrissing</w:t>
            </w:r>
            <w:r w:rsidRPr="00392EF3">
              <w:rPr>
                <w:rFonts w:cstheme="minorHAnsi"/>
                <w:sz w:val="20"/>
              </w:rPr>
              <w:t xml:space="preserve">.  </w:t>
            </w:r>
          </w:p>
          <w:p w14:paraId="67DE6378" w14:textId="77777777" w:rsidR="00925349" w:rsidRPr="00392EF3" w:rsidRDefault="00925349" w:rsidP="00EB5B92">
            <w:pPr>
              <w:spacing w:after="0" w:line="240" w:lineRule="auto"/>
              <w:jc w:val="both"/>
              <w:rPr>
                <w:rFonts w:cstheme="minorHAnsi"/>
                <w:sz w:val="20"/>
              </w:rPr>
            </w:pPr>
            <w:r w:rsidRPr="00392EF3">
              <w:rPr>
                <w:rFonts w:ascii="Wingdings" w:eastAsia="Wingdings" w:hAnsi="Wingdings" w:cstheme="minorHAnsi"/>
                <w:sz w:val="20"/>
              </w:rPr>
              <w:t>¨</w:t>
            </w:r>
            <w:proofErr w:type="gramStart"/>
            <w:r w:rsidRPr="00392EF3">
              <w:rPr>
                <w:rFonts w:cstheme="minorHAnsi"/>
                <w:sz w:val="20"/>
              </w:rPr>
              <w:t>Indien</w:t>
            </w:r>
            <w:proofErr w:type="gramEnd"/>
            <w:r w:rsidRPr="00392EF3">
              <w:rPr>
                <w:rFonts w:cstheme="minorHAnsi"/>
                <w:sz w:val="20"/>
              </w:rPr>
              <w:t xml:space="preserve"> derde keer mentorschap ingroei: vrijgesteld. </w:t>
            </w:r>
          </w:p>
          <w:p w14:paraId="599ACFE1" w14:textId="77777777" w:rsidR="00925349" w:rsidRPr="00392EF3" w:rsidRDefault="00925349" w:rsidP="00EB5B92">
            <w:pPr>
              <w:spacing w:after="0" w:line="240" w:lineRule="auto"/>
              <w:jc w:val="both"/>
              <w:rPr>
                <w:rFonts w:cstheme="minorHAnsi"/>
                <w:sz w:val="20"/>
              </w:rPr>
            </w:pPr>
          </w:p>
          <w:p w14:paraId="2325CA0D"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Naam mentor 2: </w:t>
            </w:r>
          </w:p>
          <w:p w14:paraId="7BC509FE" w14:textId="77777777" w:rsidR="00925349" w:rsidRPr="00392EF3" w:rsidRDefault="00925349" w:rsidP="00EB5B92">
            <w:pPr>
              <w:spacing w:after="0" w:line="240" w:lineRule="auto"/>
              <w:jc w:val="both"/>
              <w:rPr>
                <w:rFonts w:cstheme="minorHAnsi"/>
                <w:sz w:val="20"/>
              </w:rPr>
            </w:pPr>
            <w:r w:rsidRPr="00392EF3">
              <w:rPr>
                <w:rFonts w:ascii="Wingdings" w:eastAsia="Wingdings" w:hAnsi="Wingdings" w:cstheme="minorHAnsi"/>
                <w:sz w:val="20"/>
              </w:rPr>
              <w:t>¨</w:t>
            </w:r>
            <w:r w:rsidRPr="00392EF3">
              <w:rPr>
                <w:rFonts w:cstheme="minorHAnsi"/>
                <w:sz w:val="20"/>
              </w:rPr>
              <w:t xml:space="preserve"> Is bereid om </w:t>
            </w:r>
            <w:r w:rsidRPr="00392EF3">
              <w:rPr>
                <w:rFonts w:cstheme="minorHAnsi"/>
                <w:b/>
                <w:sz w:val="20"/>
              </w:rPr>
              <w:t xml:space="preserve">de driedaagse </w:t>
            </w:r>
            <w:proofErr w:type="spellStart"/>
            <w:r w:rsidRPr="00392EF3">
              <w:rPr>
                <w:rFonts w:cstheme="minorHAnsi"/>
                <w:sz w:val="20"/>
              </w:rPr>
              <w:t>mentorenvorming</w:t>
            </w:r>
            <w:proofErr w:type="spellEnd"/>
            <w:r w:rsidRPr="00392EF3">
              <w:rPr>
                <w:rFonts w:cstheme="minorHAnsi"/>
                <w:sz w:val="20"/>
              </w:rPr>
              <w:t xml:space="preserve"> (</w:t>
            </w:r>
            <w:proofErr w:type="spellStart"/>
            <w:r w:rsidRPr="00392EF3">
              <w:rPr>
                <w:rFonts w:cstheme="minorHAnsi"/>
                <w:sz w:val="20"/>
              </w:rPr>
              <w:t>Odisee</w:t>
            </w:r>
            <w:proofErr w:type="spellEnd"/>
            <w:r w:rsidRPr="00392EF3">
              <w:rPr>
                <w:rFonts w:cstheme="minorHAnsi"/>
                <w:sz w:val="20"/>
              </w:rPr>
              <w:t xml:space="preserve"> Aalst, </w:t>
            </w:r>
            <w:proofErr w:type="spellStart"/>
            <w:r w:rsidRPr="00392EF3">
              <w:rPr>
                <w:rFonts w:cstheme="minorHAnsi"/>
                <w:sz w:val="20"/>
              </w:rPr>
              <w:t>mentorenvorming</w:t>
            </w:r>
            <w:proofErr w:type="spellEnd"/>
            <w:r w:rsidRPr="00392EF3">
              <w:rPr>
                <w:rFonts w:cstheme="minorHAnsi"/>
                <w:sz w:val="20"/>
              </w:rPr>
              <w:t xml:space="preserve">) te volgen. </w:t>
            </w:r>
          </w:p>
          <w:p w14:paraId="511D5B18" w14:textId="77777777" w:rsidR="00925349" w:rsidRPr="00392EF3" w:rsidRDefault="00925349" w:rsidP="00EB5B92">
            <w:pPr>
              <w:spacing w:after="0" w:line="240" w:lineRule="auto"/>
              <w:jc w:val="both"/>
              <w:rPr>
                <w:rFonts w:cstheme="minorHAnsi"/>
                <w:sz w:val="20"/>
              </w:rPr>
            </w:pPr>
            <w:r w:rsidRPr="00392EF3">
              <w:rPr>
                <w:rFonts w:ascii="Wingdings" w:eastAsia="Wingdings" w:hAnsi="Wingdings" w:cstheme="minorHAnsi"/>
                <w:sz w:val="20"/>
              </w:rPr>
              <w:t>¨</w:t>
            </w:r>
            <w:r w:rsidRPr="00392EF3">
              <w:rPr>
                <w:rFonts w:cstheme="minorHAnsi"/>
                <w:sz w:val="20"/>
              </w:rPr>
              <w:t xml:space="preserve"> Indien tweede keer mentorschap ingroei of het is lang geleden: </w:t>
            </w:r>
          </w:p>
          <w:p w14:paraId="6E3C9171"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Heeft </w:t>
            </w:r>
            <w:proofErr w:type="gramStart"/>
            <w:r w:rsidRPr="00392EF3">
              <w:rPr>
                <w:rFonts w:cstheme="minorHAnsi"/>
                <w:sz w:val="20"/>
              </w:rPr>
              <w:t>reeds</w:t>
            </w:r>
            <w:proofErr w:type="gramEnd"/>
            <w:r w:rsidRPr="00392EF3">
              <w:rPr>
                <w:rFonts w:cstheme="minorHAnsi"/>
                <w:sz w:val="20"/>
              </w:rPr>
              <w:t xml:space="preserve"> </w:t>
            </w:r>
            <w:proofErr w:type="spellStart"/>
            <w:r w:rsidRPr="00392EF3">
              <w:rPr>
                <w:rFonts w:cstheme="minorHAnsi"/>
                <w:sz w:val="20"/>
              </w:rPr>
              <w:t>mentorenvorming</w:t>
            </w:r>
            <w:proofErr w:type="spellEnd"/>
            <w:r w:rsidRPr="00392EF3">
              <w:rPr>
                <w:rFonts w:cstheme="minorHAnsi"/>
                <w:sz w:val="20"/>
              </w:rPr>
              <w:t xml:space="preserve"> (</w:t>
            </w:r>
            <w:proofErr w:type="spellStart"/>
            <w:r w:rsidRPr="00392EF3">
              <w:rPr>
                <w:rFonts w:cstheme="minorHAnsi"/>
                <w:sz w:val="20"/>
              </w:rPr>
              <w:t>KaHo</w:t>
            </w:r>
            <w:proofErr w:type="spellEnd"/>
            <w:r w:rsidRPr="00392EF3">
              <w:rPr>
                <w:rFonts w:cstheme="minorHAnsi"/>
                <w:sz w:val="20"/>
              </w:rPr>
              <w:t>/</w:t>
            </w:r>
            <w:proofErr w:type="spellStart"/>
            <w:r w:rsidRPr="00392EF3">
              <w:rPr>
                <w:rFonts w:cstheme="minorHAnsi"/>
                <w:sz w:val="20"/>
              </w:rPr>
              <w:t>Odisee</w:t>
            </w:r>
            <w:proofErr w:type="spellEnd"/>
            <w:r w:rsidRPr="00392EF3">
              <w:rPr>
                <w:rFonts w:cstheme="minorHAnsi"/>
                <w:sz w:val="20"/>
              </w:rPr>
              <w:t xml:space="preserve"> Aalst, </w:t>
            </w:r>
            <w:proofErr w:type="spellStart"/>
            <w:r w:rsidRPr="00392EF3">
              <w:rPr>
                <w:rFonts w:cstheme="minorHAnsi"/>
                <w:sz w:val="20"/>
              </w:rPr>
              <w:t>mentorenvorming</w:t>
            </w:r>
            <w:proofErr w:type="spellEnd"/>
            <w:r w:rsidRPr="00392EF3">
              <w:rPr>
                <w:rFonts w:cstheme="minorHAnsi"/>
                <w:sz w:val="20"/>
              </w:rPr>
              <w:t xml:space="preserve">) gevolgd en is bereid om </w:t>
            </w:r>
            <w:r>
              <w:rPr>
                <w:rFonts w:cstheme="minorHAnsi"/>
                <w:b/>
                <w:sz w:val="20"/>
              </w:rPr>
              <w:t>dag 1</w:t>
            </w:r>
            <w:r w:rsidRPr="00392EF3">
              <w:rPr>
                <w:rFonts w:cstheme="minorHAnsi"/>
                <w:sz w:val="20"/>
              </w:rPr>
              <w:t xml:space="preserve"> te volgen</w:t>
            </w:r>
            <w:r>
              <w:rPr>
                <w:rFonts w:cstheme="minorHAnsi"/>
                <w:sz w:val="20"/>
              </w:rPr>
              <w:t>, als opfrissing</w:t>
            </w:r>
            <w:r w:rsidRPr="00392EF3">
              <w:rPr>
                <w:rFonts w:cstheme="minorHAnsi"/>
                <w:sz w:val="20"/>
              </w:rPr>
              <w:t xml:space="preserve">.  </w:t>
            </w:r>
          </w:p>
          <w:p w14:paraId="24A48135" w14:textId="77777777" w:rsidR="00925349" w:rsidRPr="00392EF3" w:rsidRDefault="00925349" w:rsidP="00EB5B92">
            <w:pPr>
              <w:spacing w:after="0" w:line="240" w:lineRule="auto"/>
              <w:jc w:val="both"/>
              <w:rPr>
                <w:rFonts w:cstheme="minorHAnsi"/>
                <w:sz w:val="20"/>
              </w:rPr>
            </w:pPr>
            <w:r w:rsidRPr="00392EF3">
              <w:rPr>
                <w:rFonts w:ascii="Wingdings" w:eastAsia="Wingdings" w:hAnsi="Wingdings" w:cstheme="minorHAnsi"/>
                <w:sz w:val="20"/>
              </w:rPr>
              <w:t>¨</w:t>
            </w:r>
            <w:proofErr w:type="gramStart"/>
            <w:r w:rsidRPr="00392EF3">
              <w:rPr>
                <w:rFonts w:cstheme="minorHAnsi"/>
                <w:sz w:val="20"/>
              </w:rPr>
              <w:t>Indien</w:t>
            </w:r>
            <w:proofErr w:type="gramEnd"/>
            <w:r w:rsidRPr="00392EF3">
              <w:rPr>
                <w:rFonts w:cstheme="minorHAnsi"/>
                <w:sz w:val="20"/>
              </w:rPr>
              <w:t xml:space="preserve"> derde keer mentorschap ingroei: vrijgesteld. </w:t>
            </w:r>
          </w:p>
          <w:p w14:paraId="55FD8A1F" w14:textId="77777777" w:rsidR="00925349" w:rsidRPr="00392EF3" w:rsidRDefault="00925349" w:rsidP="00EB5B92">
            <w:pPr>
              <w:spacing w:after="0" w:line="240" w:lineRule="auto"/>
              <w:jc w:val="both"/>
              <w:rPr>
                <w:rFonts w:cstheme="minorHAnsi"/>
                <w:sz w:val="20"/>
              </w:rPr>
            </w:pPr>
          </w:p>
        </w:tc>
      </w:tr>
      <w:tr w:rsidR="00925349" w:rsidRPr="00392EF3" w14:paraId="69509F25" w14:textId="77777777" w:rsidTr="00EB5B92">
        <w:tc>
          <w:tcPr>
            <w:tcW w:w="4531" w:type="dxa"/>
            <w:gridSpan w:val="2"/>
          </w:tcPr>
          <w:p w14:paraId="32F9CB74" w14:textId="77777777" w:rsidR="00925349" w:rsidRPr="00392EF3" w:rsidRDefault="00925349" w:rsidP="00EB5B92">
            <w:pPr>
              <w:spacing w:after="0" w:line="240" w:lineRule="auto"/>
              <w:jc w:val="center"/>
              <w:rPr>
                <w:rFonts w:cstheme="minorHAnsi"/>
                <w:sz w:val="20"/>
              </w:rPr>
            </w:pPr>
            <w:r w:rsidRPr="00392EF3">
              <w:rPr>
                <w:rFonts w:cstheme="minorHAnsi"/>
                <w:sz w:val="20"/>
              </w:rPr>
              <w:t>DIRECTIE</w:t>
            </w:r>
          </w:p>
          <w:p w14:paraId="33FEF30A" w14:textId="77777777" w:rsidR="00925349" w:rsidRPr="00392EF3" w:rsidRDefault="00925349" w:rsidP="00EB5B92">
            <w:pPr>
              <w:spacing w:after="0" w:line="240" w:lineRule="auto"/>
              <w:rPr>
                <w:rFonts w:cstheme="minorHAnsi"/>
                <w:sz w:val="20"/>
                <w:lang w:val="nl-NL"/>
              </w:rPr>
            </w:pPr>
            <w:r w:rsidRPr="00392EF3">
              <w:rPr>
                <w:rFonts w:cstheme="minorHAnsi"/>
                <w:sz w:val="20"/>
                <w:lang w:val="nl-NL"/>
              </w:rPr>
              <w:t>Datum:</w:t>
            </w:r>
          </w:p>
          <w:p w14:paraId="56BE8E90" w14:textId="77777777" w:rsidR="00925349" w:rsidRPr="00392EF3" w:rsidRDefault="00925349" w:rsidP="00EB5B92">
            <w:pPr>
              <w:spacing w:after="0" w:line="240" w:lineRule="auto"/>
              <w:rPr>
                <w:rFonts w:cstheme="minorHAnsi"/>
                <w:sz w:val="20"/>
                <w:lang w:val="nl-NL"/>
              </w:rPr>
            </w:pPr>
            <w:r w:rsidRPr="00392EF3">
              <w:rPr>
                <w:rFonts w:cstheme="minorHAnsi"/>
                <w:sz w:val="20"/>
                <w:lang w:val="nl-NL"/>
              </w:rPr>
              <w:t>Handtekening/naam/stempel van de school:</w:t>
            </w:r>
          </w:p>
          <w:p w14:paraId="67701289" w14:textId="77777777" w:rsidR="00925349" w:rsidRPr="00392EF3" w:rsidRDefault="00925349" w:rsidP="00EB5B92">
            <w:pPr>
              <w:spacing w:after="0" w:line="240" w:lineRule="auto"/>
              <w:rPr>
                <w:rFonts w:cstheme="minorHAnsi"/>
                <w:sz w:val="20"/>
                <w:lang w:val="nl-NL"/>
              </w:rPr>
            </w:pPr>
          </w:p>
        </w:tc>
        <w:tc>
          <w:tcPr>
            <w:tcW w:w="4531" w:type="dxa"/>
            <w:gridSpan w:val="2"/>
          </w:tcPr>
          <w:p w14:paraId="51840502" w14:textId="77777777" w:rsidR="00925349" w:rsidRPr="00392EF3" w:rsidRDefault="00925349" w:rsidP="00EB5B92">
            <w:pPr>
              <w:spacing w:after="0" w:line="240" w:lineRule="auto"/>
              <w:jc w:val="center"/>
              <w:rPr>
                <w:rFonts w:cstheme="minorHAnsi"/>
                <w:sz w:val="20"/>
                <w:lang w:val="nl-NL"/>
              </w:rPr>
            </w:pPr>
            <w:r w:rsidRPr="00392EF3">
              <w:rPr>
                <w:rFonts w:cstheme="minorHAnsi"/>
                <w:sz w:val="20"/>
                <w:lang w:val="nl-NL"/>
              </w:rPr>
              <w:t>MENTOREN</w:t>
            </w:r>
          </w:p>
          <w:p w14:paraId="50C10580" w14:textId="77777777" w:rsidR="00925349" w:rsidRPr="00392EF3" w:rsidRDefault="00925349" w:rsidP="00EB5B92">
            <w:pPr>
              <w:spacing w:after="0" w:line="240" w:lineRule="auto"/>
              <w:jc w:val="both"/>
              <w:rPr>
                <w:rFonts w:cstheme="minorHAnsi"/>
                <w:sz w:val="20"/>
                <w:lang w:val="nl-NL"/>
              </w:rPr>
            </w:pPr>
            <w:r w:rsidRPr="00392EF3">
              <w:rPr>
                <w:rFonts w:cstheme="minorHAnsi"/>
                <w:sz w:val="20"/>
                <w:lang w:val="nl-NL"/>
              </w:rPr>
              <w:t>Datum:</w:t>
            </w:r>
          </w:p>
          <w:p w14:paraId="17FCEF4C" w14:textId="77777777" w:rsidR="00925349" w:rsidRPr="00392EF3" w:rsidRDefault="00925349" w:rsidP="00EB5B92">
            <w:pPr>
              <w:spacing w:after="0" w:line="240" w:lineRule="auto"/>
              <w:jc w:val="both"/>
              <w:rPr>
                <w:rFonts w:cstheme="minorHAnsi"/>
                <w:sz w:val="20"/>
              </w:rPr>
            </w:pPr>
            <w:r w:rsidRPr="00392EF3">
              <w:rPr>
                <w:rFonts w:cstheme="minorHAnsi"/>
                <w:sz w:val="20"/>
                <w:lang w:val="nl-NL"/>
              </w:rPr>
              <w:t>Handtekening/naam:</w:t>
            </w:r>
          </w:p>
          <w:p w14:paraId="5D74EA62" w14:textId="77777777" w:rsidR="00925349" w:rsidRPr="00392EF3" w:rsidRDefault="00925349" w:rsidP="00EB5B92">
            <w:pPr>
              <w:spacing w:after="0" w:line="240" w:lineRule="auto"/>
              <w:jc w:val="both"/>
              <w:rPr>
                <w:rFonts w:cstheme="minorHAnsi"/>
                <w:sz w:val="20"/>
              </w:rPr>
            </w:pPr>
          </w:p>
        </w:tc>
      </w:tr>
    </w:tbl>
    <w:p w14:paraId="54F63DB5" w14:textId="77777777" w:rsidR="00925349" w:rsidRDefault="00925349" w:rsidP="00925349">
      <w:pPr>
        <w:rPr>
          <w:b/>
          <w:lang w:val="nl-NL" w:eastAsia="nl-NL"/>
        </w:rPr>
      </w:pPr>
    </w:p>
    <w:p w14:paraId="05AA3ED8" w14:textId="77777777" w:rsidR="00925349" w:rsidRDefault="00925349" w:rsidP="00925349">
      <w:pPr>
        <w:rPr>
          <w:b/>
          <w:lang w:val="nl-NL" w:eastAsia="nl-NL"/>
        </w:rPr>
      </w:pPr>
    </w:p>
    <w:p w14:paraId="6F39A222" w14:textId="77777777" w:rsidR="00925349" w:rsidRDefault="00925349" w:rsidP="00925349">
      <w:pPr>
        <w:rPr>
          <w:b/>
          <w:lang w:val="nl-NL" w:eastAsia="nl-NL"/>
        </w:rPr>
      </w:pPr>
    </w:p>
    <w:p w14:paraId="110DDF00" w14:textId="77777777" w:rsidR="00925349" w:rsidRPr="00392EF3" w:rsidRDefault="00925349" w:rsidP="00925349">
      <w:pPr>
        <w:rPr>
          <w:b/>
          <w:lang w:val="nl-NL" w:eastAsia="nl-NL"/>
        </w:rPr>
      </w:pPr>
      <w:r w:rsidRPr="00392EF3">
        <w:rPr>
          <w:b/>
          <w:lang w:val="nl-NL" w:eastAsia="nl-NL"/>
        </w:rPr>
        <w:t>Traject: Stage- of studie mobiliteit (in)/buiten Europa</w:t>
      </w:r>
    </w:p>
    <w:p w14:paraId="5C30C529" w14:textId="77777777" w:rsidR="00925349" w:rsidRPr="00392EF3" w:rsidRDefault="00925349" w:rsidP="00925349">
      <w:pPr>
        <w:pStyle w:val="Plattetekst3"/>
        <w:rPr>
          <w:rFonts w:asciiTheme="minorHAnsi" w:hAnsiTheme="minorHAnsi" w:cstheme="minorHAnsi"/>
          <w:sz w:val="20"/>
        </w:rPr>
      </w:pPr>
      <w:r w:rsidRPr="00392EF3">
        <w:rPr>
          <w:rFonts w:asciiTheme="minorHAnsi" w:hAnsiTheme="minorHAnsi" w:cstheme="minorHAnsi"/>
          <w:sz w:val="20"/>
        </w:rPr>
        <w:t>Beste directie</w:t>
      </w:r>
    </w:p>
    <w:p w14:paraId="56089EA5" w14:textId="77777777" w:rsidR="00925349" w:rsidRPr="00392EF3" w:rsidRDefault="00925349" w:rsidP="00925349">
      <w:pPr>
        <w:pStyle w:val="Plattetekst3"/>
        <w:rPr>
          <w:rFonts w:asciiTheme="minorHAnsi" w:hAnsiTheme="minorHAnsi" w:cstheme="minorHAnsi"/>
          <w:sz w:val="20"/>
        </w:rPr>
      </w:pPr>
      <w:r w:rsidRPr="00392EF3">
        <w:rPr>
          <w:rFonts w:asciiTheme="minorHAnsi" w:hAnsiTheme="minorHAnsi" w:cstheme="minorHAnsi"/>
          <w:sz w:val="20"/>
        </w:rPr>
        <w:t xml:space="preserve">Beste mentor </w:t>
      </w:r>
    </w:p>
    <w:p w14:paraId="23BAF73C" w14:textId="77777777" w:rsidR="00925349" w:rsidRPr="00392EF3" w:rsidRDefault="00925349" w:rsidP="00925349">
      <w:pPr>
        <w:pStyle w:val="Plattetekst3"/>
        <w:rPr>
          <w:rFonts w:asciiTheme="minorHAnsi" w:hAnsiTheme="minorHAnsi" w:cstheme="minorHAnsi"/>
          <w:sz w:val="20"/>
        </w:rPr>
      </w:pPr>
    </w:p>
    <w:p w14:paraId="56AB83B9" w14:textId="77777777" w:rsidR="00925349" w:rsidRPr="00392EF3" w:rsidRDefault="00925349" w:rsidP="00925349">
      <w:pPr>
        <w:jc w:val="both"/>
        <w:rPr>
          <w:rFonts w:cstheme="minorHAnsi"/>
          <w:sz w:val="20"/>
          <w:lang w:val="nl-NL" w:eastAsia="nl-NL"/>
        </w:rPr>
      </w:pPr>
      <w:r w:rsidRPr="00392EF3">
        <w:rPr>
          <w:rFonts w:cstheme="minorHAnsi"/>
          <w:sz w:val="20"/>
          <w:lang w:val="nl-NL" w:eastAsia="nl-NL"/>
        </w:rPr>
        <w:t xml:space="preserve">De student is een volledig academiejaar gekoppeld aan dezelfde school en doet er een behoorlijk aantal weken stage. Dit neemt dus veel ruimte in binnen het stagetraject. Belangrijk is dus dat er een </w:t>
      </w:r>
      <w:r w:rsidRPr="00392EF3">
        <w:rPr>
          <w:rFonts w:cstheme="minorHAnsi"/>
          <w:b/>
          <w:sz w:val="20"/>
          <w:lang w:val="nl-NL" w:eastAsia="nl-NL"/>
        </w:rPr>
        <w:t>bewuste keuze</w:t>
      </w:r>
      <w:r w:rsidRPr="00392EF3">
        <w:rPr>
          <w:rFonts w:cstheme="minorHAnsi"/>
          <w:sz w:val="20"/>
          <w:lang w:val="nl-NL" w:eastAsia="nl-NL"/>
        </w:rPr>
        <w:t xml:space="preserve"> gemaakt wordt van school en mentor gezien de lange periode van coaching op de stageschool en de verwachtingen m.b.t. het integreren in het schoolteam en de schoolwerking. </w:t>
      </w:r>
    </w:p>
    <w:p w14:paraId="0CE942A0" w14:textId="77777777" w:rsidR="00925349" w:rsidRPr="00392EF3" w:rsidRDefault="00925349" w:rsidP="00925349">
      <w:pPr>
        <w:jc w:val="both"/>
        <w:rPr>
          <w:rFonts w:cstheme="minorHAnsi"/>
          <w:sz w:val="20"/>
          <w:lang w:eastAsia="nl-NL"/>
        </w:rPr>
      </w:pPr>
      <w:r w:rsidRPr="00392EF3">
        <w:rPr>
          <w:rFonts w:cstheme="minorHAnsi"/>
          <w:sz w:val="20"/>
          <w:lang w:eastAsia="nl-NL"/>
        </w:rPr>
        <w:t xml:space="preserve">De student kiest zelf in welke </w:t>
      </w:r>
      <w:r w:rsidRPr="00392EF3">
        <w:rPr>
          <w:rFonts w:cstheme="minorHAnsi"/>
          <w:b/>
          <w:sz w:val="20"/>
          <w:lang w:eastAsia="nl-NL"/>
        </w:rPr>
        <w:t>stageschool</w:t>
      </w:r>
      <w:r w:rsidRPr="00392EF3">
        <w:rPr>
          <w:rFonts w:cstheme="minorHAnsi"/>
          <w:sz w:val="20"/>
          <w:lang w:eastAsia="nl-NL"/>
        </w:rPr>
        <w:t xml:space="preserve"> de </w:t>
      </w:r>
      <w:r w:rsidRPr="00392EF3">
        <w:rPr>
          <w:rFonts w:cstheme="minorHAnsi"/>
          <w:i/>
          <w:sz w:val="20"/>
          <w:lang w:eastAsia="nl-NL"/>
        </w:rPr>
        <w:t>stage</w:t>
      </w:r>
      <w:r w:rsidRPr="00392EF3">
        <w:rPr>
          <w:rFonts w:cstheme="minorHAnsi"/>
          <w:sz w:val="20"/>
          <w:lang w:eastAsia="nl-NL"/>
        </w:rPr>
        <w:t xml:space="preserve"> van het derde jaar wordt gerealiseerd. De school voor stage 1 en ingroeistage is dezelfde. Het is belangrijk dat </w:t>
      </w:r>
      <w:r w:rsidRPr="00392EF3">
        <w:rPr>
          <w:rFonts w:cstheme="minorHAnsi"/>
          <w:b/>
          <w:sz w:val="20"/>
          <w:lang w:eastAsia="nl-NL"/>
        </w:rPr>
        <w:t>minstens 2 studenten</w:t>
      </w:r>
      <w:r w:rsidRPr="00392EF3">
        <w:rPr>
          <w:rFonts w:cstheme="minorHAnsi"/>
          <w:sz w:val="20"/>
          <w:lang w:eastAsia="nl-NL"/>
        </w:rPr>
        <w:t xml:space="preserve"> in eenzelfde school staan, in functie van team-teaching. </w:t>
      </w:r>
    </w:p>
    <w:p w14:paraId="6BADB59C" w14:textId="77777777" w:rsidR="00925349" w:rsidRPr="00392EF3" w:rsidRDefault="00925349" w:rsidP="00925349">
      <w:pPr>
        <w:jc w:val="both"/>
        <w:rPr>
          <w:rFonts w:cstheme="minorHAnsi"/>
          <w:sz w:val="20"/>
        </w:rPr>
      </w:pPr>
      <w:r w:rsidRPr="00392EF3">
        <w:rPr>
          <w:rFonts w:cstheme="minorHAnsi"/>
          <w:sz w:val="20"/>
          <w:lang w:eastAsia="nl-NL"/>
        </w:rPr>
        <w:t xml:space="preserve">De student kiest zelf in overleg met de stageschool in welke </w:t>
      </w:r>
      <w:r w:rsidRPr="00392EF3">
        <w:rPr>
          <w:rFonts w:cstheme="minorHAnsi"/>
          <w:b/>
          <w:sz w:val="20"/>
          <w:lang w:eastAsia="nl-NL"/>
        </w:rPr>
        <w:t xml:space="preserve">klas </w:t>
      </w:r>
      <w:r>
        <w:rPr>
          <w:rFonts w:cstheme="minorHAnsi"/>
          <w:sz w:val="20"/>
          <w:lang w:eastAsia="nl-NL"/>
        </w:rPr>
        <w:t>de stage zal</w:t>
      </w:r>
      <w:r w:rsidRPr="00392EF3">
        <w:rPr>
          <w:rFonts w:cstheme="minorHAnsi"/>
          <w:sz w:val="20"/>
          <w:lang w:eastAsia="nl-NL"/>
        </w:rPr>
        <w:t xml:space="preserve"> uitgevoerd worden</w:t>
      </w:r>
      <w:r>
        <w:rPr>
          <w:rFonts w:cstheme="minorHAnsi"/>
          <w:sz w:val="20"/>
          <w:lang w:eastAsia="nl-NL"/>
        </w:rPr>
        <w:t>.</w:t>
      </w:r>
      <w:r w:rsidRPr="00392EF3">
        <w:rPr>
          <w:rFonts w:cstheme="minorHAnsi"/>
          <w:sz w:val="20"/>
          <w:lang w:eastAsia="nl-NL"/>
        </w:rPr>
        <w:t xml:space="preserve"> </w:t>
      </w:r>
      <w:r w:rsidRPr="00866993">
        <w:rPr>
          <w:rFonts w:cstheme="minorHAnsi"/>
          <w:b/>
          <w:bCs/>
          <w:sz w:val="20"/>
          <w:lang w:eastAsia="nl-NL"/>
        </w:rPr>
        <w:t>De student die het internationaal traject volgt, blijft voor stage 1 en ingroeistage in dezelfde klas, bij dezelfde mentor</w:t>
      </w:r>
      <w:r>
        <w:rPr>
          <w:rFonts w:cstheme="minorHAnsi"/>
          <w:b/>
          <w:bCs/>
          <w:sz w:val="20"/>
          <w:lang w:eastAsia="nl-NL"/>
        </w:rPr>
        <w:t xml:space="preserve"> </w:t>
      </w:r>
      <w:r>
        <w:rPr>
          <w:rFonts w:cstheme="minorHAnsi"/>
          <w:sz w:val="20"/>
          <w:lang w:eastAsia="nl-NL"/>
        </w:rPr>
        <w:t>(bij voorkeur bij de oudere kleuters)</w:t>
      </w:r>
      <w:r w:rsidRPr="00866993">
        <w:rPr>
          <w:rFonts w:cstheme="minorHAnsi"/>
          <w:b/>
          <w:bCs/>
          <w:sz w:val="20"/>
          <w:lang w:eastAsia="nl-NL"/>
        </w:rPr>
        <w:t>.</w:t>
      </w:r>
    </w:p>
    <w:p w14:paraId="021D1870" w14:textId="77777777" w:rsidR="00925349" w:rsidRPr="00392EF3" w:rsidRDefault="00925349" w:rsidP="00925349">
      <w:pPr>
        <w:spacing w:after="0" w:line="240" w:lineRule="auto"/>
        <w:contextualSpacing/>
        <w:jc w:val="both"/>
        <w:rPr>
          <w:rFonts w:cstheme="minorHAnsi"/>
          <w:sz w:val="20"/>
        </w:rPr>
      </w:pPr>
      <w:r w:rsidRPr="00392EF3">
        <w:rPr>
          <w:rFonts w:cstheme="minorHAnsi"/>
          <w:sz w:val="20"/>
        </w:rPr>
        <w:t xml:space="preserve">Bij voorkeur is slechts </w:t>
      </w:r>
      <w:r w:rsidRPr="00392EF3">
        <w:rPr>
          <w:rFonts w:cstheme="minorHAnsi"/>
          <w:b/>
          <w:sz w:val="20"/>
        </w:rPr>
        <w:t>één klastitularis</w:t>
      </w:r>
      <w:r w:rsidRPr="00392EF3">
        <w:rPr>
          <w:rFonts w:cstheme="minorHAnsi"/>
          <w:sz w:val="20"/>
        </w:rPr>
        <w:t xml:space="preserve"> verantwoordelijk voor de klas van de ingroeistage en dus ook </w:t>
      </w:r>
      <w:r w:rsidRPr="00392EF3">
        <w:rPr>
          <w:rFonts w:cstheme="minorHAnsi"/>
          <w:b/>
          <w:sz w:val="20"/>
        </w:rPr>
        <w:t>als mentor</w:t>
      </w:r>
      <w:r w:rsidRPr="00392EF3">
        <w:rPr>
          <w:rFonts w:cstheme="minorHAnsi"/>
          <w:sz w:val="20"/>
        </w:rPr>
        <w:t xml:space="preserve">. Zo worden duobanen in het mentorschap vermeden. Indien het toch om een duobaan gaat, is het belangrijk om één kleuteronderwijzer(es) aan te stellen als mentor en dus centrale begeleidingsfiguur voor de student. </w:t>
      </w:r>
    </w:p>
    <w:p w14:paraId="313F306B" w14:textId="77777777" w:rsidR="00925349" w:rsidRPr="00392EF3" w:rsidRDefault="00925349" w:rsidP="00925349">
      <w:pPr>
        <w:spacing w:after="0" w:line="240" w:lineRule="auto"/>
        <w:contextualSpacing/>
        <w:jc w:val="both"/>
        <w:rPr>
          <w:rFonts w:cstheme="minorHAnsi"/>
          <w:sz w:val="20"/>
          <w:lang w:val="nl-NL" w:eastAsia="nl-NL"/>
        </w:rPr>
      </w:pPr>
    </w:p>
    <w:p w14:paraId="60314766" w14:textId="77777777" w:rsidR="00925349" w:rsidRPr="00392EF3" w:rsidRDefault="00925349" w:rsidP="00925349">
      <w:pPr>
        <w:spacing w:after="0" w:line="240" w:lineRule="auto"/>
        <w:jc w:val="both"/>
        <w:rPr>
          <w:rFonts w:cstheme="minorHAnsi"/>
          <w:sz w:val="20"/>
          <w:lang w:val="nl-NL" w:eastAsia="nl-NL"/>
        </w:rPr>
      </w:pPr>
      <w:r w:rsidRPr="00392EF3">
        <w:rPr>
          <w:rFonts w:cstheme="minorHAnsi"/>
          <w:sz w:val="20"/>
          <w:lang w:val="nl-NL" w:eastAsia="nl-NL"/>
        </w:rPr>
        <w:t xml:space="preserve">De mentor van de ingroeistage moet de driedaagse </w:t>
      </w:r>
      <w:proofErr w:type="spellStart"/>
      <w:r w:rsidRPr="00392EF3">
        <w:rPr>
          <w:rFonts w:cstheme="minorHAnsi"/>
          <w:b/>
          <w:sz w:val="20"/>
          <w:lang w:val="nl-NL" w:eastAsia="nl-NL"/>
        </w:rPr>
        <w:t>mentorenvorming</w:t>
      </w:r>
      <w:proofErr w:type="spellEnd"/>
      <w:r w:rsidRPr="00392EF3">
        <w:rPr>
          <w:rFonts w:cstheme="minorHAnsi"/>
          <w:b/>
          <w:sz w:val="20"/>
          <w:lang w:val="nl-NL" w:eastAsia="nl-NL"/>
        </w:rPr>
        <w:t xml:space="preserve"> </w:t>
      </w:r>
      <w:r w:rsidRPr="00392EF3">
        <w:rPr>
          <w:rFonts w:cstheme="minorHAnsi"/>
          <w:sz w:val="20"/>
          <w:lang w:val="nl-NL" w:eastAsia="nl-NL"/>
        </w:rPr>
        <w:t>(</w:t>
      </w:r>
      <w:proofErr w:type="spellStart"/>
      <w:r w:rsidRPr="00392EF3">
        <w:rPr>
          <w:rFonts w:cstheme="minorHAnsi"/>
          <w:sz w:val="20"/>
          <w:lang w:val="nl-NL" w:eastAsia="nl-NL"/>
        </w:rPr>
        <w:t>Odisee</w:t>
      </w:r>
      <w:proofErr w:type="spellEnd"/>
      <w:r w:rsidRPr="00392EF3">
        <w:rPr>
          <w:rFonts w:cstheme="minorHAnsi"/>
          <w:sz w:val="20"/>
          <w:lang w:val="nl-NL" w:eastAsia="nl-NL"/>
        </w:rPr>
        <w:t xml:space="preserve"> Aalst, Kleuteronderwijs) in het verleden gevolgd hebben. </w:t>
      </w:r>
    </w:p>
    <w:p w14:paraId="5D8CEC52" w14:textId="77777777" w:rsidR="00925349" w:rsidRPr="00392EF3" w:rsidRDefault="00925349" w:rsidP="00925349">
      <w:pPr>
        <w:spacing w:after="0" w:line="240" w:lineRule="auto"/>
        <w:jc w:val="both"/>
        <w:rPr>
          <w:sz w:val="20"/>
          <w:szCs w:val="18"/>
          <w:lang w:val="nl-NL" w:eastAsia="nl-NL"/>
        </w:rPr>
      </w:pPr>
    </w:p>
    <w:p w14:paraId="0252DE95" w14:textId="77777777" w:rsidR="00925349" w:rsidRDefault="00925349" w:rsidP="00925349">
      <w:pPr>
        <w:rPr>
          <w:sz w:val="20"/>
          <w:szCs w:val="18"/>
          <w:lang w:val="nl-NL" w:eastAsia="nl-NL"/>
        </w:rPr>
      </w:pPr>
      <w:r w:rsidRPr="00392EF3">
        <w:rPr>
          <w:sz w:val="20"/>
          <w:szCs w:val="18"/>
          <w:lang w:val="nl-NL" w:eastAsia="nl-NL"/>
        </w:rPr>
        <w:t>De student gaat voor een lange periode naar het buitenland voor stage of studie (periode te bepalen met coördinator Internationalisering: Christel De Neve).</w:t>
      </w:r>
    </w:p>
    <w:p w14:paraId="4031B6F9" w14:textId="77777777" w:rsidR="00925349" w:rsidRPr="001A78CB" w:rsidRDefault="00925349" w:rsidP="00925349">
      <w:pPr>
        <w:rPr>
          <w:sz w:val="20"/>
          <w:szCs w:val="18"/>
          <w:lang w:val="nl-NL"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9"/>
        <w:gridCol w:w="4974"/>
      </w:tblGrid>
      <w:tr w:rsidR="00925349" w:rsidRPr="0015296C" w14:paraId="613D5945" w14:textId="77777777" w:rsidTr="00EB5B92">
        <w:tc>
          <w:tcPr>
            <w:tcW w:w="9062" w:type="dxa"/>
            <w:gridSpan w:val="2"/>
            <w:shd w:val="clear" w:color="auto" w:fill="D9D9D9" w:themeFill="background1" w:themeFillShade="D9"/>
          </w:tcPr>
          <w:p w14:paraId="4E4534D1" w14:textId="77777777" w:rsidR="00925349" w:rsidRPr="0015296C" w:rsidRDefault="00925349" w:rsidP="00EB5B92">
            <w:pPr>
              <w:spacing w:after="0" w:line="240" w:lineRule="auto"/>
              <w:rPr>
                <w:b/>
                <w:sz w:val="20"/>
                <w:lang w:val="nl-NL" w:eastAsia="nl-NL"/>
              </w:rPr>
            </w:pPr>
            <w:r w:rsidRPr="0015296C">
              <w:rPr>
                <w:rFonts w:cstheme="minorHAnsi"/>
                <w:b/>
                <w:sz w:val="20"/>
              </w:rPr>
              <w:t xml:space="preserve">Traject: </w:t>
            </w:r>
            <w:r w:rsidRPr="0015296C">
              <w:rPr>
                <w:b/>
                <w:sz w:val="20"/>
                <w:lang w:val="nl-NL" w:eastAsia="nl-NL"/>
              </w:rPr>
              <w:t>Stage- of studie mobiliteit (in)/buiten Europa</w:t>
            </w:r>
          </w:p>
          <w:p w14:paraId="500815E9" w14:textId="77777777" w:rsidR="00925349" w:rsidRPr="0015296C" w:rsidRDefault="00925349" w:rsidP="00EB5B92">
            <w:pPr>
              <w:spacing w:after="0" w:line="240" w:lineRule="auto"/>
              <w:rPr>
                <w:rFonts w:cstheme="minorHAnsi"/>
                <w:b/>
                <w:sz w:val="20"/>
              </w:rPr>
            </w:pPr>
            <w:r w:rsidRPr="0015296C">
              <w:rPr>
                <w:rFonts w:cstheme="minorHAnsi"/>
                <w:b/>
                <w:sz w:val="20"/>
              </w:rPr>
              <w:t>Planning</w:t>
            </w:r>
          </w:p>
        </w:tc>
      </w:tr>
      <w:tr w:rsidR="00925349" w:rsidRPr="0015296C" w14:paraId="0F4605F9" w14:textId="77777777" w:rsidTr="00EB5B92">
        <w:tc>
          <w:tcPr>
            <w:tcW w:w="3710" w:type="dxa"/>
          </w:tcPr>
          <w:p w14:paraId="09968CCD" w14:textId="77777777" w:rsidR="00925349" w:rsidRPr="00877C6A" w:rsidRDefault="00925349" w:rsidP="00EB5B92">
            <w:pPr>
              <w:spacing w:after="0" w:line="240" w:lineRule="auto"/>
              <w:rPr>
                <w:rFonts w:cstheme="minorHAnsi"/>
                <w:sz w:val="20"/>
              </w:rPr>
            </w:pPr>
            <w:r w:rsidRPr="00877C6A">
              <w:rPr>
                <w:rFonts w:cstheme="minorHAnsi"/>
                <w:sz w:val="20"/>
              </w:rPr>
              <w:t xml:space="preserve">Participeren eerste schooldag  </w:t>
            </w:r>
          </w:p>
        </w:tc>
        <w:tc>
          <w:tcPr>
            <w:tcW w:w="5352" w:type="dxa"/>
          </w:tcPr>
          <w:p w14:paraId="6FA45B0D" w14:textId="77777777" w:rsidR="00925349" w:rsidRPr="00877C6A" w:rsidRDefault="00925349" w:rsidP="00EB5B92">
            <w:pPr>
              <w:spacing w:after="0" w:line="240" w:lineRule="auto"/>
              <w:rPr>
                <w:rFonts w:cstheme="minorHAnsi"/>
                <w:sz w:val="20"/>
              </w:rPr>
            </w:pPr>
            <w:proofErr w:type="gramStart"/>
            <w:r w:rsidRPr="00877C6A">
              <w:rPr>
                <w:rFonts w:cstheme="minorHAnsi"/>
                <w:sz w:val="20"/>
              </w:rPr>
              <w:t>maandag</w:t>
            </w:r>
            <w:proofErr w:type="gramEnd"/>
            <w:r w:rsidRPr="00877C6A">
              <w:rPr>
                <w:rFonts w:cstheme="minorHAnsi"/>
                <w:sz w:val="20"/>
              </w:rPr>
              <w:t xml:space="preserve"> 1 september</w:t>
            </w:r>
          </w:p>
        </w:tc>
      </w:tr>
      <w:tr w:rsidR="00925349" w:rsidRPr="0015296C" w14:paraId="26C2C212" w14:textId="77777777" w:rsidTr="00EB5B92">
        <w:tc>
          <w:tcPr>
            <w:tcW w:w="3710" w:type="dxa"/>
          </w:tcPr>
          <w:p w14:paraId="0C5FEBDD" w14:textId="77777777" w:rsidR="00925349" w:rsidRPr="00877C6A" w:rsidRDefault="00925349" w:rsidP="00EB5B92">
            <w:pPr>
              <w:spacing w:after="0" w:line="240" w:lineRule="auto"/>
              <w:rPr>
                <w:rFonts w:cstheme="minorHAnsi"/>
                <w:sz w:val="20"/>
              </w:rPr>
            </w:pPr>
            <w:r w:rsidRPr="00877C6A">
              <w:rPr>
                <w:rFonts w:cstheme="minorHAnsi"/>
                <w:sz w:val="20"/>
              </w:rPr>
              <w:t xml:space="preserve">Observatiedagen stage 1 </w:t>
            </w:r>
          </w:p>
        </w:tc>
        <w:tc>
          <w:tcPr>
            <w:tcW w:w="5352" w:type="dxa"/>
            <w:shd w:val="clear" w:color="auto" w:fill="FFFFFF" w:themeFill="background1"/>
          </w:tcPr>
          <w:p w14:paraId="56E83EEC" w14:textId="77777777" w:rsidR="00925349" w:rsidRPr="00877C6A" w:rsidRDefault="00925349" w:rsidP="00EB5B92">
            <w:pPr>
              <w:spacing w:after="0" w:line="240" w:lineRule="auto"/>
              <w:rPr>
                <w:rFonts w:cstheme="minorHAnsi"/>
                <w:sz w:val="20"/>
              </w:rPr>
            </w:pPr>
            <w:r w:rsidRPr="00877C6A">
              <w:rPr>
                <w:rFonts w:cstheme="minorHAnsi"/>
                <w:sz w:val="20"/>
              </w:rPr>
              <w:t xml:space="preserve"> 01/10</w:t>
            </w:r>
          </w:p>
        </w:tc>
      </w:tr>
      <w:tr w:rsidR="00925349" w:rsidRPr="0015296C" w14:paraId="67BF187B" w14:textId="77777777" w:rsidTr="00EB5B92">
        <w:tc>
          <w:tcPr>
            <w:tcW w:w="3710" w:type="dxa"/>
          </w:tcPr>
          <w:p w14:paraId="189BFA51" w14:textId="77777777" w:rsidR="00925349" w:rsidRPr="00877C6A" w:rsidRDefault="00925349" w:rsidP="00EB5B92">
            <w:pPr>
              <w:spacing w:after="0" w:line="240" w:lineRule="auto"/>
              <w:rPr>
                <w:rFonts w:cstheme="minorHAnsi"/>
                <w:sz w:val="20"/>
              </w:rPr>
            </w:pPr>
            <w:r w:rsidRPr="00877C6A">
              <w:rPr>
                <w:rFonts w:cstheme="minorHAnsi"/>
                <w:sz w:val="20"/>
              </w:rPr>
              <w:t>Stage 1 (</w:t>
            </w:r>
            <w:r>
              <w:rPr>
                <w:rFonts w:cstheme="minorHAnsi"/>
                <w:sz w:val="20"/>
              </w:rPr>
              <w:t>2</w:t>
            </w:r>
            <w:r w:rsidRPr="00877C6A">
              <w:rPr>
                <w:rFonts w:cstheme="minorHAnsi"/>
                <w:sz w:val="20"/>
              </w:rPr>
              <w:t xml:space="preserve"> wek</w:t>
            </w:r>
            <w:r>
              <w:rPr>
                <w:rFonts w:cstheme="minorHAnsi"/>
                <w:sz w:val="20"/>
              </w:rPr>
              <w:t>en</w:t>
            </w:r>
            <w:r w:rsidRPr="00877C6A">
              <w:rPr>
                <w:rFonts w:cstheme="minorHAnsi"/>
                <w:sz w:val="20"/>
              </w:rPr>
              <w:t xml:space="preserve">) </w:t>
            </w:r>
          </w:p>
          <w:p w14:paraId="32DEBDBC" w14:textId="77777777" w:rsidR="00925349" w:rsidRPr="00877C6A" w:rsidRDefault="00925349" w:rsidP="00EB5B92">
            <w:pPr>
              <w:spacing w:after="0" w:line="240" w:lineRule="auto"/>
              <w:rPr>
                <w:rFonts w:cstheme="minorHAnsi"/>
                <w:sz w:val="20"/>
              </w:rPr>
            </w:pPr>
          </w:p>
        </w:tc>
        <w:tc>
          <w:tcPr>
            <w:tcW w:w="5352" w:type="dxa"/>
            <w:shd w:val="clear" w:color="auto" w:fill="FFFFFF" w:themeFill="background1"/>
          </w:tcPr>
          <w:p w14:paraId="262193A4" w14:textId="77777777" w:rsidR="00925349" w:rsidRDefault="00925349" w:rsidP="00EB5B92">
            <w:pPr>
              <w:spacing w:after="0" w:line="240" w:lineRule="auto"/>
              <w:rPr>
                <w:rFonts w:cstheme="minorHAnsi"/>
                <w:sz w:val="20"/>
              </w:rPr>
            </w:pPr>
            <w:r w:rsidRPr="00877C6A">
              <w:rPr>
                <w:rFonts w:cstheme="minorHAnsi"/>
                <w:sz w:val="20"/>
              </w:rPr>
              <w:t>Week van 16/11/2026</w:t>
            </w:r>
          </w:p>
          <w:p w14:paraId="7129B2D9" w14:textId="77777777" w:rsidR="00925349" w:rsidRPr="00877C6A" w:rsidRDefault="00925349" w:rsidP="00EB5B92">
            <w:pPr>
              <w:spacing w:after="0" w:line="240" w:lineRule="auto"/>
              <w:rPr>
                <w:rFonts w:cstheme="minorHAnsi"/>
                <w:sz w:val="20"/>
              </w:rPr>
            </w:pPr>
            <w:r>
              <w:rPr>
                <w:rFonts w:cstheme="minorHAnsi"/>
                <w:sz w:val="20"/>
              </w:rPr>
              <w:t>Week van 23/11/2026</w:t>
            </w:r>
          </w:p>
        </w:tc>
      </w:tr>
      <w:tr w:rsidR="00925349" w:rsidRPr="0015296C" w14:paraId="65E5B586" w14:textId="77777777" w:rsidTr="00EB5B92">
        <w:tc>
          <w:tcPr>
            <w:tcW w:w="3710" w:type="dxa"/>
          </w:tcPr>
          <w:p w14:paraId="291B0505" w14:textId="77777777" w:rsidR="00925349" w:rsidRPr="00877C6A" w:rsidRDefault="00925349" w:rsidP="00EB5B92">
            <w:pPr>
              <w:spacing w:after="0" w:line="240" w:lineRule="auto"/>
              <w:rPr>
                <w:rFonts w:cstheme="minorHAnsi"/>
                <w:sz w:val="20"/>
              </w:rPr>
            </w:pPr>
            <w:r w:rsidRPr="00877C6A">
              <w:rPr>
                <w:rFonts w:cstheme="minorHAnsi"/>
                <w:sz w:val="20"/>
              </w:rPr>
              <w:t>Observatiedagen ingroeistage</w:t>
            </w:r>
          </w:p>
        </w:tc>
        <w:tc>
          <w:tcPr>
            <w:tcW w:w="5352" w:type="dxa"/>
            <w:shd w:val="clear" w:color="auto" w:fill="FFFFFF" w:themeFill="background1"/>
          </w:tcPr>
          <w:p w14:paraId="0C9C5E98" w14:textId="77777777" w:rsidR="00925349" w:rsidRPr="00877C6A" w:rsidRDefault="00925349" w:rsidP="00EB5B92">
            <w:pPr>
              <w:spacing w:after="0" w:line="240" w:lineRule="auto"/>
              <w:rPr>
                <w:rFonts w:cstheme="minorHAnsi"/>
                <w:sz w:val="20"/>
              </w:rPr>
            </w:pPr>
            <w:r w:rsidRPr="00877C6A">
              <w:rPr>
                <w:rFonts w:cstheme="minorHAnsi"/>
                <w:sz w:val="20"/>
              </w:rPr>
              <w:t>Zelf te bepalen met mentor</w:t>
            </w:r>
          </w:p>
        </w:tc>
      </w:tr>
      <w:tr w:rsidR="00925349" w:rsidRPr="0015296C" w14:paraId="76FBB308" w14:textId="77777777" w:rsidTr="00EB5B92">
        <w:tc>
          <w:tcPr>
            <w:tcW w:w="3710" w:type="dxa"/>
          </w:tcPr>
          <w:p w14:paraId="3871BA62" w14:textId="77777777" w:rsidR="00925349" w:rsidRPr="00877C6A" w:rsidRDefault="00925349" w:rsidP="00EB5B92">
            <w:pPr>
              <w:spacing w:after="0" w:line="240" w:lineRule="auto"/>
              <w:rPr>
                <w:rFonts w:cstheme="minorHAnsi"/>
                <w:sz w:val="20"/>
              </w:rPr>
            </w:pPr>
            <w:r w:rsidRPr="00877C6A">
              <w:rPr>
                <w:rFonts w:cstheme="minorHAnsi"/>
                <w:sz w:val="20"/>
              </w:rPr>
              <w:t>Ingroeistage (</w:t>
            </w:r>
            <w:r>
              <w:rPr>
                <w:rFonts w:cstheme="minorHAnsi"/>
                <w:sz w:val="20"/>
              </w:rPr>
              <w:t>4</w:t>
            </w:r>
            <w:r w:rsidRPr="00877C6A">
              <w:rPr>
                <w:rFonts w:cstheme="minorHAnsi"/>
                <w:sz w:val="20"/>
              </w:rPr>
              <w:t xml:space="preserve"> weken)</w:t>
            </w:r>
          </w:p>
        </w:tc>
        <w:tc>
          <w:tcPr>
            <w:tcW w:w="5352" w:type="dxa"/>
            <w:shd w:val="clear" w:color="auto" w:fill="FFFFFF" w:themeFill="background1"/>
          </w:tcPr>
          <w:p w14:paraId="7E08203C" w14:textId="77777777" w:rsidR="00925349" w:rsidRPr="00877C6A" w:rsidRDefault="00925349" w:rsidP="00EB5B92">
            <w:pPr>
              <w:spacing w:after="0" w:line="240" w:lineRule="auto"/>
              <w:rPr>
                <w:rFonts w:cstheme="minorHAnsi"/>
                <w:sz w:val="20"/>
              </w:rPr>
            </w:pPr>
            <w:r w:rsidRPr="00877C6A">
              <w:rPr>
                <w:rFonts w:cstheme="minorHAnsi"/>
                <w:sz w:val="20"/>
              </w:rPr>
              <w:t>Week van 7/12/2026</w:t>
            </w:r>
          </w:p>
          <w:p w14:paraId="18C98773" w14:textId="77777777" w:rsidR="00925349" w:rsidRPr="00877C6A" w:rsidRDefault="00925349" w:rsidP="00EB5B92">
            <w:pPr>
              <w:spacing w:after="0" w:line="240" w:lineRule="auto"/>
              <w:rPr>
                <w:rFonts w:cstheme="minorHAnsi"/>
                <w:sz w:val="20"/>
              </w:rPr>
            </w:pPr>
            <w:r w:rsidRPr="00877C6A">
              <w:rPr>
                <w:rFonts w:cstheme="minorHAnsi"/>
                <w:sz w:val="20"/>
              </w:rPr>
              <w:t>Week van 14/12/2026</w:t>
            </w:r>
          </w:p>
          <w:p w14:paraId="065DFEC1" w14:textId="77777777" w:rsidR="00925349" w:rsidRDefault="00925349" w:rsidP="00EB5B92">
            <w:pPr>
              <w:spacing w:after="0" w:line="240" w:lineRule="auto"/>
              <w:rPr>
                <w:rFonts w:cstheme="minorHAnsi"/>
                <w:sz w:val="20"/>
              </w:rPr>
            </w:pPr>
            <w:r w:rsidRPr="00877C6A">
              <w:rPr>
                <w:rFonts w:cstheme="minorHAnsi"/>
                <w:sz w:val="20"/>
              </w:rPr>
              <w:t>Week van 04/01/2026</w:t>
            </w:r>
          </w:p>
          <w:p w14:paraId="5F02D986" w14:textId="77777777" w:rsidR="00925349" w:rsidRPr="00877C6A" w:rsidRDefault="00925349" w:rsidP="00EB5B92">
            <w:pPr>
              <w:spacing w:after="0" w:line="240" w:lineRule="auto"/>
              <w:rPr>
                <w:rFonts w:cstheme="minorHAnsi"/>
                <w:sz w:val="20"/>
              </w:rPr>
            </w:pPr>
            <w:r>
              <w:rPr>
                <w:rFonts w:cstheme="minorHAnsi"/>
                <w:sz w:val="20"/>
              </w:rPr>
              <w:t>Week van 11/01/2026</w:t>
            </w:r>
          </w:p>
          <w:p w14:paraId="0B5FD85A" w14:textId="77777777" w:rsidR="00925349" w:rsidRPr="00877C6A" w:rsidRDefault="00925349" w:rsidP="00EB5B92">
            <w:pPr>
              <w:spacing w:after="0" w:line="240" w:lineRule="auto"/>
              <w:rPr>
                <w:rFonts w:cstheme="minorHAnsi"/>
                <w:sz w:val="20"/>
              </w:rPr>
            </w:pPr>
            <w:r w:rsidRPr="00877C6A">
              <w:rPr>
                <w:rFonts w:cstheme="minorHAnsi"/>
                <w:sz w:val="20"/>
              </w:rPr>
              <w:lastRenderedPageBreak/>
              <w:t>Of anders te bepalen met LB</w:t>
            </w:r>
          </w:p>
        </w:tc>
      </w:tr>
    </w:tbl>
    <w:p w14:paraId="31103EE8" w14:textId="77777777" w:rsidR="00925349" w:rsidRPr="00392EF3" w:rsidRDefault="00925349" w:rsidP="00925349">
      <w:pPr>
        <w:rPr>
          <w:rFonts w:cstheme="minorHAnsi"/>
          <w:sz w:val="20"/>
          <w:lang w:val="nl-NL" w:eastAsia="nl-NL"/>
        </w:rPr>
      </w:pPr>
      <w:r w:rsidRPr="00392EF3">
        <w:rPr>
          <w:rFonts w:cstheme="minorHAnsi"/>
          <w:sz w:val="20"/>
          <w:lang w:val="nl-NL" w:eastAsia="nl-NL"/>
        </w:rPr>
        <w:t xml:space="preserve">*Naast deze momenten kan de student ook voor opdrachten van andere opleidingsactiviteiten de school of de mentor bevragen in onderlinge toestemming. </w:t>
      </w:r>
    </w:p>
    <w:p w14:paraId="574A0DA4" w14:textId="77777777" w:rsidR="00925349" w:rsidRPr="00392EF3" w:rsidRDefault="00925349" w:rsidP="00925349">
      <w:pPr>
        <w:rPr>
          <w:lang w:val="nl-NL" w:eastAsia="nl-NL"/>
        </w:rPr>
      </w:pPr>
    </w:p>
    <w:p w14:paraId="4EFA31BB" w14:textId="77777777" w:rsidR="00925349" w:rsidRPr="00392EF3" w:rsidRDefault="00925349" w:rsidP="00925349">
      <w:pPr>
        <w:spacing w:after="0" w:line="240" w:lineRule="auto"/>
        <w:ind w:right="340"/>
        <w:jc w:val="both"/>
        <w:rPr>
          <w:rFonts w:cstheme="minorHAnsi"/>
          <w:sz w:val="20"/>
          <w:lang w:val="nl-NL" w:eastAsia="nl-NL"/>
        </w:rPr>
      </w:pPr>
      <w:r w:rsidRPr="00392EF3">
        <w:rPr>
          <w:rFonts w:cstheme="minorHAnsi"/>
          <w:sz w:val="20"/>
          <w:lang w:val="nl-NL" w:eastAsia="nl-NL"/>
        </w:rPr>
        <w:t xml:space="preserve">Bij vragen, contacteer de student en/of </w:t>
      </w:r>
      <w:r>
        <w:rPr>
          <w:rFonts w:cstheme="minorHAnsi"/>
          <w:sz w:val="20"/>
          <w:lang w:val="nl-NL" w:eastAsia="nl-NL"/>
        </w:rPr>
        <w:t>barbara.dejonge</w:t>
      </w:r>
      <w:r w:rsidRPr="00392EF3">
        <w:rPr>
          <w:rFonts w:cstheme="minorHAnsi"/>
          <w:sz w:val="20"/>
          <w:lang w:val="nl-NL" w:eastAsia="nl-NL"/>
        </w:rPr>
        <w:t>@odisee.be (jaarcoördinator). Alvast bijzonder bedankt om samen school te maken!</w:t>
      </w:r>
    </w:p>
    <w:p w14:paraId="6F52B503" w14:textId="77777777" w:rsidR="00925349" w:rsidRPr="00392EF3" w:rsidRDefault="00925349" w:rsidP="00925349">
      <w:pPr>
        <w:spacing w:after="0" w:line="240" w:lineRule="auto"/>
        <w:ind w:right="340"/>
        <w:jc w:val="both"/>
        <w:rPr>
          <w:rFonts w:cstheme="minorHAnsi"/>
          <w:sz w:val="20"/>
          <w:lang w:val="nl-NL" w:eastAsia="nl-NL"/>
        </w:rPr>
      </w:pPr>
    </w:p>
    <w:p w14:paraId="52F72B60" w14:textId="77777777" w:rsidR="00925349" w:rsidRPr="00392EF3" w:rsidRDefault="00925349" w:rsidP="00925349">
      <w:pPr>
        <w:spacing w:after="0" w:line="240" w:lineRule="auto"/>
        <w:ind w:right="340"/>
        <w:jc w:val="both"/>
        <w:rPr>
          <w:rFonts w:cstheme="minorHAnsi"/>
          <w:sz w:val="20"/>
          <w:lang w:val="nl-NL" w:eastAsia="nl-NL"/>
        </w:rPr>
      </w:pPr>
      <w:r w:rsidRPr="00392EF3">
        <w:rPr>
          <w:rFonts w:cstheme="minorHAnsi"/>
          <w:sz w:val="20"/>
          <w:lang w:val="nl-NL" w:eastAsia="nl-NL"/>
        </w:rPr>
        <w:t>Gelieve onderstaande tabel in te vullen en terug te mailen naar de student a.u.b.</w:t>
      </w:r>
    </w:p>
    <w:p w14:paraId="6F47E24E" w14:textId="77777777" w:rsidR="00925349" w:rsidRPr="00392EF3" w:rsidRDefault="00925349" w:rsidP="00925349">
      <w:pPr>
        <w:spacing w:after="0" w:line="240" w:lineRule="auto"/>
        <w:ind w:right="340"/>
        <w:jc w:val="both"/>
        <w:rPr>
          <w:rFonts w:cstheme="minorHAnsi"/>
          <w:sz w:val="20"/>
          <w:lang w:val="nl-NL" w:eastAsia="nl-NL"/>
        </w:rPr>
      </w:pPr>
    </w:p>
    <w:p w14:paraId="33C1C1C6" w14:textId="77777777" w:rsidR="00925349" w:rsidRPr="00392EF3" w:rsidRDefault="00925349" w:rsidP="00925349">
      <w:pPr>
        <w:rPr>
          <w:lang w:val="nl-NL" w:eastAsia="nl-NL"/>
        </w:rPr>
      </w:pPr>
    </w:p>
    <w:p w14:paraId="2B339116" w14:textId="77777777" w:rsidR="00925349" w:rsidRPr="00392EF3" w:rsidRDefault="00925349" w:rsidP="00925349">
      <w:pPr>
        <w:rPr>
          <w:lang w:val="nl-NL" w:eastAsia="nl-NL"/>
        </w:rPr>
      </w:pPr>
      <w:r w:rsidRPr="00392EF3">
        <w:rPr>
          <w:lang w:val="nl-NL" w:eastAsia="nl-N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4"/>
        <w:gridCol w:w="2185"/>
        <w:gridCol w:w="2226"/>
        <w:gridCol w:w="1978"/>
      </w:tblGrid>
      <w:tr w:rsidR="00925349" w:rsidRPr="00392EF3" w14:paraId="5F5E61AB" w14:textId="77777777" w:rsidTr="00EB5B92">
        <w:tc>
          <w:tcPr>
            <w:tcW w:w="9062" w:type="dxa"/>
            <w:gridSpan w:val="4"/>
            <w:shd w:val="clear" w:color="auto" w:fill="D9D9D9" w:themeFill="background1" w:themeFillShade="D9"/>
          </w:tcPr>
          <w:p w14:paraId="7451CFC2" w14:textId="77777777" w:rsidR="00925349" w:rsidRPr="00392EF3" w:rsidRDefault="00925349" w:rsidP="00EB5B92">
            <w:pPr>
              <w:spacing w:after="0" w:line="240" w:lineRule="auto"/>
              <w:rPr>
                <w:rFonts w:cstheme="minorHAnsi"/>
                <w:b/>
                <w:sz w:val="20"/>
                <w:lang w:val="nl-NL"/>
              </w:rPr>
            </w:pPr>
            <w:r w:rsidRPr="00392EF3">
              <w:rPr>
                <w:rFonts w:cstheme="minorHAnsi"/>
                <w:b/>
                <w:sz w:val="20"/>
                <w:lang w:val="nl-NL"/>
              </w:rPr>
              <w:lastRenderedPageBreak/>
              <w:t xml:space="preserve">Traject: </w:t>
            </w:r>
            <w:r w:rsidRPr="00392EF3">
              <w:rPr>
                <w:b/>
                <w:sz w:val="20"/>
                <w:lang w:val="nl-NL" w:eastAsia="nl-NL"/>
              </w:rPr>
              <w:t>Stage- of studie mobiliteit (in)/buiten Europa</w:t>
            </w:r>
          </w:p>
          <w:p w14:paraId="019C2C5B" w14:textId="77777777" w:rsidR="00925349" w:rsidRPr="00392EF3" w:rsidRDefault="00925349" w:rsidP="00EB5B92">
            <w:pPr>
              <w:spacing w:after="0" w:line="240" w:lineRule="auto"/>
              <w:rPr>
                <w:rFonts w:cstheme="minorHAnsi"/>
                <w:b/>
                <w:sz w:val="20"/>
              </w:rPr>
            </w:pPr>
            <w:r w:rsidRPr="00392EF3">
              <w:rPr>
                <w:rFonts w:cstheme="minorHAnsi"/>
                <w:b/>
                <w:sz w:val="20"/>
              </w:rPr>
              <w:t>Aanvraag stage derde jaar Kleuteronderwijs (</w:t>
            </w:r>
            <w:proofErr w:type="spellStart"/>
            <w:r w:rsidRPr="00392EF3">
              <w:rPr>
                <w:rFonts w:cstheme="minorHAnsi"/>
                <w:b/>
                <w:sz w:val="20"/>
              </w:rPr>
              <w:t>Odisee</w:t>
            </w:r>
            <w:proofErr w:type="spellEnd"/>
            <w:r w:rsidRPr="00392EF3">
              <w:rPr>
                <w:rFonts w:cstheme="minorHAnsi"/>
                <w:b/>
                <w:sz w:val="20"/>
              </w:rPr>
              <w:t xml:space="preserve">, Campus Aalst) </w:t>
            </w:r>
          </w:p>
        </w:tc>
      </w:tr>
      <w:tr w:rsidR="00925349" w:rsidRPr="00392EF3" w14:paraId="59AE8AF6" w14:textId="77777777" w:rsidTr="00EB5B92">
        <w:tc>
          <w:tcPr>
            <w:tcW w:w="9062" w:type="dxa"/>
            <w:gridSpan w:val="4"/>
          </w:tcPr>
          <w:p w14:paraId="42D5C952"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School: </w:t>
            </w:r>
          </w:p>
          <w:p w14:paraId="1E9918D2"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Adres (indien vestigingsplaats dan dit adres vermelden a.u.b.): </w:t>
            </w:r>
          </w:p>
          <w:p w14:paraId="7259F572"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Directie: </w:t>
            </w:r>
          </w:p>
          <w:p w14:paraId="002A095C"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E-mail directie: </w:t>
            </w:r>
          </w:p>
          <w:p w14:paraId="67B5B41C" w14:textId="77777777" w:rsidR="00925349" w:rsidRPr="00392EF3" w:rsidRDefault="00925349" w:rsidP="00EB5B92">
            <w:pPr>
              <w:spacing w:after="0" w:line="240" w:lineRule="auto"/>
              <w:jc w:val="both"/>
              <w:rPr>
                <w:rFonts w:cstheme="minorHAnsi"/>
                <w:sz w:val="20"/>
              </w:rPr>
            </w:pPr>
          </w:p>
          <w:p w14:paraId="40CB7E06"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Als directie bevestig ik voor onderstaande studenten de toelating voor </w:t>
            </w:r>
            <w:r w:rsidRPr="00392EF3">
              <w:rPr>
                <w:rFonts w:cstheme="minorHAnsi"/>
                <w:b/>
                <w:sz w:val="20"/>
              </w:rPr>
              <w:t>STAGE 1</w:t>
            </w:r>
            <w:r w:rsidRPr="00392EF3">
              <w:rPr>
                <w:rFonts w:cstheme="minorHAnsi"/>
                <w:sz w:val="20"/>
              </w:rPr>
              <w:t xml:space="preserve"> en </w:t>
            </w:r>
            <w:r w:rsidRPr="00392EF3">
              <w:rPr>
                <w:rFonts w:cstheme="minorHAnsi"/>
                <w:b/>
                <w:sz w:val="20"/>
              </w:rPr>
              <w:t xml:space="preserve">INGROEI </w:t>
            </w:r>
            <w:r w:rsidRPr="00392EF3">
              <w:rPr>
                <w:rFonts w:cstheme="minorHAnsi"/>
                <w:sz w:val="20"/>
              </w:rPr>
              <w:t xml:space="preserve">(zie planning).  </w:t>
            </w:r>
          </w:p>
        </w:tc>
      </w:tr>
      <w:tr w:rsidR="00925349" w:rsidRPr="00392EF3" w14:paraId="151CF389" w14:textId="77777777" w:rsidTr="00EB5B92">
        <w:tc>
          <w:tcPr>
            <w:tcW w:w="2197" w:type="dxa"/>
          </w:tcPr>
          <w:p w14:paraId="1815F6F5" w14:textId="77777777" w:rsidR="00925349" w:rsidRPr="00392EF3" w:rsidRDefault="00925349" w:rsidP="00EB5B92">
            <w:pPr>
              <w:spacing w:after="0" w:line="240" w:lineRule="auto"/>
              <w:jc w:val="both"/>
              <w:rPr>
                <w:rFonts w:cstheme="minorHAnsi"/>
                <w:sz w:val="20"/>
              </w:rPr>
            </w:pPr>
            <w:r w:rsidRPr="00392EF3">
              <w:rPr>
                <w:rFonts w:cstheme="minorHAnsi"/>
                <w:sz w:val="20"/>
              </w:rPr>
              <w:t>Student</w:t>
            </w:r>
          </w:p>
        </w:tc>
        <w:tc>
          <w:tcPr>
            <w:tcW w:w="2334" w:type="dxa"/>
          </w:tcPr>
          <w:p w14:paraId="1DAFC496" w14:textId="77777777" w:rsidR="00925349" w:rsidRPr="00392EF3" w:rsidRDefault="00925349" w:rsidP="00EB5B92">
            <w:pPr>
              <w:spacing w:after="0" w:line="240" w:lineRule="auto"/>
              <w:jc w:val="both"/>
              <w:rPr>
                <w:rFonts w:cstheme="minorHAnsi"/>
                <w:sz w:val="20"/>
              </w:rPr>
            </w:pPr>
            <w:r w:rsidRPr="00392EF3">
              <w:rPr>
                <w:rFonts w:cstheme="minorHAnsi"/>
                <w:sz w:val="20"/>
              </w:rPr>
              <w:t>Stage 1</w:t>
            </w:r>
            <w:r>
              <w:rPr>
                <w:rFonts w:cstheme="minorHAnsi"/>
                <w:sz w:val="20"/>
              </w:rPr>
              <w:t xml:space="preserve"> + ingroei</w:t>
            </w:r>
            <w:r w:rsidRPr="00392EF3">
              <w:rPr>
                <w:rFonts w:cstheme="minorHAnsi"/>
                <w:sz w:val="20"/>
              </w:rPr>
              <w:t xml:space="preserve">: kleuterklas </w:t>
            </w:r>
          </w:p>
        </w:tc>
        <w:tc>
          <w:tcPr>
            <w:tcW w:w="2400" w:type="dxa"/>
          </w:tcPr>
          <w:p w14:paraId="7B156F14" w14:textId="77777777" w:rsidR="00925349" w:rsidRPr="00392EF3" w:rsidRDefault="00925349" w:rsidP="00EB5B92">
            <w:pPr>
              <w:spacing w:after="0" w:line="240" w:lineRule="auto"/>
              <w:jc w:val="both"/>
              <w:rPr>
                <w:rFonts w:cstheme="minorHAnsi"/>
                <w:sz w:val="20"/>
              </w:rPr>
            </w:pPr>
            <w:r w:rsidRPr="00392EF3">
              <w:rPr>
                <w:rFonts w:cstheme="minorHAnsi"/>
                <w:sz w:val="20"/>
              </w:rPr>
              <w:t>Stage 1</w:t>
            </w:r>
            <w:r>
              <w:rPr>
                <w:rFonts w:cstheme="minorHAnsi"/>
                <w:sz w:val="20"/>
              </w:rPr>
              <w:t xml:space="preserve"> + </w:t>
            </w:r>
            <w:proofErr w:type="gramStart"/>
            <w:r>
              <w:rPr>
                <w:rFonts w:cstheme="minorHAnsi"/>
                <w:sz w:val="20"/>
              </w:rPr>
              <w:t xml:space="preserve">ingroei </w:t>
            </w:r>
            <w:r w:rsidRPr="00392EF3">
              <w:rPr>
                <w:rFonts w:cstheme="minorHAnsi"/>
                <w:sz w:val="20"/>
              </w:rPr>
              <w:t>:</w:t>
            </w:r>
            <w:proofErr w:type="gramEnd"/>
            <w:r w:rsidRPr="00392EF3">
              <w:rPr>
                <w:rFonts w:cstheme="minorHAnsi"/>
                <w:sz w:val="20"/>
              </w:rPr>
              <w:t xml:space="preserve"> naam mentor  </w:t>
            </w:r>
          </w:p>
        </w:tc>
        <w:tc>
          <w:tcPr>
            <w:tcW w:w="2131" w:type="dxa"/>
          </w:tcPr>
          <w:p w14:paraId="00534223" w14:textId="77777777" w:rsidR="00925349" w:rsidRPr="00392EF3" w:rsidRDefault="00925349" w:rsidP="00EB5B92">
            <w:pPr>
              <w:spacing w:after="0" w:line="240" w:lineRule="auto"/>
              <w:jc w:val="both"/>
              <w:rPr>
                <w:rFonts w:cstheme="minorHAnsi"/>
                <w:sz w:val="20"/>
              </w:rPr>
            </w:pPr>
            <w:r w:rsidRPr="00392EF3">
              <w:rPr>
                <w:rFonts w:cstheme="minorHAnsi"/>
                <w:sz w:val="20"/>
              </w:rPr>
              <w:t>E-mail mentor</w:t>
            </w:r>
          </w:p>
        </w:tc>
      </w:tr>
      <w:tr w:rsidR="00925349" w:rsidRPr="00392EF3" w14:paraId="5DCD1075" w14:textId="77777777" w:rsidTr="00EB5B92">
        <w:tc>
          <w:tcPr>
            <w:tcW w:w="2197" w:type="dxa"/>
          </w:tcPr>
          <w:p w14:paraId="12B798CE" w14:textId="77777777" w:rsidR="00925349" w:rsidRPr="00866993" w:rsidRDefault="00925349" w:rsidP="00EB5B92">
            <w:pPr>
              <w:spacing w:after="0" w:line="240" w:lineRule="auto"/>
              <w:jc w:val="both"/>
              <w:rPr>
                <w:rFonts w:cstheme="minorHAnsi"/>
                <w:sz w:val="20"/>
              </w:rPr>
            </w:pPr>
            <w:r>
              <w:rPr>
                <w:rFonts w:cstheme="minorHAnsi"/>
                <w:sz w:val="20"/>
              </w:rPr>
              <w:t>1.</w:t>
            </w:r>
          </w:p>
          <w:p w14:paraId="286DC400" w14:textId="77777777" w:rsidR="00925349" w:rsidRPr="00866993" w:rsidRDefault="00925349" w:rsidP="00EB5B92">
            <w:pPr>
              <w:spacing w:after="0" w:line="240" w:lineRule="auto"/>
              <w:jc w:val="both"/>
              <w:rPr>
                <w:rFonts w:cstheme="minorHAnsi"/>
                <w:i/>
                <w:iCs/>
                <w:sz w:val="20"/>
              </w:rPr>
            </w:pPr>
            <w:r>
              <w:rPr>
                <w:rFonts w:cstheme="minorHAnsi"/>
                <w:i/>
                <w:iCs/>
                <w:sz w:val="20"/>
              </w:rPr>
              <w:t>Internationaal traject</w:t>
            </w:r>
          </w:p>
        </w:tc>
        <w:tc>
          <w:tcPr>
            <w:tcW w:w="2334" w:type="dxa"/>
          </w:tcPr>
          <w:p w14:paraId="160503A2" w14:textId="77777777" w:rsidR="00925349" w:rsidRPr="00392EF3" w:rsidRDefault="00925349" w:rsidP="00EB5B92">
            <w:pPr>
              <w:spacing w:after="0" w:line="240" w:lineRule="auto"/>
              <w:jc w:val="both"/>
              <w:rPr>
                <w:rFonts w:cstheme="minorHAnsi"/>
                <w:sz w:val="20"/>
              </w:rPr>
            </w:pPr>
            <w:r w:rsidRPr="00392EF3">
              <w:rPr>
                <w:rFonts w:cstheme="minorHAnsi"/>
                <w:sz w:val="20"/>
              </w:rPr>
              <w:t>Peuter</w:t>
            </w:r>
          </w:p>
          <w:p w14:paraId="59691C6A" w14:textId="77777777" w:rsidR="00925349" w:rsidRPr="00392EF3" w:rsidRDefault="00925349" w:rsidP="00EB5B92">
            <w:pPr>
              <w:spacing w:after="0" w:line="240" w:lineRule="auto"/>
              <w:jc w:val="both"/>
              <w:rPr>
                <w:rFonts w:cstheme="minorHAnsi"/>
                <w:sz w:val="20"/>
              </w:rPr>
            </w:pPr>
            <w:r w:rsidRPr="00392EF3">
              <w:rPr>
                <w:rFonts w:cstheme="minorHAnsi"/>
                <w:sz w:val="20"/>
              </w:rPr>
              <w:t>1</w:t>
            </w:r>
            <w:r w:rsidRPr="00392EF3">
              <w:rPr>
                <w:rFonts w:cstheme="minorHAnsi"/>
                <w:sz w:val="20"/>
                <w:vertAlign w:val="superscript"/>
              </w:rPr>
              <w:t>ste</w:t>
            </w:r>
            <w:r w:rsidRPr="00392EF3">
              <w:rPr>
                <w:rFonts w:cstheme="minorHAnsi"/>
                <w:sz w:val="20"/>
              </w:rPr>
              <w:t xml:space="preserve"> </w:t>
            </w:r>
          </w:p>
          <w:p w14:paraId="3074020C" w14:textId="77777777" w:rsidR="00925349" w:rsidRPr="00392EF3" w:rsidRDefault="00925349" w:rsidP="00EB5B92">
            <w:pPr>
              <w:spacing w:after="0" w:line="240" w:lineRule="auto"/>
              <w:jc w:val="both"/>
              <w:rPr>
                <w:rFonts w:cstheme="minorHAnsi"/>
                <w:sz w:val="20"/>
              </w:rPr>
            </w:pPr>
            <w:r w:rsidRPr="00392EF3">
              <w:rPr>
                <w:rFonts w:cstheme="minorHAnsi"/>
                <w:sz w:val="20"/>
              </w:rPr>
              <w:t>2</w:t>
            </w:r>
            <w:r w:rsidRPr="00392EF3">
              <w:rPr>
                <w:rFonts w:cstheme="minorHAnsi"/>
                <w:sz w:val="20"/>
                <w:vertAlign w:val="superscript"/>
              </w:rPr>
              <w:t>de</w:t>
            </w:r>
            <w:r w:rsidRPr="00392EF3">
              <w:rPr>
                <w:rFonts w:cstheme="minorHAnsi"/>
                <w:sz w:val="20"/>
              </w:rPr>
              <w:t xml:space="preserve"> </w:t>
            </w:r>
          </w:p>
          <w:p w14:paraId="6D7F63A5" w14:textId="77777777" w:rsidR="00925349" w:rsidRPr="00392EF3" w:rsidRDefault="00925349" w:rsidP="00EB5B92">
            <w:pPr>
              <w:spacing w:after="0" w:line="240" w:lineRule="auto"/>
              <w:jc w:val="both"/>
              <w:rPr>
                <w:rFonts w:cstheme="minorHAnsi"/>
                <w:sz w:val="20"/>
              </w:rPr>
            </w:pPr>
            <w:r w:rsidRPr="00392EF3">
              <w:rPr>
                <w:rFonts w:cstheme="minorHAnsi"/>
                <w:sz w:val="20"/>
              </w:rPr>
              <w:t>3</w:t>
            </w:r>
            <w:r w:rsidRPr="00392EF3">
              <w:rPr>
                <w:rFonts w:cstheme="minorHAnsi"/>
                <w:sz w:val="20"/>
                <w:vertAlign w:val="superscript"/>
              </w:rPr>
              <w:t>de</w:t>
            </w:r>
          </w:p>
          <w:p w14:paraId="4B1E9040" w14:textId="77777777" w:rsidR="00925349" w:rsidRPr="00392EF3" w:rsidRDefault="00925349" w:rsidP="00EB5B92">
            <w:pPr>
              <w:spacing w:after="0" w:line="240" w:lineRule="auto"/>
              <w:jc w:val="both"/>
              <w:rPr>
                <w:rFonts w:cstheme="minorHAnsi"/>
                <w:sz w:val="20"/>
              </w:rPr>
            </w:pPr>
          </w:p>
        </w:tc>
        <w:tc>
          <w:tcPr>
            <w:tcW w:w="2400" w:type="dxa"/>
          </w:tcPr>
          <w:p w14:paraId="6E90C2E3" w14:textId="77777777" w:rsidR="00925349" w:rsidRPr="00392EF3" w:rsidRDefault="00925349" w:rsidP="00EB5B92">
            <w:pPr>
              <w:spacing w:after="0" w:line="240" w:lineRule="auto"/>
              <w:jc w:val="both"/>
              <w:rPr>
                <w:rFonts w:cstheme="minorHAnsi"/>
                <w:sz w:val="20"/>
              </w:rPr>
            </w:pPr>
          </w:p>
        </w:tc>
        <w:tc>
          <w:tcPr>
            <w:tcW w:w="2131" w:type="dxa"/>
          </w:tcPr>
          <w:p w14:paraId="42915DEC" w14:textId="77777777" w:rsidR="00925349" w:rsidRPr="00392EF3" w:rsidRDefault="00925349" w:rsidP="00EB5B92">
            <w:pPr>
              <w:spacing w:after="0" w:line="240" w:lineRule="auto"/>
              <w:jc w:val="both"/>
              <w:rPr>
                <w:rFonts w:cstheme="minorHAnsi"/>
                <w:sz w:val="20"/>
              </w:rPr>
            </w:pPr>
          </w:p>
        </w:tc>
      </w:tr>
      <w:tr w:rsidR="00925349" w:rsidRPr="00392EF3" w14:paraId="6C2AD955" w14:textId="77777777" w:rsidTr="00EB5B92">
        <w:tc>
          <w:tcPr>
            <w:tcW w:w="2197" w:type="dxa"/>
            <w:vMerge w:val="restart"/>
          </w:tcPr>
          <w:p w14:paraId="1EFD3DA9"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2. </w:t>
            </w:r>
          </w:p>
        </w:tc>
        <w:tc>
          <w:tcPr>
            <w:tcW w:w="2334" w:type="dxa"/>
          </w:tcPr>
          <w:p w14:paraId="7433381C"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Stage 1: kleuterklas </w:t>
            </w:r>
          </w:p>
        </w:tc>
        <w:tc>
          <w:tcPr>
            <w:tcW w:w="2400" w:type="dxa"/>
          </w:tcPr>
          <w:p w14:paraId="6BFC8175"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Stage 1: naam mentor  </w:t>
            </w:r>
          </w:p>
        </w:tc>
        <w:tc>
          <w:tcPr>
            <w:tcW w:w="2131" w:type="dxa"/>
          </w:tcPr>
          <w:p w14:paraId="50FF45F0" w14:textId="77777777" w:rsidR="00925349" w:rsidRPr="00392EF3" w:rsidRDefault="00925349" w:rsidP="00EB5B92">
            <w:pPr>
              <w:spacing w:after="0" w:line="240" w:lineRule="auto"/>
              <w:jc w:val="both"/>
              <w:rPr>
                <w:rFonts w:cstheme="minorHAnsi"/>
                <w:sz w:val="20"/>
              </w:rPr>
            </w:pPr>
            <w:r w:rsidRPr="00392EF3">
              <w:rPr>
                <w:rFonts w:cstheme="minorHAnsi"/>
                <w:sz w:val="20"/>
              </w:rPr>
              <w:t>E-mail mentor</w:t>
            </w:r>
          </w:p>
        </w:tc>
      </w:tr>
      <w:tr w:rsidR="00925349" w:rsidRPr="00392EF3" w14:paraId="16568CCC" w14:textId="77777777" w:rsidTr="00EB5B92">
        <w:tc>
          <w:tcPr>
            <w:tcW w:w="2197" w:type="dxa"/>
            <w:vMerge/>
          </w:tcPr>
          <w:p w14:paraId="42E08737" w14:textId="77777777" w:rsidR="00925349" w:rsidRPr="00392EF3" w:rsidRDefault="00925349" w:rsidP="00EB5B92">
            <w:pPr>
              <w:spacing w:after="0" w:line="240" w:lineRule="auto"/>
              <w:jc w:val="both"/>
              <w:rPr>
                <w:rFonts w:cstheme="minorHAnsi"/>
                <w:sz w:val="20"/>
              </w:rPr>
            </w:pPr>
          </w:p>
        </w:tc>
        <w:tc>
          <w:tcPr>
            <w:tcW w:w="2334" w:type="dxa"/>
          </w:tcPr>
          <w:p w14:paraId="3AB03434" w14:textId="77777777" w:rsidR="00925349" w:rsidRPr="00392EF3" w:rsidRDefault="00925349" w:rsidP="00EB5B92">
            <w:pPr>
              <w:spacing w:after="0" w:line="240" w:lineRule="auto"/>
              <w:jc w:val="both"/>
              <w:rPr>
                <w:rFonts w:cstheme="minorHAnsi"/>
                <w:sz w:val="20"/>
              </w:rPr>
            </w:pPr>
            <w:r w:rsidRPr="00392EF3">
              <w:rPr>
                <w:rFonts w:cstheme="minorHAnsi"/>
                <w:sz w:val="20"/>
              </w:rPr>
              <w:t>Peuter</w:t>
            </w:r>
          </w:p>
          <w:p w14:paraId="14CF85F6" w14:textId="77777777" w:rsidR="00925349" w:rsidRPr="00392EF3" w:rsidRDefault="00925349" w:rsidP="00EB5B92">
            <w:pPr>
              <w:spacing w:after="0" w:line="240" w:lineRule="auto"/>
              <w:jc w:val="both"/>
              <w:rPr>
                <w:rFonts w:cstheme="minorHAnsi"/>
                <w:sz w:val="20"/>
              </w:rPr>
            </w:pPr>
            <w:r w:rsidRPr="00392EF3">
              <w:rPr>
                <w:rFonts w:cstheme="minorHAnsi"/>
                <w:sz w:val="20"/>
              </w:rPr>
              <w:t>1</w:t>
            </w:r>
            <w:r w:rsidRPr="00392EF3">
              <w:rPr>
                <w:rFonts w:cstheme="minorHAnsi"/>
                <w:sz w:val="20"/>
                <w:vertAlign w:val="superscript"/>
              </w:rPr>
              <w:t>ste</w:t>
            </w:r>
            <w:r w:rsidRPr="00392EF3">
              <w:rPr>
                <w:rFonts w:cstheme="minorHAnsi"/>
                <w:sz w:val="20"/>
              </w:rPr>
              <w:t xml:space="preserve"> </w:t>
            </w:r>
          </w:p>
          <w:p w14:paraId="7852E463" w14:textId="77777777" w:rsidR="00925349" w:rsidRPr="00392EF3" w:rsidRDefault="00925349" w:rsidP="00EB5B92">
            <w:pPr>
              <w:spacing w:after="0" w:line="240" w:lineRule="auto"/>
              <w:jc w:val="both"/>
              <w:rPr>
                <w:rFonts w:cstheme="minorHAnsi"/>
                <w:sz w:val="20"/>
              </w:rPr>
            </w:pPr>
            <w:r w:rsidRPr="00392EF3">
              <w:rPr>
                <w:rFonts w:cstheme="minorHAnsi"/>
                <w:sz w:val="20"/>
              </w:rPr>
              <w:t>2</w:t>
            </w:r>
            <w:r w:rsidRPr="00392EF3">
              <w:rPr>
                <w:rFonts w:cstheme="minorHAnsi"/>
                <w:sz w:val="20"/>
                <w:vertAlign w:val="superscript"/>
              </w:rPr>
              <w:t>de</w:t>
            </w:r>
            <w:r w:rsidRPr="00392EF3">
              <w:rPr>
                <w:rFonts w:cstheme="minorHAnsi"/>
                <w:sz w:val="20"/>
              </w:rPr>
              <w:t xml:space="preserve"> </w:t>
            </w:r>
          </w:p>
          <w:p w14:paraId="1F10A8BF" w14:textId="77777777" w:rsidR="00925349" w:rsidRPr="00392EF3" w:rsidRDefault="00925349" w:rsidP="00EB5B92">
            <w:pPr>
              <w:spacing w:after="0" w:line="240" w:lineRule="auto"/>
              <w:jc w:val="both"/>
              <w:rPr>
                <w:rFonts w:cstheme="minorHAnsi"/>
                <w:sz w:val="20"/>
              </w:rPr>
            </w:pPr>
            <w:r w:rsidRPr="00392EF3">
              <w:rPr>
                <w:rFonts w:cstheme="minorHAnsi"/>
                <w:sz w:val="20"/>
              </w:rPr>
              <w:t>3</w:t>
            </w:r>
            <w:r w:rsidRPr="00392EF3">
              <w:rPr>
                <w:rFonts w:cstheme="minorHAnsi"/>
                <w:sz w:val="20"/>
                <w:vertAlign w:val="superscript"/>
              </w:rPr>
              <w:t>de</w:t>
            </w:r>
          </w:p>
          <w:p w14:paraId="5D2667C0" w14:textId="77777777" w:rsidR="00925349" w:rsidRPr="00392EF3" w:rsidRDefault="00925349" w:rsidP="00EB5B92">
            <w:pPr>
              <w:spacing w:after="0" w:line="240" w:lineRule="auto"/>
              <w:jc w:val="both"/>
              <w:rPr>
                <w:rFonts w:cstheme="minorHAnsi"/>
                <w:sz w:val="20"/>
              </w:rPr>
            </w:pPr>
          </w:p>
        </w:tc>
        <w:tc>
          <w:tcPr>
            <w:tcW w:w="2400" w:type="dxa"/>
          </w:tcPr>
          <w:p w14:paraId="25670BB7" w14:textId="77777777" w:rsidR="00925349" w:rsidRPr="00392EF3" w:rsidRDefault="00925349" w:rsidP="00EB5B92">
            <w:pPr>
              <w:spacing w:after="0" w:line="240" w:lineRule="auto"/>
              <w:jc w:val="both"/>
              <w:rPr>
                <w:rFonts w:cstheme="minorHAnsi"/>
                <w:sz w:val="20"/>
              </w:rPr>
            </w:pPr>
          </w:p>
        </w:tc>
        <w:tc>
          <w:tcPr>
            <w:tcW w:w="2131" w:type="dxa"/>
          </w:tcPr>
          <w:p w14:paraId="7D393296" w14:textId="77777777" w:rsidR="00925349" w:rsidRPr="00392EF3" w:rsidRDefault="00925349" w:rsidP="00EB5B92">
            <w:pPr>
              <w:spacing w:after="0" w:line="240" w:lineRule="auto"/>
              <w:jc w:val="both"/>
              <w:rPr>
                <w:rFonts w:cstheme="minorHAnsi"/>
                <w:sz w:val="20"/>
              </w:rPr>
            </w:pPr>
          </w:p>
        </w:tc>
      </w:tr>
      <w:tr w:rsidR="00925349" w:rsidRPr="00392EF3" w14:paraId="1813C6A4" w14:textId="77777777" w:rsidTr="00EB5B92">
        <w:tc>
          <w:tcPr>
            <w:tcW w:w="2197" w:type="dxa"/>
            <w:vMerge/>
          </w:tcPr>
          <w:p w14:paraId="11641B98" w14:textId="77777777" w:rsidR="00925349" w:rsidRPr="00392EF3" w:rsidRDefault="00925349" w:rsidP="00EB5B92">
            <w:pPr>
              <w:spacing w:after="0" w:line="240" w:lineRule="auto"/>
              <w:jc w:val="both"/>
              <w:rPr>
                <w:rFonts w:cstheme="minorHAnsi"/>
                <w:sz w:val="20"/>
              </w:rPr>
            </w:pPr>
          </w:p>
        </w:tc>
        <w:tc>
          <w:tcPr>
            <w:tcW w:w="2334" w:type="dxa"/>
          </w:tcPr>
          <w:p w14:paraId="48835383"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Ingroei: kleuterklas </w:t>
            </w:r>
          </w:p>
        </w:tc>
        <w:tc>
          <w:tcPr>
            <w:tcW w:w="2400" w:type="dxa"/>
          </w:tcPr>
          <w:p w14:paraId="71279264" w14:textId="77777777" w:rsidR="00925349" w:rsidRPr="00392EF3" w:rsidRDefault="00925349" w:rsidP="00EB5B92">
            <w:pPr>
              <w:spacing w:after="0" w:line="240" w:lineRule="auto"/>
              <w:jc w:val="both"/>
              <w:rPr>
                <w:rFonts w:cstheme="minorHAnsi"/>
                <w:sz w:val="20"/>
              </w:rPr>
            </w:pPr>
            <w:r w:rsidRPr="00392EF3">
              <w:rPr>
                <w:rFonts w:cstheme="minorHAnsi"/>
                <w:sz w:val="20"/>
              </w:rPr>
              <w:t xml:space="preserve">Ingroei: naam mentor  </w:t>
            </w:r>
          </w:p>
        </w:tc>
        <w:tc>
          <w:tcPr>
            <w:tcW w:w="2131" w:type="dxa"/>
          </w:tcPr>
          <w:p w14:paraId="16280350" w14:textId="77777777" w:rsidR="00925349" w:rsidRPr="00392EF3" w:rsidRDefault="00925349" w:rsidP="00EB5B92">
            <w:pPr>
              <w:spacing w:after="0" w:line="240" w:lineRule="auto"/>
              <w:jc w:val="both"/>
              <w:rPr>
                <w:rFonts w:cstheme="minorHAnsi"/>
                <w:sz w:val="20"/>
              </w:rPr>
            </w:pPr>
            <w:r w:rsidRPr="00392EF3">
              <w:rPr>
                <w:rFonts w:cstheme="minorHAnsi"/>
                <w:sz w:val="20"/>
              </w:rPr>
              <w:t>E-mail mentor</w:t>
            </w:r>
          </w:p>
        </w:tc>
      </w:tr>
      <w:tr w:rsidR="00925349" w:rsidRPr="00392EF3" w14:paraId="62AA671D" w14:textId="77777777" w:rsidTr="00EB5B92">
        <w:tc>
          <w:tcPr>
            <w:tcW w:w="2197" w:type="dxa"/>
            <w:vMerge/>
          </w:tcPr>
          <w:p w14:paraId="49B84C5B" w14:textId="77777777" w:rsidR="00925349" w:rsidRPr="00392EF3" w:rsidRDefault="00925349" w:rsidP="00EB5B92">
            <w:pPr>
              <w:spacing w:after="0" w:line="240" w:lineRule="auto"/>
              <w:jc w:val="both"/>
              <w:rPr>
                <w:rFonts w:cstheme="minorHAnsi"/>
                <w:sz w:val="20"/>
              </w:rPr>
            </w:pPr>
          </w:p>
        </w:tc>
        <w:tc>
          <w:tcPr>
            <w:tcW w:w="2334" w:type="dxa"/>
          </w:tcPr>
          <w:p w14:paraId="3E56238A" w14:textId="77777777" w:rsidR="00925349" w:rsidRPr="00392EF3" w:rsidRDefault="00925349" w:rsidP="00EB5B92">
            <w:pPr>
              <w:spacing w:after="0" w:line="240" w:lineRule="auto"/>
              <w:jc w:val="both"/>
              <w:rPr>
                <w:rFonts w:cstheme="minorHAnsi"/>
                <w:sz w:val="20"/>
              </w:rPr>
            </w:pPr>
            <w:r w:rsidRPr="00392EF3">
              <w:rPr>
                <w:rFonts w:cstheme="minorHAnsi"/>
                <w:sz w:val="20"/>
              </w:rPr>
              <w:t>Peuter</w:t>
            </w:r>
          </w:p>
          <w:p w14:paraId="099E2EDE" w14:textId="77777777" w:rsidR="00925349" w:rsidRPr="00392EF3" w:rsidRDefault="00925349" w:rsidP="00EB5B92">
            <w:pPr>
              <w:spacing w:after="0" w:line="240" w:lineRule="auto"/>
              <w:jc w:val="both"/>
              <w:rPr>
                <w:rFonts w:cstheme="minorHAnsi"/>
                <w:sz w:val="20"/>
              </w:rPr>
            </w:pPr>
            <w:r w:rsidRPr="00392EF3">
              <w:rPr>
                <w:rFonts w:cstheme="minorHAnsi"/>
                <w:sz w:val="20"/>
              </w:rPr>
              <w:t>1</w:t>
            </w:r>
            <w:r w:rsidRPr="00392EF3">
              <w:rPr>
                <w:rFonts w:cstheme="minorHAnsi"/>
                <w:sz w:val="20"/>
                <w:vertAlign w:val="superscript"/>
              </w:rPr>
              <w:t>ste</w:t>
            </w:r>
            <w:r w:rsidRPr="00392EF3">
              <w:rPr>
                <w:rFonts w:cstheme="minorHAnsi"/>
                <w:sz w:val="20"/>
              </w:rPr>
              <w:t xml:space="preserve"> </w:t>
            </w:r>
          </w:p>
          <w:p w14:paraId="1478A3F0" w14:textId="77777777" w:rsidR="00925349" w:rsidRPr="00392EF3" w:rsidRDefault="00925349" w:rsidP="00EB5B92">
            <w:pPr>
              <w:spacing w:after="0" w:line="240" w:lineRule="auto"/>
              <w:jc w:val="both"/>
              <w:rPr>
                <w:rFonts w:cstheme="minorHAnsi"/>
                <w:sz w:val="20"/>
              </w:rPr>
            </w:pPr>
            <w:r w:rsidRPr="00392EF3">
              <w:rPr>
                <w:rFonts w:cstheme="minorHAnsi"/>
                <w:sz w:val="20"/>
              </w:rPr>
              <w:t>2</w:t>
            </w:r>
            <w:r w:rsidRPr="00392EF3">
              <w:rPr>
                <w:rFonts w:cstheme="minorHAnsi"/>
                <w:sz w:val="20"/>
                <w:vertAlign w:val="superscript"/>
              </w:rPr>
              <w:t>de</w:t>
            </w:r>
            <w:r w:rsidRPr="00392EF3">
              <w:rPr>
                <w:rFonts w:cstheme="minorHAnsi"/>
                <w:sz w:val="20"/>
              </w:rPr>
              <w:t xml:space="preserve"> </w:t>
            </w:r>
          </w:p>
          <w:p w14:paraId="7335E4E2" w14:textId="77777777" w:rsidR="00925349" w:rsidRPr="00392EF3" w:rsidRDefault="00925349" w:rsidP="00EB5B92">
            <w:pPr>
              <w:spacing w:after="0" w:line="240" w:lineRule="auto"/>
              <w:jc w:val="both"/>
              <w:rPr>
                <w:rFonts w:cstheme="minorHAnsi"/>
                <w:sz w:val="20"/>
              </w:rPr>
            </w:pPr>
            <w:r w:rsidRPr="00392EF3">
              <w:rPr>
                <w:rFonts w:cstheme="minorHAnsi"/>
                <w:sz w:val="20"/>
              </w:rPr>
              <w:t>3</w:t>
            </w:r>
            <w:r w:rsidRPr="00392EF3">
              <w:rPr>
                <w:rFonts w:cstheme="minorHAnsi"/>
                <w:sz w:val="20"/>
                <w:vertAlign w:val="superscript"/>
              </w:rPr>
              <w:t>de</w:t>
            </w:r>
          </w:p>
          <w:p w14:paraId="759AA2DE" w14:textId="77777777" w:rsidR="00925349" w:rsidRPr="00392EF3" w:rsidRDefault="00925349" w:rsidP="00EB5B92">
            <w:pPr>
              <w:spacing w:after="0" w:line="240" w:lineRule="auto"/>
              <w:jc w:val="both"/>
              <w:rPr>
                <w:rFonts w:cstheme="minorHAnsi"/>
                <w:sz w:val="20"/>
              </w:rPr>
            </w:pPr>
          </w:p>
        </w:tc>
        <w:tc>
          <w:tcPr>
            <w:tcW w:w="2400" w:type="dxa"/>
          </w:tcPr>
          <w:p w14:paraId="486706B9" w14:textId="77777777" w:rsidR="00925349" w:rsidRPr="00392EF3" w:rsidRDefault="00925349" w:rsidP="00EB5B92">
            <w:pPr>
              <w:spacing w:after="0" w:line="240" w:lineRule="auto"/>
              <w:jc w:val="both"/>
              <w:rPr>
                <w:rFonts w:cstheme="minorHAnsi"/>
                <w:sz w:val="20"/>
              </w:rPr>
            </w:pPr>
          </w:p>
        </w:tc>
        <w:tc>
          <w:tcPr>
            <w:tcW w:w="2131" w:type="dxa"/>
          </w:tcPr>
          <w:p w14:paraId="3379CC96" w14:textId="77777777" w:rsidR="00925349" w:rsidRPr="00392EF3" w:rsidRDefault="00925349" w:rsidP="00EB5B92">
            <w:pPr>
              <w:spacing w:after="0" w:line="240" w:lineRule="auto"/>
              <w:jc w:val="both"/>
              <w:rPr>
                <w:rFonts w:cstheme="minorHAnsi"/>
                <w:sz w:val="20"/>
              </w:rPr>
            </w:pPr>
          </w:p>
        </w:tc>
      </w:tr>
      <w:tr w:rsidR="00925349" w:rsidRPr="00392EF3" w14:paraId="53D567B4" w14:textId="77777777" w:rsidTr="00EB5B92">
        <w:tc>
          <w:tcPr>
            <w:tcW w:w="4531" w:type="dxa"/>
            <w:gridSpan w:val="2"/>
          </w:tcPr>
          <w:p w14:paraId="3E42AE75" w14:textId="77777777" w:rsidR="00925349" w:rsidRPr="00392EF3" w:rsidRDefault="00925349" w:rsidP="00EB5B92">
            <w:pPr>
              <w:spacing w:after="0" w:line="240" w:lineRule="auto"/>
              <w:jc w:val="center"/>
              <w:rPr>
                <w:rFonts w:cstheme="minorHAnsi"/>
                <w:sz w:val="20"/>
              </w:rPr>
            </w:pPr>
            <w:r w:rsidRPr="00392EF3">
              <w:rPr>
                <w:rFonts w:cstheme="minorHAnsi"/>
                <w:sz w:val="20"/>
              </w:rPr>
              <w:t>DIRECTIE</w:t>
            </w:r>
          </w:p>
          <w:p w14:paraId="1F2BA010" w14:textId="77777777" w:rsidR="00925349" w:rsidRPr="00392EF3" w:rsidRDefault="00925349" w:rsidP="00EB5B92">
            <w:pPr>
              <w:spacing w:after="0" w:line="240" w:lineRule="auto"/>
              <w:rPr>
                <w:rFonts w:cstheme="minorHAnsi"/>
                <w:sz w:val="20"/>
                <w:lang w:val="nl-NL"/>
              </w:rPr>
            </w:pPr>
            <w:r w:rsidRPr="00392EF3">
              <w:rPr>
                <w:rFonts w:cstheme="minorHAnsi"/>
                <w:sz w:val="20"/>
                <w:lang w:val="nl-NL"/>
              </w:rPr>
              <w:t>Datum:</w:t>
            </w:r>
          </w:p>
          <w:p w14:paraId="67A84C51" w14:textId="77777777" w:rsidR="00925349" w:rsidRPr="00392EF3" w:rsidRDefault="00925349" w:rsidP="00EB5B92">
            <w:pPr>
              <w:spacing w:after="0" w:line="240" w:lineRule="auto"/>
              <w:rPr>
                <w:rFonts w:cstheme="minorHAnsi"/>
                <w:sz w:val="20"/>
                <w:lang w:val="nl-NL"/>
              </w:rPr>
            </w:pPr>
            <w:r w:rsidRPr="00392EF3">
              <w:rPr>
                <w:rFonts w:cstheme="minorHAnsi"/>
                <w:sz w:val="20"/>
                <w:lang w:val="nl-NL"/>
              </w:rPr>
              <w:t>Handtekening/naam/stempel van de school:</w:t>
            </w:r>
          </w:p>
          <w:p w14:paraId="3E84BCB5" w14:textId="77777777" w:rsidR="00925349" w:rsidRPr="00392EF3" w:rsidRDefault="00925349" w:rsidP="00EB5B92">
            <w:pPr>
              <w:spacing w:after="0" w:line="240" w:lineRule="auto"/>
              <w:rPr>
                <w:rFonts w:cstheme="minorHAnsi"/>
                <w:sz w:val="20"/>
                <w:lang w:val="nl-NL"/>
              </w:rPr>
            </w:pPr>
          </w:p>
        </w:tc>
        <w:tc>
          <w:tcPr>
            <w:tcW w:w="4531" w:type="dxa"/>
            <w:gridSpan w:val="2"/>
          </w:tcPr>
          <w:p w14:paraId="05483A35" w14:textId="77777777" w:rsidR="00925349" w:rsidRPr="00392EF3" w:rsidRDefault="00925349" w:rsidP="00EB5B92">
            <w:pPr>
              <w:spacing w:after="0" w:line="240" w:lineRule="auto"/>
              <w:jc w:val="center"/>
              <w:rPr>
                <w:rFonts w:cstheme="minorHAnsi"/>
                <w:sz w:val="20"/>
                <w:lang w:val="nl-NL"/>
              </w:rPr>
            </w:pPr>
            <w:r w:rsidRPr="00392EF3">
              <w:rPr>
                <w:rFonts w:cstheme="minorHAnsi"/>
                <w:sz w:val="20"/>
                <w:lang w:val="nl-NL"/>
              </w:rPr>
              <w:t>MENTOREN</w:t>
            </w:r>
          </w:p>
          <w:p w14:paraId="3EEDBD8C" w14:textId="77777777" w:rsidR="00925349" w:rsidRPr="00392EF3" w:rsidRDefault="00925349" w:rsidP="00EB5B92">
            <w:pPr>
              <w:spacing w:after="0" w:line="240" w:lineRule="auto"/>
              <w:jc w:val="both"/>
              <w:rPr>
                <w:rFonts w:cstheme="minorHAnsi"/>
                <w:sz w:val="20"/>
                <w:lang w:val="nl-NL"/>
              </w:rPr>
            </w:pPr>
            <w:r w:rsidRPr="00392EF3">
              <w:rPr>
                <w:rFonts w:cstheme="minorHAnsi"/>
                <w:sz w:val="20"/>
                <w:lang w:val="nl-NL"/>
              </w:rPr>
              <w:t>Datum:</w:t>
            </w:r>
          </w:p>
          <w:p w14:paraId="418D89D6" w14:textId="77777777" w:rsidR="00925349" w:rsidRPr="00392EF3" w:rsidRDefault="00925349" w:rsidP="00EB5B92">
            <w:pPr>
              <w:spacing w:after="0" w:line="240" w:lineRule="auto"/>
              <w:jc w:val="both"/>
              <w:rPr>
                <w:rFonts w:cstheme="minorHAnsi"/>
                <w:sz w:val="20"/>
              </w:rPr>
            </w:pPr>
            <w:r w:rsidRPr="00392EF3">
              <w:rPr>
                <w:rFonts w:cstheme="minorHAnsi"/>
                <w:sz w:val="20"/>
                <w:lang w:val="nl-NL"/>
              </w:rPr>
              <w:t>Handtekening/naam:</w:t>
            </w:r>
          </w:p>
          <w:p w14:paraId="6DEDB8BF" w14:textId="77777777" w:rsidR="00925349" w:rsidRPr="00392EF3" w:rsidRDefault="00925349" w:rsidP="00EB5B92">
            <w:pPr>
              <w:spacing w:after="0" w:line="240" w:lineRule="auto"/>
              <w:jc w:val="both"/>
              <w:rPr>
                <w:rFonts w:cstheme="minorHAnsi"/>
                <w:sz w:val="20"/>
              </w:rPr>
            </w:pPr>
          </w:p>
        </w:tc>
      </w:tr>
    </w:tbl>
    <w:p w14:paraId="3CF84905" w14:textId="77777777" w:rsidR="00925349" w:rsidRPr="00392EF3" w:rsidRDefault="00925349" w:rsidP="00925349">
      <w:pPr>
        <w:rPr>
          <w:lang w:val="nl-NL" w:eastAsia="nl-NL"/>
        </w:rPr>
      </w:pPr>
    </w:p>
    <w:p w14:paraId="156F83AA" w14:textId="3DCEDBFB" w:rsidR="00867791" w:rsidRPr="009E3E2C" w:rsidRDefault="00925349" w:rsidP="00867791">
      <w:pPr>
        <w:rPr>
          <w:rFonts w:asciiTheme="majorHAnsi" w:eastAsiaTheme="majorEastAsia" w:hAnsiTheme="majorHAnsi" w:cstheme="majorBidi"/>
          <w:color w:val="00314D" w:themeColor="accent1" w:themeShade="7F"/>
          <w:sz w:val="24"/>
          <w:szCs w:val="24"/>
          <w:lang w:val="nl-NL" w:eastAsia="nl-NL"/>
        </w:rPr>
      </w:pPr>
      <w:r w:rsidRPr="00392EF3">
        <w:rPr>
          <w:lang w:val="nl-NL" w:eastAsia="nl-NL"/>
        </w:rPr>
        <w:br w:type="page"/>
      </w:r>
      <w:r w:rsidR="00867791">
        <w:rPr>
          <w:rFonts w:cstheme="minorHAnsi"/>
          <w:sz w:val="20"/>
        </w:rPr>
        <w:lastRenderedPageBreak/>
        <w:br w:type="page"/>
      </w:r>
    </w:p>
    <w:p w14:paraId="594BF66E" w14:textId="77777777" w:rsidR="00074CEB" w:rsidRPr="002730DF" w:rsidRDefault="00074CEB">
      <w:pPr>
        <w:spacing w:before="0" w:after="160" w:line="259" w:lineRule="auto"/>
        <w:rPr>
          <w:lang w:eastAsia="nl-NL"/>
        </w:rPr>
      </w:pPr>
    </w:p>
    <w:sectPr w:rsidR="00074CEB" w:rsidRPr="002730DF" w:rsidSect="00FA7094">
      <w:footerReference w:type="even" r:id="rId11"/>
      <w:footerReference w:type="default" r:id="rId12"/>
      <w:footerReference w:type="first" r:id="rId13"/>
      <w:type w:val="continuous"/>
      <w:pgSz w:w="11906" w:h="16838" w:code="9"/>
      <w:pgMar w:top="1990" w:right="1418" w:bottom="1985" w:left="1985" w:header="340" w:footer="1418"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9A2E7" w14:textId="77777777" w:rsidR="00373004" w:rsidRDefault="00373004" w:rsidP="00C56B09">
      <w:r>
        <w:separator/>
      </w:r>
    </w:p>
  </w:endnote>
  <w:endnote w:type="continuationSeparator" w:id="0">
    <w:p w14:paraId="778541A0" w14:textId="77777777" w:rsidR="00373004" w:rsidRDefault="00373004" w:rsidP="00C56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852679883"/>
      <w:docPartObj>
        <w:docPartGallery w:val="Page Numbers (Bottom of Page)"/>
        <w:docPartUnique/>
      </w:docPartObj>
    </w:sdtPr>
    <w:sdtEndPr>
      <w:rPr>
        <w:rStyle w:val="Paginanummer"/>
      </w:rPr>
    </w:sdtEndPr>
    <w:sdtContent>
      <w:p w14:paraId="0C12F5CB" w14:textId="77777777" w:rsidR="00EA22CC" w:rsidRDefault="00EA22CC" w:rsidP="00C56B09">
        <w:pPr>
          <w:pStyle w:val="Voettekst"/>
          <w:rPr>
            <w:rStyle w:val="Paginanummer"/>
          </w:rPr>
        </w:pPr>
        <w:r>
          <w:rPr>
            <w:rStyle w:val="Paginanummer"/>
          </w:rPr>
          <w:fldChar w:fldCharType="begin"/>
        </w:r>
        <w:r>
          <w:rPr>
            <w:rStyle w:val="Paginanummer"/>
          </w:rPr>
          <w:instrText xml:space="preserve"> PAGE </w:instrText>
        </w:r>
        <w:r>
          <w:rPr>
            <w:rStyle w:val="Paginanummer"/>
          </w:rPr>
          <w:fldChar w:fldCharType="separate"/>
        </w:r>
        <w:r w:rsidR="00352F89">
          <w:rPr>
            <w:rStyle w:val="Paginanummer"/>
            <w:noProof/>
          </w:rPr>
          <w:t>2</w:t>
        </w:r>
        <w:r>
          <w:rPr>
            <w:rStyle w:val="Paginanummer"/>
          </w:rPr>
          <w:fldChar w:fldCharType="end"/>
        </w:r>
        <w:r w:rsidR="00FA7094">
          <w:rPr>
            <w:rStyle w:val="Paginanummer"/>
          </w:rPr>
          <w:t>/</w:t>
        </w:r>
        <w:r w:rsidR="00FA7094">
          <w:rPr>
            <w:rStyle w:val="Paginanummer"/>
          </w:rPr>
          <w:fldChar w:fldCharType="begin"/>
        </w:r>
        <w:r w:rsidR="00FA7094">
          <w:rPr>
            <w:rStyle w:val="Paginanummer"/>
          </w:rPr>
          <w:instrText xml:space="preserve"> NUMPAGES   \* MERGEFORMAT </w:instrText>
        </w:r>
        <w:r w:rsidR="00FA7094">
          <w:rPr>
            <w:rStyle w:val="Paginanummer"/>
          </w:rPr>
          <w:fldChar w:fldCharType="separate"/>
        </w:r>
        <w:r w:rsidR="00352F89">
          <w:rPr>
            <w:rStyle w:val="Paginanummer"/>
            <w:noProof/>
          </w:rPr>
          <w:t>2</w:t>
        </w:r>
        <w:r w:rsidR="00FA7094">
          <w:rPr>
            <w:rStyle w:val="Paginanummer"/>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8CCBB" w14:textId="77777777" w:rsidR="00EA22CC" w:rsidRDefault="00FA7094" w:rsidP="00FA7094">
    <w:pPr>
      <w:pStyle w:val="Voettekst"/>
      <w:jc w:val="right"/>
      <w:rPr>
        <w:rStyle w:val="Paginanummer"/>
      </w:rPr>
    </w:pPr>
    <w:r>
      <w:rPr>
        <w:noProof/>
        <w:lang w:eastAsia="nl-BE"/>
      </w:rPr>
      <w:drawing>
        <wp:anchor distT="0" distB="0" distL="114300" distR="114300" simplePos="0" relativeHeight="251665408" behindDoc="1" locked="0" layoutInCell="1" allowOverlap="1" wp14:anchorId="0BE90707" wp14:editId="05BF46FA">
          <wp:simplePos x="0" y="0"/>
          <wp:positionH relativeFrom="page">
            <wp:posOffset>-3783</wp:posOffset>
          </wp:positionH>
          <wp:positionV relativeFrom="page">
            <wp:posOffset>9401562</wp:posOffset>
          </wp:positionV>
          <wp:extent cx="1787525" cy="1067736"/>
          <wp:effectExtent l="0" t="0" r="3175" b="0"/>
          <wp:wrapNone/>
          <wp:docPr id="1"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s-campus-brussel.jpg"/>
                  <pic:cNvPicPr/>
                </pic:nvPicPr>
                <pic:blipFill rotWithShape="1">
                  <a:blip r:embed="rId1">
                    <a:extLst>
                      <a:ext uri="{28A0092B-C50C-407E-A947-70E740481C1C}">
                        <a14:useLocalDpi xmlns:a14="http://schemas.microsoft.com/office/drawing/2010/main" val="0"/>
                      </a:ext>
                    </a:extLst>
                  </a:blip>
                  <a:srcRect t="40657" r="61789"/>
                  <a:stretch/>
                </pic:blipFill>
                <pic:spPr bwMode="auto">
                  <a:xfrm>
                    <a:off x="0" y="0"/>
                    <a:ext cx="1787525" cy="10677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rPr>
          <w:rStyle w:val="Paginanummer"/>
        </w:rPr>
        <w:id w:val="434021432"/>
        <w:docPartObj>
          <w:docPartGallery w:val="Page Numbers (Bottom of Page)"/>
          <w:docPartUnique/>
        </w:docPartObj>
      </w:sdtPr>
      <w:sdtEndPr>
        <w:rPr>
          <w:rStyle w:val="Paginanummer"/>
        </w:rPr>
      </w:sdtEndPr>
      <w:sdtContent>
        <w:r w:rsidR="00EA22CC">
          <w:rPr>
            <w:rStyle w:val="Paginanummer"/>
          </w:rPr>
          <w:fldChar w:fldCharType="begin"/>
        </w:r>
        <w:r w:rsidR="00EA22CC">
          <w:rPr>
            <w:rStyle w:val="Paginanummer"/>
          </w:rPr>
          <w:instrText xml:space="preserve"> PAGE </w:instrText>
        </w:r>
        <w:r w:rsidR="00EA22CC">
          <w:rPr>
            <w:rStyle w:val="Paginanummer"/>
          </w:rPr>
          <w:fldChar w:fldCharType="separate"/>
        </w:r>
        <w:r w:rsidR="00EA22CC">
          <w:rPr>
            <w:rStyle w:val="Paginanummer"/>
            <w:noProof/>
          </w:rPr>
          <w:t>2</w:t>
        </w:r>
        <w:r w:rsidR="00EA22CC">
          <w:rPr>
            <w:rStyle w:val="Paginanummer"/>
          </w:rPr>
          <w:fldChar w:fldCharType="end"/>
        </w:r>
      </w:sdtContent>
    </w:sdt>
    <w:r>
      <w:rPr>
        <w:rStyle w:val="Paginanummer"/>
      </w:rPr>
      <w:t>/</w:t>
    </w:r>
    <w:r>
      <w:rPr>
        <w:rStyle w:val="Paginanummer"/>
      </w:rPr>
      <w:fldChar w:fldCharType="begin"/>
    </w:r>
    <w:r>
      <w:rPr>
        <w:rStyle w:val="Paginanummer"/>
      </w:rPr>
      <w:instrText xml:space="preserve"> NUMPAGES   \* MERGEFORMAT </w:instrText>
    </w:r>
    <w:r>
      <w:rPr>
        <w:rStyle w:val="Paginanummer"/>
      </w:rPr>
      <w:fldChar w:fldCharType="separate"/>
    </w:r>
    <w:r>
      <w:rPr>
        <w:rStyle w:val="Paginanummer"/>
        <w:noProof/>
      </w:rPr>
      <w:t>3</w:t>
    </w:r>
    <w:r>
      <w:rPr>
        <w:rStyle w:val="Paginanumm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4D40" w14:textId="77777777" w:rsidR="00C8470D" w:rsidRDefault="00840E98" w:rsidP="00C56B09">
    <w:pPr>
      <w:pStyle w:val="Voettekst"/>
    </w:pPr>
    <w:r>
      <w:rPr>
        <w:noProof/>
        <w:lang w:eastAsia="nl-BE"/>
      </w:rPr>
      <w:drawing>
        <wp:anchor distT="0" distB="0" distL="114300" distR="114300" simplePos="0" relativeHeight="251663360" behindDoc="1" locked="0" layoutInCell="1" allowOverlap="1" wp14:anchorId="1612977A" wp14:editId="6249CEB4">
          <wp:simplePos x="0" y="0"/>
          <wp:positionH relativeFrom="page">
            <wp:posOffset>0</wp:posOffset>
          </wp:positionH>
          <wp:positionV relativeFrom="page">
            <wp:posOffset>9621078</wp:posOffset>
          </wp:positionV>
          <wp:extent cx="1787525" cy="1067736"/>
          <wp:effectExtent l="0" t="0" r="3175"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s-campus-brussel.jpg"/>
                  <pic:cNvPicPr/>
                </pic:nvPicPr>
                <pic:blipFill rotWithShape="1">
                  <a:blip r:embed="rId1">
                    <a:extLst>
                      <a:ext uri="{28A0092B-C50C-407E-A947-70E740481C1C}">
                        <a14:useLocalDpi xmlns:a14="http://schemas.microsoft.com/office/drawing/2010/main" val="0"/>
                      </a:ext>
                    </a:extLst>
                  </a:blip>
                  <a:srcRect t="40657" r="61789"/>
                  <a:stretch/>
                </pic:blipFill>
                <pic:spPr bwMode="auto">
                  <a:xfrm>
                    <a:off x="0" y="0"/>
                    <a:ext cx="1788264" cy="106817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C7E5B" w14:textId="77777777" w:rsidR="00373004" w:rsidRDefault="00373004" w:rsidP="00C56B09">
      <w:r>
        <w:separator/>
      </w:r>
    </w:p>
  </w:footnote>
  <w:footnote w:type="continuationSeparator" w:id="0">
    <w:p w14:paraId="0DFCD353" w14:textId="77777777" w:rsidR="00373004" w:rsidRDefault="00373004" w:rsidP="00C56B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72E08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F6F40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2BCF0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EF60C1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004A8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880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F2AB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A96DF3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0898DC"/>
    <w:lvl w:ilvl="0">
      <w:start w:val="1"/>
      <w:numFmt w:val="decimal"/>
      <w:pStyle w:val="Lijstnummering"/>
      <w:lvlText w:val="%1"/>
      <w:lvlJc w:val="left"/>
      <w:pPr>
        <w:tabs>
          <w:tab w:val="num" w:pos="284"/>
        </w:tabs>
        <w:ind w:left="284" w:hanging="284"/>
      </w:pPr>
      <w:rPr>
        <w:rFonts w:hint="default"/>
      </w:rPr>
    </w:lvl>
  </w:abstractNum>
  <w:abstractNum w:abstractNumId="9" w15:restartNumberingAfterBreak="0">
    <w:nsid w:val="FFFFFF89"/>
    <w:multiLevelType w:val="singleLevel"/>
    <w:tmpl w:val="83EC7ACE"/>
    <w:lvl w:ilvl="0">
      <w:start w:val="1"/>
      <w:numFmt w:val="bullet"/>
      <w:pStyle w:val="Lijstopsomteken"/>
      <w:lvlText w:val=""/>
      <w:lvlJc w:val="left"/>
      <w:pPr>
        <w:tabs>
          <w:tab w:val="num" w:pos="284"/>
        </w:tabs>
        <w:ind w:left="284" w:hanging="284"/>
      </w:pPr>
      <w:rPr>
        <w:rFonts w:ascii="Symbol" w:hAnsi="Symbol" w:hint="default"/>
      </w:rPr>
    </w:lvl>
  </w:abstractNum>
  <w:abstractNum w:abstractNumId="10" w15:restartNumberingAfterBreak="0">
    <w:nsid w:val="02484295"/>
    <w:multiLevelType w:val="hybridMultilevel"/>
    <w:tmpl w:val="1A489878"/>
    <w:lvl w:ilvl="0" w:tplc="7C64860C">
      <w:start w:val="1"/>
      <w:numFmt w:val="bullet"/>
      <w:lvlText w:val="-"/>
      <w:lvlJc w:val="left"/>
      <w:pPr>
        <w:ind w:left="1080" w:hanging="360"/>
      </w:pPr>
      <w:rPr>
        <w:rFonts w:ascii="Calibri" w:eastAsiaTheme="minorHAnsi" w:hAnsi="Calibri"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1" w15:restartNumberingAfterBreak="0">
    <w:nsid w:val="07DC3D27"/>
    <w:multiLevelType w:val="hybridMultilevel"/>
    <w:tmpl w:val="B4F81AA4"/>
    <w:lvl w:ilvl="0" w:tplc="716E04E8">
      <w:start w:val="9"/>
      <w:numFmt w:val="bullet"/>
      <w:lvlText w:val="-"/>
      <w:lvlJc w:val="left"/>
      <w:pPr>
        <w:ind w:left="1068" w:hanging="360"/>
      </w:pPr>
      <w:rPr>
        <w:rFonts w:ascii="Calibri" w:eastAsiaTheme="minorHAnsi" w:hAnsi="Calibri" w:cs="Calibri"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12" w15:restartNumberingAfterBreak="0">
    <w:nsid w:val="08E74392"/>
    <w:multiLevelType w:val="hybridMultilevel"/>
    <w:tmpl w:val="05F62334"/>
    <w:lvl w:ilvl="0" w:tplc="08130001">
      <w:start w:val="1"/>
      <w:numFmt w:val="bullet"/>
      <w:lvlText w:val=""/>
      <w:lvlJc w:val="left"/>
      <w:pPr>
        <w:ind w:left="1211" w:hanging="360"/>
      </w:pPr>
      <w:rPr>
        <w:rFonts w:ascii="Symbol" w:hAnsi="Symbol" w:hint="default"/>
      </w:rPr>
    </w:lvl>
    <w:lvl w:ilvl="1" w:tplc="08130003">
      <w:start w:val="1"/>
      <w:numFmt w:val="bullet"/>
      <w:lvlText w:val="o"/>
      <w:lvlJc w:val="left"/>
      <w:pPr>
        <w:ind w:left="1778" w:hanging="360"/>
      </w:pPr>
      <w:rPr>
        <w:rFonts w:ascii="Courier New" w:hAnsi="Courier New" w:cs="Courier New" w:hint="default"/>
      </w:rPr>
    </w:lvl>
    <w:lvl w:ilvl="2" w:tplc="08130005">
      <w:start w:val="1"/>
      <w:numFmt w:val="bullet"/>
      <w:lvlText w:val=""/>
      <w:lvlJc w:val="left"/>
      <w:pPr>
        <w:ind w:left="2651" w:hanging="360"/>
      </w:pPr>
      <w:rPr>
        <w:rFonts w:ascii="Wingdings" w:hAnsi="Wingdings" w:hint="default"/>
      </w:rPr>
    </w:lvl>
    <w:lvl w:ilvl="3" w:tplc="08130001" w:tentative="1">
      <w:start w:val="1"/>
      <w:numFmt w:val="bullet"/>
      <w:lvlText w:val=""/>
      <w:lvlJc w:val="left"/>
      <w:pPr>
        <w:ind w:left="3371" w:hanging="360"/>
      </w:pPr>
      <w:rPr>
        <w:rFonts w:ascii="Symbol" w:hAnsi="Symbol" w:hint="default"/>
      </w:rPr>
    </w:lvl>
    <w:lvl w:ilvl="4" w:tplc="08130003" w:tentative="1">
      <w:start w:val="1"/>
      <w:numFmt w:val="bullet"/>
      <w:lvlText w:val="o"/>
      <w:lvlJc w:val="left"/>
      <w:pPr>
        <w:ind w:left="4091" w:hanging="360"/>
      </w:pPr>
      <w:rPr>
        <w:rFonts w:ascii="Courier New" w:hAnsi="Courier New" w:cs="Courier New" w:hint="default"/>
      </w:rPr>
    </w:lvl>
    <w:lvl w:ilvl="5" w:tplc="08130005" w:tentative="1">
      <w:start w:val="1"/>
      <w:numFmt w:val="bullet"/>
      <w:lvlText w:val=""/>
      <w:lvlJc w:val="left"/>
      <w:pPr>
        <w:ind w:left="4811" w:hanging="360"/>
      </w:pPr>
      <w:rPr>
        <w:rFonts w:ascii="Wingdings" w:hAnsi="Wingdings" w:hint="default"/>
      </w:rPr>
    </w:lvl>
    <w:lvl w:ilvl="6" w:tplc="08130001" w:tentative="1">
      <w:start w:val="1"/>
      <w:numFmt w:val="bullet"/>
      <w:lvlText w:val=""/>
      <w:lvlJc w:val="left"/>
      <w:pPr>
        <w:ind w:left="5531" w:hanging="360"/>
      </w:pPr>
      <w:rPr>
        <w:rFonts w:ascii="Symbol" w:hAnsi="Symbol" w:hint="default"/>
      </w:rPr>
    </w:lvl>
    <w:lvl w:ilvl="7" w:tplc="08130003" w:tentative="1">
      <w:start w:val="1"/>
      <w:numFmt w:val="bullet"/>
      <w:lvlText w:val="o"/>
      <w:lvlJc w:val="left"/>
      <w:pPr>
        <w:ind w:left="6251" w:hanging="360"/>
      </w:pPr>
      <w:rPr>
        <w:rFonts w:ascii="Courier New" w:hAnsi="Courier New" w:cs="Courier New" w:hint="default"/>
      </w:rPr>
    </w:lvl>
    <w:lvl w:ilvl="8" w:tplc="08130005" w:tentative="1">
      <w:start w:val="1"/>
      <w:numFmt w:val="bullet"/>
      <w:lvlText w:val=""/>
      <w:lvlJc w:val="left"/>
      <w:pPr>
        <w:ind w:left="6971" w:hanging="360"/>
      </w:pPr>
      <w:rPr>
        <w:rFonts w:ascii="Wingdings" w:hAnsi="Wingdings" w:hint="default"/>
      </w:rPr>
    </w:lvl>
  </w:abstractNum>
  <w:abstractNum w:abstractNumId="13" w15:restartNumberingAfterBreak="0">
    <w:nsid w:val="0DB1027A"/>
    <w:multiLevelType w:val="hybridMultilevel"/>
    <w:tmpl w:val="44AE50F6"/>
    <w:lvl w:ilvl="0" w:tplc="716E04E8">
      <w:start w:val="9"/>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104C5987"/>
    <w:multiLevelType w:val="hybridMultilevel"/>
    <w:tmpl w:val="BFB280D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11226C90"/>
    <w:multiLevelType w:val="hybridMultilevel"/>
    <w:tmpl w:val="1E68F284"/>
    <w:lvl w:ilvl="0" w:tplc="08130003">
      <w:start w:val="1"/>
      <w:numFmt w:val="bullet"/>
      <w:lvlText w:val="o"/>
      <w:lvlJc w:val="left"/>
      <w:pPr>
        <w:ind w:left="720" w:hanging="360"/>
      </w:pPr>
      <w:rPr>
        <w:rFonts w:ascii="Courier New" w:hAnsi="Courier New" w:cs="Courier New"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1250391B"/>
    <w:multiLevelType w:val="hybridMultilevel"/>
    <w:tmpl w:val="A844B332"/>
    <w:lvl w:ilvl="0" w:tplc="33AE0368">
      <w:start w:val="1"/>
      <w:numFmt w:val="bullet"/>
      <w:pStyle w:val="Lijstopsomming"/>
      <w:lvlText w:val="–"/>
      <w:lvlJc w:val="left"/>
      <w:pPr>
        <w:ind w:left="284" w:hanging="284"/>
      </w:pPr>
      <w:rPr>
        <w:rFonts w:ascii="Times New Roman" w:hAnsi="Times New Roman" w:cs="Times New Roman" w:hint="default"/>
      </w:rPr>
    </w:lvl>
    <w:lvl w:ilvl="1" w:tplc="04130003" w:tentative="1">
      <w:start w:val="1"/>
      <w:numFmt w:val="bullet"/>
      <w:lvlText w:val="o"/>
      <w:lvlJc w:val="left"/>
      <w:pPr>
        <w:ind w:left="1797" w:hanging="360"/>
      </w:pPr>
      <w:rPr>
        <w:rFonts w:ascii="Courier New" w:hAnsi="Courier New" w:hint="default"/>
      </w:rPr>
    </w:lvl>
    <w:lvl w:ilvl="2" w:tplc="04130005" w:tentative="1">
      <w:start w:val="1"/>
      <w:numFmt w:val="bullet"/>
      <w:lvlText w:val=""/>
      <w:lvlJc w:val="left"/>
      <w:pPr>
        <w:ind w:left="2517" w:hanging="360"/>
      </w:pPr>
      <w:rPr>
        <w:rFonts w:ascii="Wingdings" w:hAnsi="Wingdings" w:hint="default"/>
      </w:rPr>
    </w:lvl>
    <w:lvl w:ilvl="3" w:tplc="04130001" w:tentative="1">
      <w:start w:val="1"/>
      <w:numFmt w:val="bullet"/>
      <w:lvlText w:val=""/>
      <w:lvlJc w:val="left"/>
      <w:pPr>
        <w:ind w:left="3237" w:hanging="360"/>
      </w:pPr>
      <w:rPr>
        <w:rFonts w:ascii="Symbol" w:hAnsi="Symbol" w:hint="default"/>
      </w:rPr>
    </w:lvl>
    <w:lvl w:ilvl="4" w:tplc="04130003" w:tentative="1">
      <w:start w:val="1"/>
      <w:numFmt w:val="bullet"/>
      <w:lvlText w:val="o"/>
      <w:lvlJc w:val="left"/>
      <w:pPr>
        <w:ind w:left="3957" w:hanging="360"/>
      </w:pPr>
      <w:rPr>
        <w:rFonts w:ascii="Courier New" w:hAnsi="Courier New" w:hint="default"/>
      </w:rPr>
    </w:lvl>
    <w:lvl w:ilvl="5" w:tplc="04130005" w:tentative="1">
      <w:start w:val="1"/>
      <w:numFmt w:val="bullet"/>
      <w:lvlText w:val=""/>
      <w:lvlJc w:val="left"/>
      <w:pPr>
        <w:ind w:left="4677" w:hanging="360"/>
      </w:pPr>
      <w:rPr>
        <w:rFonts w:ascii="Wingdings" w:hAnsi="Wingdings" w:hint="default"/>
      </w:rPr>
    </w:lvl>
    <w:lvl w:ilvl="6" w:tplc="04130001" w:tentative="1">
      <w:start w:val="1"/>
      <w:numFmt w:val="bullet"/>
      <w:lvlText w:val=""/>
      <w:lvlJc w:val="left"/>
      <w:pPr>
        <w:ind w:left="5397" w:hanging="360"/>
      </w:pPr>
      <w:rPr>
        <w:rFonts w:ascii="Symbol" w:hAnsi="Symbol" w:hint="default"/>
      </w:rPr>
    </w:lvl>
    <w:lvl w:ilvl="7" w:tplc="04130003" w:tentative="1">
      <w:start w:val="1"/>
      <w:numFmt w:val="bullet"/>
      <w:lvlText w:val="o"/>
      <w:lvlJc w:val="left"/>
      <w:pPr>
        <w:ind w:left="6117" w:hanging="360"/>
      </w:pPr>
      <w:rPr>
        <w:rFonts w:ascii="Courier New" w:hAnsi="Courier New" w:hint="default"/>
      </w:rPr>
    </w:lvl>
    <w:lvl w:ilvl="8" w:tplc="04130005" w:tentative="1">
      <w:start w:val="1"/>
      <w:numFmt w:val="bullet"/>
      <w:lvlText w:val=""/>
      <w:lvlJc w:val="left"/>
      <w:pPr>
        <w:ind w:left="6837" w:hanging="360"/>
      </w:pPr>
      <w:rPr>
        <w:rFonts w:ascii="Wingdings" w:hAnsi="Wingdings" w:hint="default"/>
      </w:rPr>
    </w:lvl>
  </w:abstractNum>
  <w:abstractNum w:abstractNumId="17" w15:restartNumberingAfterBreak="0">
    <w:nsid w:val="126E2C09"/>
    <w:multiLevelType w:val="hybridMultilevel"/>
    <w:tmpl w:val="FE5A5D58"/>
    <w:lvl w:ilvl="0" w:tplc="08130003">
      <w:start w:val="1"/>
      <w:numFmt w:val="bullet"/>
      <w:lvlText w:val="o"/>
      <w:lvlJc w:val="left"/>
      <w:pPr>
        <w:ind w:left="1788" w:hanging="360"/>
      </w:pPr>
      <w:rPr>
        <w:rFonts w:ascii="Courier New" w:hAnsi="Courier New" w:cs="Courier New" w:hint="default"/>
      </w:rPr>
    </w:lvl>
    <w:lvl w:ilvl="1" w:tplc="08130003" w:tentative="1">
      <w:start w:val="1"/>
      <w:numFmt w:val="bullet"/>
      <w:lvlText w:val="o"/>
      <w:lvlJc w:val="left"/>
      <w:pPr>
        <w:ind w:left="2508" w:hanging="360"/>
      </w:pPr>
      <w:rPr>
        <w:rFonts w:ascii="Courier New" w:hAnsi="Courier New" w:cs="Courier New" w:hint="default"/>
      </w:rPr>
    </w:lvl>
    <w:lvl w:ilvl="2" w:tplc="08130005" w:tentative="1">
      <w:start w:val="1"/>
      <w:numFmt w:val="bullet"/>
      <w:lvlText w:val=""/>
      <w:lvlJc w:val="left"/>
      <w:pPr>
        <w:ind w:left="3228" w:hanging="360"/>
      </w:pPr>
      <w:rPr>
        <w:rFonts w:ascii="Wingdings" w:hAnsi="Wingdings" w:hint="default"/>
      </w:rPr>
    </w:lvl>
    <w:lvl w:ilvl="3" w:tplc="08130001" w:tentative="1">
      <w:start w:val="1"/>
      <w:numFmt w:val="bullet"/>
      <w:lvlText w:val=""/>
      <w:lvlJc w:val="left"/>
      <w:pPr>
        <w:ind w:left="3948" w:hanging="360"/>
      </w:pPr>
      <w:rPr>
        <w:rFonts w:ascii="Symbol" w:hAnsi="Symbol" w:hint="default"/>
      </w:rPr>
    </w:lvl>
    <w:lvl w:ilvl="4" w:tplc="08130003" w:tentative="1">
      <w:start w:val="1"/>
      <w:numFmt w:val="bullet"/>
      <w:lvlText w:val="o"/>
      <w:lvlJc w:val="left"/>
      <w:pPr>
        <w:ind w:left="4668" w:hanging="360"/>
      </w:pPr>
      <w:rPr>
        <w:rFonts w:ascii="Courier New" w:hAnsi="Courier New" w:cs="Courier New" w:hint="default"/>
      </w:rPr>
    </w:lvl>
    <w:lvl w:ilvl="5" w:tplc="08130005" w:tentative="1">
      <w:start w:val="1"/>
      <w:numFmt w:val="bullet"/>
      <w:lvlText w:val=""/>
      <w:lvlJc w:val="left"/>
      <w:pPr>
        <w:ind w:left="5388" w:hanging="360"/>
      </w:pPr>
      <w:rPr>
        <w:rFonts w:ascii="Wingdings" w:hAnsi="Wingdings" w:hint="default"/>
      </w:rPr>
    </w:lvl>
    <w:lvl w:ilvl="6" w:tplc="08130001" w:tentative="1">
      <w:start w:val="1"/>
      <w:numFmt w:val="bullet"/>
      <w:lvlText w:val=""/>
      <w:lvlJc w:val="left"/>
      <w:pPr>
        <w:ind w:left="6108" w:hanging="360"/>
      </w:pPr>
      <w:rPr>
        <w:rFonts w:ascii="Symbol" w:hAnsi="Symbol" w:hint="default"/>
      </w:rPr>
    </w:lvl>
    <w:lvl w:ilvl="7" w:tplc="08130003" w:tentative="1">
      <w:start w:val="1"/>
      <w:numFmt w:val="bullet"/>
      <w:lvlText w:val="o"/>
      <w:lvlJc w:val="left"/>
      <w:pPr>
        <w:ind w:left="6828" w:hanging="360"/>
      </w:pPr>
      <w:rPr>
        <w:rFonts w:ascii="Courier New" w:hAnsi="Courier New" w:cs="Courier New" w:hint="default"/>
      </w:rPr>
    </w:lvl>
    <w:lvl w:ilvl="8" w:tplc="08130005" w:tentative="1">
      <w:start w:val="1"/>
      <w:numFmt w:val="bullet"/>
      <w:lvlText w:val=""/>
      <w:lvlJc w:val="left"/>
      <w:pPr>
        <w:ind w:left="7548" w:hanging="360"/>
      </w:pPr>
      <w:rPr>
        <w:rFonts w:ascii="Wingdings" w:hAnsi="Wingdings" w:hint="default"/>
      </w:rPr>
    </w:lvl>
  </w:abstractNum>
  <w:abstractNum w:abstractNumId="18" w15:restartNumberingAfterBreak="0">
    <w:nsid w:val="14BA5F57"/>
    <w:multiLevelType w:val="hybridMultilevel"/>
    <w:tmpl w:val="D5245C52"/>
    <w:lvl w:ilvl="0" w:tplc="0813000B">
      <w:start w:val="1"/>
      <w:numFmt w:val="bullet"/>
      <w:lvlText w:val=""/>
      <w:lvlJc w:val="left"/>
      <w:pPr>
        <w:ind w:left="2520" w:hanging="360"/>
      </w:pPr>
      <w:rPr>
        <w:rFonts w:ascii="Wingdings" w:hAnsi="Wingdings" w:hint="default"/>
      </w:rPr>
    </w:lvl>
    <w:lvl w:ilvl="1" w:tplc="08130003" w:tentative="1">
      <w:start w:val="1"/>
      <w:numFmt w:val="bullet"/>
      <w:lvlText w:val="o"/>
      <w:lvlJc w:val="left"/>
      <w:pPr>
        <w:ind w:left="3240" w:hanging="360"/>
      </w:pPr>
      <w:rPr>
        <w:rFonts w:ascii="Courier New" w:hAnsi="Courier New" w:cs="Courier New" w:hint="default"/>
      </w:rPr>
    </w:lvl>
    <w:lvl w:ilvl="2" w:tplc="08130005" w:tentative="1">
      <w:start w:val="1"/>
      <w:numFmt w:val="bullet"/>
      <w:lvlText w:val=""/>
      <w:lvlJc w:val="left"/>
      <w:pPr>
        <w:ind w:left="3960" w:hanging="360"/>
      </w:pPr>
      <w:rPr>
        <w:rFonts w:ascii="Wingdings" w:hAnsi="Wingdings" w:hint="default"/>
      </w:rPr>
    </w:lvl>
    <w:lvl w:ilvl="3" w:tplc="08130001" w:tentative="1">
      <w:start w:val="1"/>
      <w:numFmt w:val="bullet"/>
      <w:lvlText w:val=""/>
      <w:lvlJc w:val="left"/>
      <w:pPr>
        <w:ind w:left="4680" w:hanging="360"/>
      </w:pPr>
      <w:rPr>
        <w:rFonts w:ascii="Symbol" w:hAnsi="Symbol" w:hint="default"/>
      </w:rPr>
    </w:lvl>
    <w:lvl w:ilvl="4" w:tplc="08130003" w:tentative="1">
      <w:start w:val="1"/>
      <w:numFmt w:val="bullet"/>
      <w:lvlText w:val="o"/>
      <w:lvlJc w:val="left"/>
      <w:pPr>
        <w:ind w:left="5400" w:hanging="360"/>
      </w:pPr>
      <w:rPr>
        <w:rFonts w:ascii="Courier New" w:hAnsi="Courier New" w:cs="Courier New" w:hint="default"/>
      </w:rPr>
    </w:lvl>
    <w:lvl w:ilvl="5" w:tplc="08130005" w:tentative="1">
      <w:start w:val="1"/>
      <w:numFmt w:val="bullet"/>
      <w:lvlText w:val=""/>
      <w:lvlJc w:val="left"/>
      <w:pPr>
        <w:ind w:left="6120" w:hanging="360"/>
      </w:pPr>
      <w:rPr>
        <w:rFonts w:ascii="Wingdings" w:hAnsi="Wingdings" w:hint="default"/>
      </w:rPr>
    </w:lvl>
    <w:lvl w:ilvl="6" w:tplc="08130001" w:tentative="1">
      <w:start w:val="1"/>
      <w:numFmt w:val="bullet"/>
      <w:lvlText w:val=""/>
      <w:lvlJc w:val="left"/>
      <w:pPr>
        <w:ind w:left="6840" w:hanging="360"/>
      </w:pPr>
      <w:rPr>
        <w:rFonts w:ascii="Symbol" w:hAnsi="Symbol" w:hint="default"/>
      </w:rPr>
    </w:lvl>
    <w:lvl w:ilvl="7" w:tplc="08130003" w:tentative="1">
      <w:start w:val="1"/>
      <w:numFmt w:val="bullet"/>
      <w:lvlText w:val="o"/>
      <w:lvlJc w:val="left"/>
      <w:pPr>
        <w:ind w:left="7560" w:hanging="360"/>
      </w:pPr>
      <w:rPr>
        <w:rFonts w:ascii="Courier New" w:hAnsi="Courier New" w:cs="Courier New" w:hint="default"/>
      </w:rPr>
    </w:lvl>
    <w:lvl w:ilvl="8" w:tplc="08130005" w:tentative="1">
      <w:start w:val="1"/>
      <w:numFmt w:val="bullet"/>
      <w:lvlText w:val=""/>
      <w:lvlJc w:val="left"/>
      <w:pPr>
        <w:ind w:left="8280" w:hanging="360"/>
      </w:pPr>
      <w:rPr>
        <w:rFonts w:ascii="Wingdings" w:hAnsi="Wingdings" w:hint="default"/>
      </w:rPr>
    </w:lvl>
  </w:abstractNum>
  <w:abstractNum w:abstractNumId="19" w15:restartNumberingAfterBreak="0">
    <w:nsid w:val="16FB470C"/>
    <w:multiLevelType w:val="hybridMultilevel"/>
    <w:tmpl w:val="3B882F5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15:restartNumberingAfterBreak="0">
    <w:nsid w:val="182155C0"/>
    <w:multiLevelType w:val="hybridMultilevel"/>
    <w:tmpl w:val="427ACF7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1C0F2102"/>
    <w:multiLevelType w:val="hybridMultilevel"/>
    <w:tmpl w:val="02BC4F5A"/>
    <w:lvl w:ilvl="0" w:tplc="156C46DE">
      <w:start w:val="1"/>
      <w:numFmt w:val="bullet"/>
      <w:lvlText w:val="-"/>
      <w:lvlJc w:val="left"/>
      <w:pPr>
        <w:ind w:left="1068" w:hanging="360"/>
      </w:pPr>
      <w:rPr>
        <w:rFonts w:ascii="Aptos" w:hAnsi="Aptos"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22" w15:restartNumberingAfterBreak="0">
    <w:nsid w:val="1E0E2988"/>
    <w:multiLevelType w:val="hybridMultilevel"/>
    <w:tmpl w:val="76F63FFC"/>
    <w:lvl w:ilvl="0" w:tplc="77183860">
      <w:start w:val="5"/>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1880FAD"/>
    <w:multiLevelType w:val="hybridMultilevel"/>
    <w:tmpl w:val="196EEB7C"/>
    <w:lvl w:ilvl="0" w:tplc="08130003">
      <w:start w:val="1"/>
      <w:numFmt w:val="bullet"/>
      <w:lvlText w:val="o"/>
      <w:lvlJc w:val="left"/>
      <w:pPr>
        <w:ind w:left="1776" w:hanging="360"/>
      </w:pPr>
      <w:rPr>
        <w:rFonts w:ascii="Courier New" w:hAnsi="Courier New" w:cs="Courier New" w:hint="default"/>
      </w:rPr>
    </w:lvl>
    <w:lvl w:ilvl="1" w:tplc="08130003" w:tentative="1">
      <w:start w:val="1"/>
      <w:numFmt w:val="bullet"/>
      <w:lvlText w:val="o"/>
      <w:lvlJc w:val="left"/>
      <w:pPr>
        <w:ind w:left="2496" w:hanging="360"/>
      </w:pPr>
      <w:rPr>
        <w:rFonts w:ascii="Courier New" w:hAnsi="Courier New" w:cs="Courier New" w:hint="default"/>
      </w:rPr>
    </w:lvl>
    <w:lvl w:ilvl="2" w:tplc="08130005" w:tentative="1">
      <w:start w:val="1"/>
      <w:numFmt w:val="bullet"/>
      <w:lvlText w:val=""/>
      <w:lvlJc w:val="left"/>
      <w:pPr>
        <w:ind w:left="3216" w:hanging="360"/>
      </w:pPr>
      <w:rPr>
        <w:rFonts w:ascii="Wingdings" w:hAnsi="Wingdings" w:hint="default"/>
      </w:rPr>
    </w:lvl>
    <w:lvl w:ilvl="3" w:tplc="08130001" w:tentative="1">
      <w:start w:val="1"/>
      <w:numFmt w:val="bullet"/>
      <w:lvlText w:val=""/>
      <w:lvlJc w:val="left"/>
      <w:pPr>
        <w:ind w:left="3936" w:hanging="360"/>
      </w:pPr>
      <w:rPr>
        <w:rFonts w:ascii="Symbol" w:hAnsi="Symbol" w:hint="default"/>
      </w:rPr>
    </w:lvl>
    <w:lvl w:ilvl="4" w:tplc="08130003" w:tentative="1">
      <w:start w:val="1"/>
      <w:numFmt w:val="bullet"/>
      <w:lvlText w:val="o"/>
      <w:lvlJc w:val="left"/>
      <w:pPr>
        <w:ind w:left="4656" w:hanging="360"/>
      </w:pPr>
      <w:rPr>
        <w:rFonts w:ascii="Courier New" w:hAnsi="Courier New" w:cs="Courier New" w:hint="default"/>
      </w:rPr>
    </w:lvl>
    <w:lvl w:ilvl="5" w:tplc="08130005" w:tentative="1">
      <w:start w:val="1"/>
      <w:numFmt w:val="bullet"/>
      <w:lvlText w:val=""/>
      <w:lvlJc w:val="left"/>
      <w:pPr>
        <w:ind w:left="5376" w:hanging="360"/>
      </w:pPr>
      <w:rPr>
        <w:rFonts w:ascii="Wingdings" w:hAnsi="Wingdings" w:hint="default"/>
      </w:rPr>
    </w:lvl>
    <w:lvl w:ilvl="6" w:tplc="08130001" w:tentative="1">
      <w:start w:val="1"/>
      <w:numFmt w:val="bullet"/>
      <w:lvlText w:val=""/>
      <w:lvlJc w:val="left"/>
      <w:pPr>
        <w:ind w:left="6096" w:hanging="360"/>
      </w:pPr>
      <w:rPr>
        <w:rFonts w:ascii="Symbol" w:hAnsi="Symbol" w:hint="default"/>
      </w:rPr>
    </w:lvl>
    <w:lvl w:ilvl="7" w:tplc="08130003" w:tentative="1">
      <w:start w:val="1"/>
      <w:numFmt w:val="bullet"/>
      <w:lvlText w:val="o"/>
      <w:lvlJc w:val="left"/>
      <w:pPr>
        <w:ind w:left="6816" w:hanging="360"/>
      </w:pPr>
      <w:rPr>
        <w:rFonts w:ascii="Courier New" w:hAnsi="Courier New" w:cs="Courier New" w:hint="default"/>
      </w:rPr>
    </w:lvl>
    <w:lvl w:ilvl="8" w:tplc="08130005" w:tentative="1">
      <w:start w:val="1"/>
      <w:numFmt w:val="bullet"/>
      <w:lvlText w:val=""/>
      <w:lvlJc w:val="left"/>
      <w:pPr>
        <w:ind w:left="7536" w:hanging="360"/>
      </w:pPr>
      <w:rPr>
        <w:rFonts w:ascii="Wingdings" w:hAnsi="Wingdings" w:hint="default"/>
      </w:rPr>
    </w:lvl>
  </w:abstractNum>
  <w:abstractNum w:abstractNumId="24" w15:restartNumberingAfterBreak="0">
    <w:nsid w:val="22723222"/>
    <w:multiLevelType w:val="hybridMultilevel"/>
    <w:tmpl w:val="D1A8C86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15:restartNumberingAfterBreak="0">
    <w:nsid w:val="239A109C"/>
    <w:multiLevelType w:val="hybridMultilevel"/>
    <w:tmpl w:val="AB241CE6"/>
    <w:lvl w:ilvl="0" w:tplc="AE903C16">
      <w:numFmt w:val="bullet"/>
      <w:lvlText w:val="-"/>
      <w:lvlJc w:val="left"/>
      <w:pPr>
        <w:tabs>
          <w:tab w:val="num" w:pos="720"/>
        </w:tabs>
        <w:ind w:left="720" w:hanging="360"/>
      </w:pPr>
      <w:rPr>
        <w:rFonts w:ascii="Times New Roman" w:eastAsia="Times New Roman" w:hAnsi="Times New Roman" w:cs="Times New Roman" w:hint="default"/>
        <w:sz w:val="24"/>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28EB0734"/>
    <w:multiLevelType w:val="hybridMultilevel"/>
    <w:tmpl w:val="1B1A3870"/>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7" w15:restartNumberingAfterBreak="0">
    <w:nsid w:val="2DA24C4F"/>
    <w:multiLevelType w:val="hybridMultilevel"/>
    <w:tmpl w:val="3FCE1F92"/>
    <w:lvl w:ilvl="0" w:tplc="0D48F91A">
      <w:start w:val="1"/>
      <w:numFmt w:val="bullet"/>
      <w:lvlText w:val="–"/>
      <w:lvlJc w:val="left"/>
      <w:pPr>
        <w:ind w:left="717" w:hanging="360"/>
      </w:pPr>
      <w:rPr>
        <w:rFonts w:ascii="Times New Roman" w:hAnsi="Times New Roman" w:cs="Times New Roman" w:hint="default"/>
      </w:rPr>
    </w:lvl>
    <w:lvl w:ilvl="1" w:tplc="04130003" w:tentative="1">
      <w:start w:val="1"/>
      <w:numFmt w:val="bullet"/>
      <w:lvlText w:val="o"/>
      <w:lvlJc w:val="left"/>
      <w:pPr>
        <w:ind w:left="1797" w:hanging="360"/>
      </w:pPr>
      <w:rPr>
        <w:rFonts w:ascii="Courier New" w:hAnsi="Courier New" w:hint="default"/>
      </w:rPr>
    </w:lvl>
    <w:lvl w:ilvl="2" w:tplc="04130005" w:tentative="1">
      <w:start w:val="1"/>
      <w:numFmt w:val="bullet"/>
      <w:lvlText w:val=""/>
      <w:lvlJc w:val="left"/>
      <w:pPr>
        <w:ind w:left="2517" w:hanging="360"/>
      </w:pPr>
      <w:rPr>
        <w:rFonts w:ascii="Wingdings" w:hAnsi="Wingdings" w:hint="default"/>
      </w:rPr>
    </w:lvl>
    <w:lvl w:ilvl="3" w:tplc="04130001" w:tentative="1">
      <w:start w:val="1"/>
      <w:numFmt w:val="bullet"/>
      <w:lvlText w:val=""/>
      <w:lvlJc w:val="left"/>
      <w:pPr>
        <w:ind w:left="3237" w:hanging="360"/>
      </w:pPr>
      <w:rPr>
        <w:rFonts w:ascii="Symbol" w:hAnsi="Symbol" w:hint="default"/>
      </w:rPr>
    </w:lvl>
    <w:lvl w:ilvl="4" w:tplc="04130003" w:tentative="1">
      <w:start w:val="1"/>
      <w:numFmt w:val="bullet"/>
      <w:lvlText w:val="o"/>
      <w:lvlJc w:val="left"/>
      <w:pPr>
        <w:ind w:left="3957" w:hanging="360"/>
      </w:pPr>
      <w:rPr>
        <w:rFonts w:ascii="Courier New" w:hAnsi="Courier New" w:hint="default"/>
      </w:rPr>
    </w:lvl>
    <w:lvl w:ilvl="5" w:tplc="04130005" w:tentative="1">
      <w:start w:val="1"/>
      <w:numFmt w:val="bullet"/>
      <w:lvlText w:val=""/>
      <w:lvlJc w:val="left"/>
      <w:pPr>
        <w:ind w:left="4677" w:hanging="360"/>
      </w:pPr>
      <w:rPr>
        <w:rFonts w:ascii="Wingdings" w:hAnsi="Wingdings" w:hint="default"/>
      </w:rPr>
    </w:lvl>
    <w:lvl w:ilvl="6" w:tplc="04130001" w:tentative="1">
      <w:start w:val="1"/>
      <w:numFmt w:val="bullet"/>
      <w:lvlText w:val=""/>
      <w:lvlJc w:val="left"/>
      <w:pPr>
        <w:ind w:left="5397" w:hanging="360"/>
      </w:pPr>
      <w:rPr>
        <w:rFonts w:ascii="Symbol" w:hAnsi="Symbol" w:hint="default"/>
      </w:rPr>
    </w:lvl>
    <w:lvl w:ilvl="7" w:tplc="04130003" w:tentative="1">
      <w:start w:val="1"/>
      <w:numFmt w:val="bullet"/>
      <w:lvlText w:val="o"/>
      <w:lvlJc w:val="left"/>
      <w:pPr>
        <w:ind w:left="6117" w:hanging="360"/>
      </w:pPr>
      <w:rPr>
        <w:rFonts w:ascii="Courier New" w:hAnsi="Courier New" w:hint="default"/>
      </w:rPr>
    </w:lvl>
    <w:lvl w:ilvl="8" w:tplc="04130005" w:tentative="1">
      <w:start w:val="1"/>
      <w:numFmt w:val="bullet"/>
      <w:lvlText w:val=""/>
      <w:lvlJc w:val="left"/>
      <w:pPr>
        <w:ind w:left="6837" w:hanging="360"/>
      </w:pPr>
      <w:rPr>
        <w:rFonts w:ascii="Wingdings" w:hAnsi="Wingdings" w:hint="default"/>
      </w:rPr>
    </w:lvl>
  </w:abstractNum>
  <w:abstractNum w:abstractNumId="28" w15:restartNumberingAfterBreak="0">
    <w:nsid w:val="37155709"/>
    <w:multiLevelType w:val="hybridMultilevel"/>
    <w:tmpl w:val="C0785A4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9" w15:restartNumberingAfterBreak="0">
    <w:nsid w:val="39204959"/>
    <w:multiLevelType w:val="hybridMultilevel"/>
    <w:tmpl w:val="3B882F5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0" w15:restartNumberingAfterBreak="0">
    <w:nsid w:val="3A9C433B"/>
    <w:multiLevelType w:val="hybridMultilevel"/>
    <w:tmpl w:val="D1A8C86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1" w15:restartNumberingAfterBreak="0">
    <w:nsid w:val="41657CF1"/>
    <w:multiLevelType w:val="hybridMultilevel"/>
    <w:tmpl w:val="1024AD12"/>
    <w:lvl w:ilvl="0" w:tplc="08130001">
      <w:start w:val="1"/>
      <w:numFmt w:val="bullet"/>
      <w:lvlText w:val=""/>
      <w:lvlJc w:val="left"/>
      <w:pPr>
        <w:ind w:left="795" w:hanging="360"/>
      </w:pPr>
      <w:rPr>
        <w:rFonts w:ascii="Symbol" w:hAnsi="Symbol" w:hint="default"/>
      </w:rPr>
    </w:lvl>
    <w:lvl w:ilvl="1" w:tplc="3F60DB16">
      <w:numFmt w:val="bullet"/>
      <w:lvlText w:val="-"/>
      <w:lvlJc w:val="left"/>
      <w:pPr>
        <w:ind w:left="1515" w:hanging="360"/>
      </w:pPr>
      <w:rPr>
        <w:rFonts w:ascii="Verdana" w:eastAsia="Calibri" w:hAnsi="Verdana" w:cs="Arial" w:hint="default"/>
      </w:rPr>
    </w:lvl>
    <w:lvl w:ilvl="2" w:tplc="08130005" w:tentative="1">
      <w:start w:val="1"/>
      <w:numFmt w:val="bullet"/>
      <w:lvlText w:val=""/>
      <w:lvlJc w:val="left"/>
      <w:pPr>
        <w:ind w:left="2235" w:hanging="360"/>
      </w:pPr>
      <w:rPr>
        <w:rFonts w:ascii="Wingdings" w:hAnsi="Wingdings" w:hint="default"/>
      </w:rPr>
    </w:lvl>
    <w:lvl w:ilvl="3" w:tplc="08130001" w:tentative="1">
      <w:start w:val="1"/>
      <w:numFmt w:val="bullet"/>
      <w:lvlText w:val=""/>
      <w:lvlJc w:val="left"/>
      <w:pPr>
        <w:ind w:left="2955" w:hanging="360"/>
      </w:pPr>
      <w:rPr>
        <w:rFonts w:ascii="Symbol" w:hAnsi="Symbol" w:hint="default"/>
      </w:rPr>
    </w:lvl>
    <w:lvl w:ilvl="4" w:tplc="08130003" w:tentative="1">
      <w:start w:val="1"/>
      <w:numFmt w:val="bullet"/>
      <w:lvlText w:val="o"/>
      <w:lvlJc w:val="left"/>
      <w:pPr>
        <w:ind w:left="3675" w:hanging="360"/>
      </w:pPr>
      <w:rPr>
        <w:rFonts w:ascii="Courier New" w:hAnsi="Courier New" w:cs="Courier New" w:hint="default"/>
      </w:rPr>
    </w:lvl>
    <w:lvl w:ilvl="5" w:tplc="08130005" w:tentative="1">
      <w:start w:val="1"/>
      <w:numFmt w:val="bullet"/>
      <w:lvlText w:val=""/>
      <w:lvlJc w:val="left"/>
      <w:pPr>
        <w:ind w:left="4395" w:hanging="360"/>
      </w:pPr>
      <w:rPr>
        <w:rFonts w:ascii="Wingdings" w:hAnsi="Wingdings" w:hint="default"/>
      </w:rPr>
    </w:lvl>
    <w:lvl w:ilvl="6" w:tplc="08130001" w:tentative="1">
      <w:start w:val="1"/>
      <w:numFmt w:val="bullet"/>
      <w:lvlText w:val=""/>
      <w:lvlJc w:val="left"/>
      <w:pPr>
        <w:ind w:left="5115" w:hanging="360"/>
      </w:pPr>
      <w:rPr>
        <w:rFonts w:ascii="Symbol" w:hAnsi="Symbol" w:hint="default"/>
      </w:rPr>
    </w:lvl>
    <w:lvl w:ilvl="7" w:tplc="08130003" w:tentative="1">
      <w:start w:val="1"/>
      <w:numFmt w:val="bullet"/>
      <w:lvlText w:val="o"/>
      <w:lvlJc w:val="left"/>
      <w:pPr>
        <w:ind w:left="5835" w:hanging="360"/>
      </w:pPr>
      <w:rPr>
        <w:rFonts w:ascii="Courier New" w:hAnsi="Courier New" w:cs="Courier New" w:hint="default"/>
      </w:rPr>
    </w:lvl>
    <w:lvl w:ilvl="8" w:tplc="08130005" w:tentative="1">
      <w:start w:val="1"/>
      <w:numFmt w:val="bullet"/>
      <w:lvlText w:val=""/>
      <w:lvlJc w:val="left"/>
      <w:pPr>
        <w:ind w:left="6555" w:hanging="360"/>
      </w:pPr>
      <w:rPr>
        <w:rFonts w:ascii="Wingdings" w:hAnsi="Wingdings" w:hint="default"/>
      </w:rPr>
    </w:lvl>
  </w:abstractNum>
  <w:abstractNum w:abstractNumId="32" w15:restartNumberingAfterBreak="0">
    <w:nsid w:val="4637AFD1"/>
    <w:multiLevelType w:val="hybridMultilevel"/>
    <w:tmpl w:val="A00C57DC"/>
    <w:lvl w:ilvl="0" w:tplc="156C46DE">
      <w:start w:val="1"/>
      <w:numFmt w:val="bullet"/>
      <w:lvlText w:val="-"/>
      <w:lvlJc w:val="left"/>
      <w:pPr>
        <w:ind w:left="720" w:hanging="360"/>
      </w:pPr>
      <w:rPr>
        <w:rFonts w:ascii="Aptos" w:hAnsi="Aptos" w:hint="default"/>
      </w:rPr>
    </w:lvl>
    <w:lvl w:ilvl="1" w:tplc="2E06E23E">
      <w:start w:val="1"/>
      <w:numFmt w:val="bullet"/>
      <w:lvlText w:val="o"/>
      <w:lvlJc w:val="left"/>
      <w:pPr>
        <w:ind w:left="1440" w:hanging="360"/>
      </w:pPr>
      <w:rPr>
        <w:rFonts w:ascii="Courier New" w:hAnsi="Courier New" w:hint="default"/>
      </w:rPr>
    </w:lvl>
    <w:lvl w:ilvl="2" w:tplc="28CC8FF8">
      <w:start w:val="1"/>
      <w:numFmt w:val="bullet"/>
      <w:lvlText w:val=""/>
      <w:lvlJc w:val="left"/>
      <w:pPr>
        <w:ind w:left="2160" w:hanging="360"/>
      </w:pPr>
      <w:rPr>
        <w:rFonts w:ascii="Wingdings" w:hAnsi="Wingdings" w:hint="default"/>
      </w:rPr>
    </w:lvl>
    <w:lvl w:ilvl="3" w:tplc="B4522394">
      <w:start w:val="1"/>
      <w:numFmt w:val="bullet"/>
      <w:lvlText w:val=""/>
      <w:lvlJc w:val="left"/>
      <w:pPr>
        <w:ind w:left="2880" w:hanging="360"/>
      </w:pPr>
      <w:rPr>
        <w:rFonts w:ascii="Symbol" w:hAnsi="Symbol" w:hint="default"/>
      </w:rPr>
    </w:lvl>
    <w:lvl w:ilvl="4" w:tplc="3FCCCF20">
      <w:start w:val="1"/>
      <w:numFmt w:val="bullet"/>
      <w:lvlText w:val="o"/>
      <w:lvlJc w:val="left"/>
      <w:pPr>
        <w:ind w:left="3600" w:hanging="360"/>
      </w:pPr>
      <w:rPr>
        <w:rFonts w:ascii="Courier New" w:hAnsi="Courier New" w:hint="default"/>
      </w:rPr>
    </w:lvl>
    <w:lvl w:ilvl="5" w:tplc="B34E42F8">
      <w:start w:val="1"/>
      <w:numFmt w:val="bullet"/>
      <w:lvlText w:val=""/>
      <w:lvlJc w:val="left"/>
      <w:pPr>
        <w:ind w:left="4320" w:hanging="360"/>
      </w:pPr>
      <w:rPr>
        <w:rFonts w:ascii="Wingdings" w:hAnsi="Wingdings" w:hint="default"/>
      </w:rPr>
    </w:lvl>
    <w:lvl w:ilvl="6" w:tplc="7F9ABF7C">
      <w:start w:val="1"/>
      <w:numFmt w:val="bullet"/>
      <w:lvlText w:val=""/>
      <w:lvlJc w:val="left"/>
      <w:pPr>
        <w:ind w:left="5040" w:hanging="360"/>
      </w:pPr>
      <w:rPr>
        <w:rFonts w:ascii="Symbol" w:hAnsi="Symbol" w:hint="default"/>
      </w:rPr>
    </w:lvl>
    <w:lvl w:ilvl="7" w:tplc="6CE289A8">
      <w:start w:val="1"/>
      <w:numFmt w:val="bullet"/>
      <w:lvlText w:val="o"/>
      <w:lvlJc w:val="left"/>
      <w:pPr>
        <w:ind w:left="5760" w:hanging="360"/>
      </w:pPr>
      <w:rPr>
        <w:rFonts w:ascii="Courier New" w:hAnsi="Courier New" w:hint="default"/>
      </w:rPr>
    </w:lvl>
    <w:lvl w:ilvl="8" w:tplc="97982F76">
      <w:start w:val="1"/>
      <w:numFmt w:val="bullet"/>
      <w:lvlText w:val=""/>
      <w:lvlJc w:val="left"/>
      <w:pPr>
        <w:ind w:left="6480" w:hanging="360"/>
      </w:pPr>
      <w:rPr>
        <w:rFonts w:ascii="Wingdings" w:hAnsi="Wingdings" w:hint="default"/>
      </w:rPr>
    </w:lvl>
  </w:abstractNum>
  <w:abstractNum w:abstractNumId="33" w15:restartNumberingAfterBreak="0">
    <w:nsid w:val="46A97AC5"/>
    <w:multiLevelType w:val="hybridMultilevel"/>
    <w:tmpl w:val="5140764A"/>
    <w:lvl w:ilvl="0" w:tplc="0813000F">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4" w15:restartNumberingAfterBreak="0">
    <w:nsid w:val="509F360D"/>
    <w:multiLevelType w:val="hybridMultilevel"/>
    <w:tmpl w:val="1BEEBAF8"/>
    <w:lvl w:ilvl="0" w:tplc="71B6C556">
      <w:numFmt w:val="bullet"/>
      <w:lvlText w:val=""/>
      <w:lvlJc w:val="left"/>
      <w:pPr>
        <w:ind w:left="720" w:hanging="360"/>
      </w:pPr>
      <w:rPr>
        <w:rFonts w:ascii="Wingdings" w:eastAsia="Times New Roman" w:hAnsi="Wingdings" w:cstheme="minorHAns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6B833DBB"/>
    <w:multiLevelType w:val="hybridMultilevel"/>
    <w:tmpl w:val="19BCB440"/>
    <w:lvl w:ilvl="0" w:tplc="80F0F590">
      <w:numFmt w:val="bullet"/>
      <w:lvlText w:val=""/>
      <w:lvlJc w:val="left"/>
      <w:pPr>
        <w:ind w:left="720" w:hanging="360"/>
      </w:pPr>
      <w:rPr>
        <w:rFonts w:ascii="Wingdings" w:eastAsia="Times New Roman" w:hAnsi="Wingdings" w:cstheme="minorHAns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6C2B017C"/>
    <w:multiLevelType w:val="hybridMultilevel"/>
    <w:tmpl w:val="4E349F40"/>
    <w:lvl w:ilvl="0" w:tplc="716E04E8">
      <w:start w:val="9"/>
      <w:numFmt w:val="bullet"/>
      <w:lvlText w:val="-"/>
      <w:lvlJc w:val="left"/>
      <w:pPr>
        <w:ind w:left="360" w:hanging="360"/>
      </w:pPr>
      <w:rPr>
        <w:rFonts w:ascii="Calibri" w:eastAsiaTheme="minorHAnsi" w:hAnsi="Calibri" w:cs="Calibri"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7" w15:restartNumberingAfterBreak="0">
    <w:nsid w:val="72637FB7"/>
    <w:multiLevelType w:val="hybridMultilevel"/>
    <w:tmpl w:val="9CF4B980"/>
    <w:lvl w:ilvl="0" w:tplc="8842E116">
      <w:start w:val="1"/>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8" w15:restartNumberingAfterBreak="0">
    <w:nsid w:val="729059E6"/>
    <w:multiLevelType w:val="hybridMultilevel"/>
    <w:tmpl w:val="3B882F5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9" w15:restartNumberingAfterBreak="0">
    <w:nsid w:val="73E97D5F"/>
    <w:multiLevelType w:val="hybridMultilevel"/>
    <w:tmpl w:val="925A33F2"/>
    <w:lvl w:ilvl="0" w:tplc="19321CEA">
      <w:numFmt w:val="bullet"/>
      <w:lvlText w:val=""/>
      <w:lvlJc w:val="left"/>
      <w:pPr>
        <w:ind w:left="720" w:hanging="360"/>
      </w:pPr>
      <w:rPr>
        <w:rFonts w:ascii="Wingdings" w:eastAsia="Times New Roman" w:hAnsi="Wingdings" w:cstheme="minorHAns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15:restartNumberingAfterBreak="0">
    <w:nsid w:val="7A932164"/>
    <w:multiLevelType w:val="multilevel"/>
    <w:tmpl w:val="A3E288E4"/>
    <w:lvl w:ilvl="0">
      <w:start w:val="1"/>
      <w:numFmt w:val="decimal"/>
      <w:pStyle w:val="Kop1"/>
      <w:lvlText w:val="%1"/>
      <w:lvlJc w:val="left"/>
      <w:pPr>
        <w:ind w:left="567" w:hanging="567"/>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567" w:hanging="567"/>
      </w:pPr>
      <w:rPr>
        <w:rFonts w:hint="default"/>
      </w:rPr>
    </w:lvl>
    <w:lvl w:ilvl="3">
      <w:start w:val="1"/>
      <w:numFmt w:val="decimal"/>
      <w:pStyle w:val="Kop4"/>
      <w:lvlText w:val="%1.%2.%3.%4"/>
      <w:lvlJc w:val="left"/>
      <w:pPr>
        <w:ind w:left="567" w:hanging="567"/>
      </w:pPr>
      <w:rPr>
        <w:rFonts w:hint="default"/>
      </w:rPr>
    </w:lvl>
    <w:lvl w:ilvl="4">
      <w:start w:val="1"/>
      <w:numFmt w:val="decimal"/>
      <w:pStyle w:val="Kop5"/>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41" w15:restartNumberingAfterBreak="0">
    <w:nsid w:val="7BF0753F"/>
    <w:multiLevelType w:val="hybridMultilevel"/>
    <w:tmpl w:val="A8CC264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42" w15:restartNumberingAfterBreak="0">
    <w:nsid w:val="7BF82EBB"/>
    <w:multiLevelType w:val="hybridMultilevel"/>
    <w:tmpl w:val="AE42BCA8"/>
    <w:lvl w:ilvl="0" w:tplc="AE903C16">
      <w:numFmt w:val="bullet"/>
      <w:lvlText w:val="-"/>
      <w:lvlJc w:val="left"/>
      <w:pPr>
        <w:tabs>
          <w:tab w:val="num" w:pos="720"/>
        </w:tabs>
        <w:ind w:left="720" w:hanging="360"/>
      </w:pPr>
      <w:rPr>
        <w:rFonts w:ascii="Times New Roman" w:eastAsia="Times New Roman" w:hAnsi="Times New Roman" w:cs="Times New Roman" w:hint="default"/>
        <w:sz w:val="24"/>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456989005">
    <w:abstractNumId w:val="9"/>
  </w:num>
  <w:num w:numId="2" w16cid:durableId="221409925">
    <w:abstractNumId w:val="7"/>
  </w:num>
  <w:num w:numId="3" w16cid:durableId="1841000756">
    <w:abstractNumId w:val="6"/>
  </w:num>
  <w:num w:numId="4" w16cid:durableId="1217472982">
    <w:abstractNumId w:val="5"/>
  </w:num>
  <w:num w:numId="5" w16cid:durableId="408620190">
    <w:abstractNumId w:val="4"/>
  </w:num>
  <w:num w:numId="6" w16cid:durableId="945423840">
    <w:abstractNumId w:val="8"/>
  </w:num>
  <w:num w:numId="7" w16cid:durableId="139425818">
    <w:abstractNumId w:val="3"/>
  </w:num>
  <w:num w:numId="8" w16cid:durableId="1290698276">
    <w:abstractNumId w:val="2"/>
  </w:num>
  <w:num w:numId="9" w16cid:durableId="169419040">
    <w:abstractNumId w:val="1"/>
  </w:num>
  <w:num w:numId="10" w16cid:durableId="1037975679">
    <w:abstractNumId w:val="0"/>
  </w:num>
  <w:num w:numId="11" w16cid:durableId="1847550600">
    <w:abstractNumId w:val="27"/>
  </w:num>
  <w:num w:numId="12" w16cid:durableId="848719525">
    <w:abstractNumId w:val="9"/>
    <w:lvlOverride w:ilvl="0">
      <w:startOverride w:val="1"/>
    </w:lvlOverride>
  </w:num>
  <w:num w:numId="13" w16cid:durableId="1992249665">
    <w:abstractNumId w:val="16"/>
  </w:num>
  <w:num w:numId="14" w16cid:durableId="1970503457">
    <w:abstractNumId w:val="40"/>
  </w:num>
  <w:num w:numId="15" w16cid:durableId="1539128507">
    <w:abstractNumId w:val="37"/>
  </w:num>
  <w:num w:numId="16" w16cid:durableId="2033068113">
    <w:abstractNumId w:val="36"/>
  </w:num>
  <w:num w:numId="17" w16cid:durableId="1836916834">
    <w:abstractNumId w:val="13"/>
  </w:num>
  <w:num w:numId="18" w16cid:durableId="867452354">
    <w:abstractNumId w:val="32"/>
  </w:num>
  <w:num w:numId="19" w16cid:durableId="341275788">
    <w:abstractNumId w:val="10"/>
  </w:num>
  <w:num w:numId="20" w16cid:durableId="711078383">
    <w:abstractNumId w:val="42"/>
  </w:num>
  <w:num w:numId="21" w16cid:durableId="273826297">
    <w:abstractNumId w:val="18"/>
  </w:num>
  <w:num w:numId="22" w16cid:durableId="209463921">
    <w:abstractNumId w:val="12"/>
  </w:num>
  <w:num w:numId="23" w16cid:durableId="1866943175">
    <w:abstractNumId w:val="22"/>
  </w:num>
  <w:num w:numId="24" w16cid:durableId="1744838577">
    <w:abstractNumId w:val="15"/>
  </w:num>
  <w:num w:numId="25" w16cid:durableId="1150439203">
    <w:abstractNumId w:val="23"/>
  </w:num>
  <w:num w:numId="26" w16cid:durableId="1838374613">
    <w:abstractNumId w:val="31"/>
  </w:num>
  <w:num w:numId="27" w16cid:durableId="177432276">
    <w:abstractNumId w:val="17"/>
  </w:num>
  <w:num w:numId="28" w16cid:durableId="145247729">
    <w:abstractNumId w:val="20"/>
  </w:num>
  <w:num w:numId="29" w16cid:durableId="1066222909">
    <w:abstractNumId w:val="41"/>
  </w:num>
  <w:num w:numId="30" w16cid:durableId="629243644">
    <w:abstractNumId w:val="29"/>
  </w:num>
  <w:num w:numId="31" w16cid:durableId="1803882994">
    <w:abstractNumId w:val="25"/>
  </w:num>
  <w:num w:numId="32" w16cid:durableId="1781802240">
    <w:abstractNumId w:val="38"/>
  </w:num>
  <w:num w:numId="33" w16cid:durableId="1535774248">
    <w:abstractNumId w:val="19"/>
  </w:num>
  <w:num w:numId="34" w16cid:durableId="1926573981">
    <w:abstractNumId w:val="33"/>
  </w:num>
  <w:num w:numId="35" w16cid:durableId="1943341719">
    <w:abstractNumId w:val="30"/>
  </w:num>
  <w:num w:numId="36" w16cid:durableId="939794848">
    <w:abstractNumId w:val="24"/>
  </w:num>
  <w:num w:numId="37" w16cid:durableId="1640451071">
    <w:abstractNumId w:val="14"/>
  </w:num>
  <w:num w:numId="38" w16cid:durableId="1509367868">
    <w:abstractNumId w:val="39"/>
  </w:num>
  <w:num w:numId="39" w16cid:durableId="1711687795">
    <w:abstractNumId w:val="35"/>
  </w:num>
  <w:num w:numId="40" w16cid:durableId="72245724">
    <w:abstractNumId w:val="26"/>
  </w:num>
  <w:num w:numId="41" w16cid:durableId="1159076191">
    <w:abstractNumId w:val="34"/>
  </w:num>
  <w:num w:numId="42" w16cid:durableId="1731731973">
    <w:abstractNumId w:val="28"/>
  </w:num>
  <w:num w:numId="43" w16cid:durableId="190843104">
    <w:abstractNumId w:val="11"/>
  </w:num>
  <w:num w:numId="44" w16cid:durableId="104321446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0"/>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7ED"/>
    <w:rsid w:val="000523C1"/>
    <w:rsid w:val="00064D97"/>
    <w:rsid w:val="00074CEB"/>
    <w:rsid w:val="000872B4"/>
    <w:rsid w:val="000C2DCE"/>
    <w:rsid w:val="000D0D6E"/>
    <w:rsid w:val="000F0FA2"/>
    <w:rsid w:val="00123497"/>
    <w:rsid w:val="001316B8"/>
    <w:rsid w:val="00154283"/>
    <w:rsid w:val="00155C32"/>
    <w:rsid w:val="001A0725"/>
    <w:rsid w:val="001A077B"/>
    <w:rsid w:val="001B063B"/>
    <w:rsid w:val="001B4363"/>
    <w:rsid w:val="001D7D93"/>
    <w:rsid w:val="00211666"/>
    <w:rsid w:val="002322AA"/>
    <w:rsid w:val="0023573B"/>
    <w:rsid w:val="002472C7"/>
    <w:rsid w:val="002730DF"/>
    <w:rsid w:val="00285E57"/>
    <w:rsid w:val="002A75A5"/>
    <w:rsid w:val="002D2F01"/>
    <w:rsid w:val="002D53E7"/>
    <w:rsid w:val="002D5551"/>
    <w:rsid w:val="002E19ED"/>
    <w:rsid w:val="00302745"/>
    <w:rsid w:val="00347025"/>
    <w:rsid w:val="00352F89"/>
    <w:rsid w:val="00370436"/>
    <w:rsid w:val="00373004"/>
    <w:rsid w:val="003C3B8E"/>
    <w:rsid w:val="003F51CE"/>
    <w:rsid w:val="00453270"/>
    <w:rsid w:val="00456956"/>
    <w:rsid w:val="004C6A8C"/>
    <w:rsid w:val="004E141C"/>
    <w:rsid w:val="005244E5"/>
    <w:rsid w:val="00544978"/>
    <w:rsid w:val="00550612"/>
    <w:rsid w:val="00555DC7"/>
    <w:rsid w:val="00562B25"/>
    <w:rsid w:val="00580367"/>
    <w:rsid w:val="00585FB7"/>
    <w:rsid w:val="005A0B85"/>
    <w:rsid w:val="00641090"/>
    <w:rsid w:val="00643837"/>
    <w:rsid w:val="00674E3F"/>
    <w:rsid w:val="00685D57"/>
    <w:rsid w:val="006A00C2"/>
    <w:rsid w:val="006A6E8A"/>
    <w:rsid w:val="006C6511"/>
    <w:rsid w:val="006C6DF4"/>
    <w:rsid w:val="00704EA3"/>
    <w:rsid w:val="007407ED"/>
    <w:rsid w:val="007769C5"/>
    <w:rsid w:val="00796F28"/>
    <w:rsid w:val="007A678C"/>
    <w:rsid w:val="007D0C32"/>
    <w:rsid w:val="008037DC"/>
    <w:rsid w:val="00813CA2"/>
    <w:rsid w:val="00840E98"/>
    <w:rsid w:val="00856CF2"/>
    <w:rsid w:val="00867791"/>
    <w:rsid w:val="008B333F"/>
    <w:rsid w:val="008D0F76"/>
    <w:rsid w:val="008D5B74"/>
    <w:rsid w:val="008E5053"/>
    <w:rsid w:val="00920BA4"/>
    <w:rsid w:val="00925349"/>
    <w:rsid w:val="00926DF7"/>
    <w:rsid w:val="0098795E"/>
    <w:rsid w:val="009E3E2C"/>
    <w:rsid w:val="00A144D5"/>
    <w:rsid w:val="00A46254"/>
    <w:rsid w:val="00A47D25"/>
    <w:rsid w:val="00A65BCA"/>
    <w:rsid w:val="00AC71AB"/>
    <w:rsid w:val="00AE37D6"/>
    <w:rsid w:val="00AF15E1"/>
    <w:rsid w:val="00B04ACC"/>
    <w:rsid w:val="00B12C0D"/>
    <w:rsid w:val="00B72115"/>
    <w:rsid w:val="00B801AA"/>
    <w:rsid w:val="00B873F9"/>
    <w:rsid w:val="00BD4723"/>
    <w:rsid w:val="00BE011D"/>
    <w:rsid w:val="00C076E9"/>
    <w:rsid w:val="00C53D7F"/>
    <w:rsid w:val="00C56B09"/>
    <w:rsid w:val="00C65E44"/>
    <w:rsid w:val="00C8470D"/>
    <w:rsid w:val="00C873F9"/>
    <w:rsid w:val="00CD0929"/>
    <w:rsid w:val="00CD096F"/>
    <w:rsid w:val="00D110DD"/>
    <w:rsid w:val="00D17F34"/>
    <w:rsid w:val="00D55A22"/>
    <w:rsid w:val="00D57E0D"/>
    <w:rsid w:val="00D77D29"/>
    <w:rsid w:val="00D9560A"/>
    <w:rsid w:val="00DB14F8"/>
    <w:rsid w:val="00DD0C0E"/>
    <w:rsid w:val="00DD4A27"/>
    <w:rsid w:val="00E32A11"/>
    <w:rsid w:val="00E3587F"/>
    <w:rsid w:val="00E4251C"/>
    <w:rsid w:val="00E86844"/>
    <w:rsid w:val="00E87BDF"/>
    <w:rsid w:val="00EA22CC"/>
    <w:rsid w:val="00EA4D84"/>
    <w:rsid w:val="00ED0EFB"/>
    <w:rsid w:val="00ED3CFB"/>
    <w:rsid w:val="00EF75F9"/>
    <w:rsid w:val="00F3224E"/>
    <w:rsid w:val="00F4368B"/>
    <w:rsid w:val="00F525CB"/>
    <w:rsid w:val="00F67E61"/>
    <w:rsid w:val="00F721CE"/>
    <w:rsid w:val="00F94CE8"/>
    <w:rsid w:val="00FA698A"/>
    <w:rsid w:val="00FA7094"/>
    <w:rsid w:val="00FB4879"/>
    <w:rsid w:val="00FF3244"/>
    <w:rsid w:val="00FF52A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4B3E35"/>
  <w15:chartTrackingRefBased/>
  <w15:docId w15:val="{DC7D8AED-D7D0-404A-97ED-641556AAD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lsdException w:name="envelope return" w:semiHidden="1"/>
    <w:lsdException w:name="footnote reference" w:uiPriority="0"/>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7" w:qFormat="1"/>
    <w:lsdException w:name="Closing" w:semiHidden="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tandaard,lopende tekst"/>
    <w:qFormat/>
    <w:rsid w:val="001D7D93"/>
    <w:pPr>
      <w:spacing w:before="120" w:after="120" w:line="264" w:lineRule="auto"/>
    </w:pPr>
    <w:rPr>
      <w:rFonts w:eastAsia="Times New Roman" w:cs="Times New Roman"/>
      <w:szCs w:val="20"/>
    </w:rPr>
  </w:style>
  <w:style w:type="paragraph" w:styleId="Kop1">
    <w:name w:val="heading 1"/>
    <w:basedOn w:val="Standaard"/>
    <w:next w:val="Standaard"/>
    <w:link w:val="Kop1Char"/>
    <w:qFormat/>
    <w:rsid w:val="001D7D93"/>
    <w:pPr>
      <w:numPr>
        <w:numId w:val="14"/>
      </w:numPr>
      <w:spacing w:before="240" w:line="240" w:lineRule="auto"/>
      <w:outlineLvl w:val="0"/>
    </w:pPr>
    <w:rPr>
      <w:rFonts w:ascii="Calibri" w:eastAsia="Arial" w:hAnsi="Calibri" w:cs="Calibri"/>
      <w:b/>
      <w:color w:val="1F416B" w:themeColor="text1"/>
      <w:sz w:val="24"/>
      <w:szCs w:val="32"/>
      <w:lang w:eastAsia="nl-NL"/>
      <w14:numForm w14:val="lining"/>
    </w:rPr>
  </w:style>
  <w:style w:type="paragraph" w:styleId="Kop2">
    <w:name w:val="heading 2"/>
    <w:aliases w:val="kop 2"/>
    <w:basedOn w:val="Standaard"/>
    <w:next w:val="Standaard"/>
    <w:link w:val="Kop2Char"/>
    <w:uiPriority w:val="9"/>
    <w:qFormat/>
    <w:rsid w:val="001D7D93"/>
    <w:pPr>
      <w:numPr>
        <w:ilvl w:val="1"/>
        <w:numId w:val="14"/>
      </w:numPr>
      <w:spacing w:before="240" w:line="240" w:lineRule="auto"/>
      <w:outlineLvl w:val="1"/>
    </w:pPr>
    <w:rPr>
      <w:rFonts w:ascii="Calibri" w:eastAsia="Arial" w:hAnsi="Calibri" w:cs="Calibri"/>
      <w:color w:val="1F416B" w:themeColor="text1"/>
      <w:sz w:val="24"/>
      <w:szCs w:val="32"/>
      <w:lang w:eastAsia="nl-NL"/>
      <w14:numForm w14:val="lining"/>
    </w:rPr>
  </w:style>
  <w:style w:type="paragraph" w:styleId="Kop3">
    <w:name w:val="heading 3"/>
    <w:aliases w:val="kop 3"/>
    <w:basedOn w:val="Standaard"/>
    <w:next w:val="Standaard"/>
    <w:link w:val="Kop3Char"/>
    <w:uiPriority w:val="9"/>
    <w:qFormat/>
    <w:rsid w:val="001D7D93"/>
    <w:pPr>
      <w:numPr>
        <w:ilvl w:val="2"/>
        <w:numId w:val="14"/>
      </w:numPr>
      <w:spacing w:before="240" w:line="240" w:lineRule="auto"/>
      <w:outlineLvl w:val="2"/>
    </w:pPr>
    <w:rPr>
      <w:rFonts w:ascii="Calibri" w:eastAsia="Arial" w:hAnsi="Calibri" w:cs="Calibri"/>
      <w:color w:val="1F416B" w:themeColor="text1"/>
      <w:szCs w:val="32"/>
      <w:lang w:eastAsia="nl-NL"/>
      <w14:numForm w14:val="lining"/>
    </w:rPr>
  </w:style>
  <w:style w:type="paragraph" w:styleId="Kop4">
    <w:name w:val="heading 4"/>
    <w:basedOn w:val="Standaard"/>
    <w:next w:val="Standaard"/>
    <w:link w:val="Kop4Char"/>
    <w:uiPriority w:val="9"/>
    <w:semiHidden/>
    <w:rsid w:val="00C53D7F"/>
    <w:pPr>
      <w:numPr>
        <w:ilvl w:val="3"/>
        <w:numId w:val="14"/>
      </w:numPr>
      <w:spacing w:before="320" w:line="240" w:lineRule="auto"/>
      <w:outlineLvl w:val="3"/>
    </w:pPr>
    <w:rPr>
      <w:rFonts w:ascii="Calibri" w:eastAsia="Arial" w:hAnsi="Calibri" w:cs="Calibri"/>
      <w:color w:val="1F416B" w:themeColor="text1"/>
      <w:sz w:val="32"/>
      <w:szCs w:val="32"/>
      <w:lang w:val="en-GB" w:eastAsia="nl-NL"/>
      <w14:numForm w14:val="lining"/>
    </w:rPr>
  </w:style>
  <w:style w:type="paragraph" w:styleId="Kop5">
    <w:name w:val="heading 5"/>
    <w:basedOn w:val="Standaard"/>
    <w:next w:val="Standaard"/>
    <w:link w:val="Kop5Char"/>
    <w:uiPriority w:val="9"/>
    <w:semiHidden/>
    <w:qFormat/>
    <w:rsid w:val="00C53D7F"/>
    <w:pPr>
      <w:numPr>
        <w:ilvl w:val="4"/>
        <w:numId w:val="14"/>
      </w:numPr>
      <w:spacing w:before="280" w:after="0" w:line="240" w:lineRule="auto"/>
      <w:outlineLvl w:val="4"/>
    </w:pPr>
    <w:rPr>
      <w:rFonts w:ascii="Calibri" w:eastAsia="Arial" w:hAnsi="Calibri" w:cs="Calibri"/>
      <w:b/>
      <w:color w:val="1F416B" w:themeColor="text1"/>
      <w:sz w:val="28"/>
      <w:szCs w:val="28"/>
      <w:lang w:val="en-GB" w:eastAsia="nl-NL"/>
      <w14:numForm w14:val="lining"/>
    </w:rPr>
  </w:style>
  <w:style w:type="paragraph" w:styleId="Kop6">
    <w:name w:val="heading 6"/>
    <w:basedOn w:val="Standaard"/>
    <w:next w:val="Standaard"/>
    <w:link w:val="Kop6Char"/>
    <w:uiPriority w:val="9"/>
    <w:semiHidden/>
    <w:qFormat/>
    <w:rsid w:val="00C53D7F"/>
    <w:pPr>
      <w:spacing w:before="260" w:after="0" w:line="240" w:lineRule="auto"/>
      <w:outlineLvl w:val="5"/>
    </w:pPr>
    <w:rPr>
      <w:rFonts w:ascii="Calibri" w:eastAsia="Arial" w:hAnsi="Calibri" w:cs="Calibri"/>
      <w:b/>
      <w:color w:val="1F416B" w:themeColor="text1"/>
      <w:sz w:val="24"/>
      <w:szCs w:val="24"/>
      <w:lang w:val="en-GB" w:eastAsia="nl-NL"/>
      <w14:numForm w14:val="lining"/>
    </w:rPr>
  </w:style>
  <w:style w:type="paragraph" w:styleId="Kop7">
    <w:name w:val="heading 7"/>
    <w:basedOn w:val="Standaard"/>
    <w:next w:val="Standaard"/>
    <w:link w:val="Kop7Char"/>
    <w:uiPriority w:val="9"/>
    <w:semiHidden/>
    <w:qFormat/>
    <w:rsid w:val="00C53D7F"/>
    <w:pPr>
      <w:spacing w:before="220" w:after="0" w:line="240" w:lineRule="auto"/>
      <w:outlineLvl w:val="6"/>
    </w:pPr>
    <w:rPr>
      <w:rFonts w:ascii="Calibri" w:eastAsia="Arial" w:hAnsi="Calibri" w:cs="Calibri"/>
      <w:b/>
      <w:color w:val="1F416B" w:themeColor="text1"/>
      <w:lang w:val="en-GB" w:eastAsia="nl-NL"/>
      <w14:numForm w14:val="lining"/>
    </w:rPr>
  </w:style>
  <w:style w:type="paragraph" w:styleId="Kop8">
    <w:name w:val="heading 8"/>
    <w:basedOn w:val="Standaard"/>
    <w:next w:val="Standaard"/>
    <w:link w:val="Kop8Char"/>
    <w:uiPriority w:val="9"/>
    <w:semiHidden/>
    <w:qFormat/>
    <w:rsid w:val="00C53D7F"/>
    <w:pPr>
      <w:spacing w:before="200" w:after="0" w:line="240" w:lineRule="auto"/>
      <w:outlineLvl w:val="7"/>
    </w:pPr>
    <w:rPr>
      <w:rFonts w:ascii="Calibri" w:eastAsia="Arial" w:hAnsi="Calibri" w:cs="Calibri"/>
      <w:b/>
      <w:color w:val="1F416B" w:themeColor="text1"/>
      <w:lang w:val="en-GB" w:eastAsia="nl-NL"/>
      <w14:numForm w14:val="lining"/>
    </w:rPr>
  </w:style>
  <w:style w:type="paragraph" w:styleId="Kop9">
    <w:name w:val="heading 9"/>
    <w:basedOn w:val="Standaard"/>
    <w:next w:val="Standaard"/>
    <w:link w:val="Kop9Char"/>
    <w:uiPriority w:val="9"/>
    <w:semiHidden/>
    <w:qFormat/>
    <w:rsid w:val="00C53D7F"/>
    <w:pPr>
      <w:spacing w:before="180" w:line="240" w:lineRule="auto"/>
      <w:outlineLvl w:val="8"/>
    </w:pPr>
    <w:rPr>
      <w:rFonts w:ascii="Calibri" w:eastAsia="Arial" w:hAnsi="Calibri" w:cs="Calibri"/>
      <w:color w:val="1F416B" w:themeColor="text1"/>
      <w:lang w:val="en-GB" w:eastAsia="nl-NL"/>
      <w14:numForm w14:val="lining"/>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D7D93"/>
    <w:rPr>
      <w:rFonts w:ascii="Calibri" w:eastAsia="Arial" w:hAnsi="Calibri" w:cs="Calibri"/>
      <w:b/>
      <w:color w:val="1F416B" w:themeColor="text1"/>
      <w:sz w:val="24"/>
      <w:szCs w:val="32"/>
      <w:lang w:eastAsia="nl-NL"/>
      <w14:numForm w14:val="lining"/>
    </w:rPr>
  </w:style>
  <w:style w:type="character" w:customStyle="1" w:styleId="Kop2Char">
    <w:name w:val="Kop 2 Char"/>
    <w:aliases w:val="kop 2 Char"/>
    <w:basedOn w:val="Standaardalinea-lettertype"/>
    <w:link w:val="Kop2"/>
    <w:uiPriority w:val="9"/>
    <w:rsid w:val="001D7D93"/>
    <w:rPr>
      <w:rFonts w:ascii="Calibri" w:eastAsia="Arial" w:hAnsi="Calibri" w:cs="Calibri"/>
      <w:color w:val="1F416B" w:themeColor="text1"/>
      <w:sz w:val="24"/>
      <w:szCs w:val="32"/>
      <w:lang w:eastAsia="nl-NL"/>
      <w14:numForm w14:val="lining"/>
    </w:rPr>
  </w:style>
  <w:style w:type="character" w:customStyle="1" w:styleId="Kop3Char">
    <w:name w:val="Kop 3 Char"/>
    <w:aliases w:val="kop 3 Char"/>
    <w:basedOn w:val="Standaardalinea-lettertype"/>
    <w:link w:val="Kop3"/>
    <w:uiPriority w:val="9"/>
    <w:rsid w:val="001D7D93"/>
    <w:rPr>
      <w:rFonts w:ascii="Calibri" w:eastAsia="Arial" w:hAnsi="Calibri" w:cs="Calibri"/>
      <w:color w:val="1F416B" w:themeColor="text1"/>
      <w:szCs w:val="32"/>
      <w:lang w:eastAsia="nl-NL"/>
      <w14:numForm w14:val="lining"/>
    </w:rPr>
  </w:style>
  <w:style w:type="character" w:customStyle="1" w:styleId="Kop4Char">
    <w:name w:val="Kop 4 Char"/>
    <w:basedOn w:val="Standaardalinea-lettertype"/>
    <w:link w:val="Kop4"/>
    <w:uiPriority w:val="9"/>
    <w:semiHidden/>
    <w:rsid w:val="003C3B8E"/>
    <w:rPr>
      <w:rFonts w:ascii="Calibri" w:eastAsia="Arial" w:hAnsi="Calibri" w:cs="Calibri"/>
      <w:color w:val="1F416B" w:themeColor="text1"/>
      <w:sz w:val="32"/>
      <w:szCs w:val="32"/>
      <w:lang w:val="en-GB" w:eastAsia="nl-NL"/>
      <w14:numForm w14:val="lining"/>
    </w:rPr>
  </w:style>
  <w:style w:type="character" w:customStyle="1" w:styleId="Kop5Char">
    <w:name w:val="Kop 5 Char"/>
    <w:basedOn w:val="Standaardalinea-lettertype"/>
    <w:link w:val="Kop5"/>
    <w:uiPriority w:val="9"/>
    <w:semiHidden/>
    <w:rsid w:val="003C3B8E"/>
    <w:rPr>
      <w:rFonts w:ascii="Calibri" w:eastAsia="Arial" w:hAnsi="Calibri" w:cs="Calibri"/>
      <w:b/>
      <w:color w:val="1F416B" w:themeColor="text1"/>
      <w:sz w:val="28"/>
      <w:szCs w:val="28"/>
      <w:lang w:val="en-GB" w:eastAsia="nl-NL"/>
      <w14:numForm w14:val="lining"/>
    </w:rPr>
  </w:style>
  <w:style w:type="character" w:customStyle="1" w:styleId="Kop6Char">
    <w:name w:val="Kop 6 Char"/>
    <w:basedOn w:val="Standaardalinea-lettertype"/>
    <w:link w:val="Kop6"/>
    <w:uiPriority w:val="9"/>
    <w:semiHidden/>
    <w:rsid w:val="003C3B8E"/>
    <w:rPr>
      <w:rFonts w:ascii="Calibri" w:eastAsia="Arial" w:hAnsi="Calibri" w:cs="Calibri"/>
      <w:b/>
      <w:color w:val="1F416B" w:themeColor="text1"/>
      <w:sz w:val="24"/>
      <w:szCs w:val="24"/>
      <w:lang w:val="en-GB" w:eastAsia="nl-NL"/>
      <w14:numForm w14:val="lining"/>
    </w:rPr>
  </w:style>
  <w:style w:type="character" w:customStyle="1" w:styleId="Kop7Char">
    <w:name w:val="Kop 7 Char"/>
    <w:basedOn w:val="Standaardalinea-lettertype"/>
    <w:link w:val="Kop7"/>
    <w:uiPriority w:val="9"/>
    <w:semiHidden/>
    <w:rsid w:val="003C3B8E"/>
    <w:rPr>
      <w:rFonts w:ascii="Calibri" w:eastAsia="Arial" w:hAnsi="Calibri" w:cs="Calibri"/>
      <w:b/>
      <w:color w:val="1F416B" w:themeColor="text1"/>
      <w:szCs w:val="20"/>
      <w:lang w:val="en-GB" w:eastAsia="nl-NL"/>
      <w14:numForm w14:val="lining"/>
    </w:rPr>
  </w:style>
  <w:style w:type="character" w:customStyle="1" w:styleId="Kop8Char">
    <w:name w:val="Kop 8 Char"/>
    <w:basedOn w:val="Standaardalinea-lettertype"/>
    <w:link w:val="Kop8"/>
    <w:uiPriority w:val="9"/>
    <w:semiHidden/>
    <w:rsid w:val="003C3B8E"/>
    <w:rPr>
      <w:rFonts w:ascii="Calibri" w:eastAsia="Arial" w:hAnsi="Calibri" w:cs="Calibri"/>
      <w:b/>
      <w:color w:val="1F416B" w:themeColor="text1"/>
      <w:szCs w:val="20"/>
      <w:lang w:val="en-GB" w:eastAsia="nl-NL"/>
      <w14:numForm w14:val="lining"/>
    </w:rPr>
  </w:style>
  <w:style w:type="character" w:customStyle="1" w:styleId="Kop9Char">
    <w:name w:val="Kop 9 Char"/>
    <w:basedOn w:val="Standaardalinea-lettertype"/>
    <w:link w:val="Kop9"/>
    <w:uiPriority w:val="9"/>
    <w:semiHidden/>
    <w:rsid w:val="003C3B8E"/>
    <w:rPr>
      <w:rFonts w:ascii="Calibri" w:eastAsia="Arial" w:hAnsi="Calibri" w:cs="Calibri"/>
      <w:color w:val="1F416B" w:themeColor="text1"/>
      <w:szCs w:val="20"/>
      <w:lang w:val="en-GB" w:eastAsia="nl-NL"/>
      <w14:numForm w14:val="lining"/>
    </w:rPr>
  </w:style>
  <w:style w:type="paragraph" w:styleId="Koptekst">
    <w:name w:val="header"/>
    <w:basedOn w:val="Standaard"/>
    <w:link w:val="KoptekstChar"/>
    <w:uiPriority w:val="99"/>
    <w:unhideWhenUsed/>
    <w:rsid w:val="00DD0C0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D0C0E"/>
  </w:style>
  <w:style w:type="paragraph" w:styleId="Voettekst">
    <w:name w:val="footer"/>
    <w:basedOn w:val="Standaard"/>
    <w:link w:val="VoettekstChar"/>
    <w:uiPriority w:val="99"/>
    <w:rsid w:val="00DD0C0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74E3F"/>
    <w:rPr>
      <w:color w:val="181716" w:themeColor="text2"/>
      <w:sz w:val="18"/>
      <w:szCs w:val="18"/>
    </w:rPr>
  </w:style>
  <w:style w:type="paragraph" w:customStyle="1" w:styleId="adres">
    <w:name w:val="adres"/>
    <w:basedOn w:val="Standaard"/>
    <w:semiHidden/>
    <w:qFormat/>
    <w:rsid w:val="00ED3CFB"/>
    <w:pPr>
      <w:spacing w:after="0" w:line="360" w:lineRule="exact"/>
      <w:ind w:left="3572"/>
    </w:pPr>
  </w:style>
  <w:style w:type="character" w:styleId="Tekstvantijdelijkeaanduiding">
    <w:name w:val="Placeholder Text"/>
    <w:basedOn w:val="Standaardalinea-lettertype"/>
    <w:uiPriority w:val="99"/>
    <w:semiHidden/>
    <w:rsid w:val="00ED3CFB"/>
    <w:rPr>
      <w:color w:val="808080"/>
    </w:rPr>
  </w:style>
  <w:style w:type="paragraph" w:styleId="Ondertitel">
    <w:name w:val="Subtitle"/>
    <w:basedOn w:val="Standaard"/>
    <w:next w:val="Standaard"/>
    <w:link w:val="OndertitelChar"/>
    <w:uiPriority w:val="8"/>
    <w:semiHidden/>
    <w:qFormat/>
    <w:rsid w:val="00674E3F"/>
    <w:pPr>
      <w:numPr>
        <w:ilvl w:val="1"/>
      </w:numPr>
      <w:spacing w:after="160"/>
    </w:pPr>
    <w:rPr>
      <w:rFonts w:eastAsiaTheme="minorEastAsia"/>
      <w:color w:val="1F416B" w:themeColor="text1"/>
      <w:spacing w:val="15"/>
      <w:szCs w:val="22"/>
    </w:rPr>
  </w:style>
  <w:style w:type="character" w:customStyle="1" w:styleId="OndertitelChar">
    <w:name w:val="Ondertitel Char"/>
    <w:basedOn w:val="Standaardalinea-lettertype"/>
    <w:link w:val="Ondertitel"/>
    <w:uiPriority w:val="8"/>
    <w:semiHidden/>
    <w:rsid w:val="003C3B8E"/>
    <w:rPr>
      <w:rFonts w:eastAsiaTheme="minorEastAsia" w:cs="Times New Roman"/>
      <w:color w:val="1F416B" w:themeColor="text1"/>
      <w:spacing w:val="15"/>
      <w:lang w:val="fr-FR"/>
    </w:rPr>
  </w:style>
  <w:style w:type="paragraph" w:styleId="Inhopg1">
    <w:name w:val="toc 1"/>
    <w:basedOn w:val="Standaard"/>
    <w:next w:val="Standaard"/>
    <w:autoRedefine/>
    <w:uiPriority w:val="39"/>
    <w:unhideWhenUsed/>
    <w:rsid w:val="003C3B8E"/>
    <w:pPr>
      <w:tabs>
        <w:tab w:val="left" w:pos="851"/>
        <w:tab w:val="right" w:leader="dot" w:pos="8493"/>
      </w:tabs>
      <w:spacing w:after="100"/>
      <w:ind w:left="851" w:hanging="851"/>
    </w:pPr>
    <w:rPr>
      <w:noProof/>
    </w:rPr>
  </w:style>
  <w:style w:type="character" w:styleId="Intensievebenadrukking">
    <w:name w:val="Intense Emphasis"/>
    <w:basedOn w:val="Standaardalinea-lettertype"/>
    <w:uiPriority w:val="21"/>
    <w:semiHidden/>
    <w:qFormat/>
    <w:rsid w:val="00674E3F"/>
    <w:rPr>
      <w:i/>
      <w:iCs/>
      <w:color w:val="00639C" w:themeColor="accent1"/>
    </w:rPr>
  </w:style>
  <w:style w:type="paragraph" w:styleId="Citaat">
    <w:name w:val="Quote"/>
    <w:basedOn w:val="Standaard"/>
    <w:next w:val="Standaard"/>
    <w:link w:val="CitaatChar"/>
    <w:uiPriority w:val="29"/>
    <w:qFormat/>
    <w:rsid w:val="00674E3F"/>
    <w:pPr>
      <w:spacing w:before="200" w:after="160"/>
      <w:ind w:left="864" w:right="864"/>
      <w:jc w:val="center"/>
    </w:pPr>
    <w:rPr>
      <w:i/>
      <w:iCs/>
      <w:color w:val="00639C" w:themeColor="accent1"/>
    </w:rPr>
  </w:style>
  <w:style w:type="character" w:customStyle="1" w:styleId="CitaatChar">
    <w:name w:val="Citaat Char"/>
    <w:basedOn w:val="Standaardalinea-lettertype"/>
    <w:link w:val="Citaat"/>
    <w:uiPriority w:val="29"/>
    <w:rsid w:val="00674E3F"/>
    <w:rPr>
      <w:i/>
      <w:iCs/>
      <w:color w:val="00639C" w:themeColor="accent1"/>
      <w:sz w:val="18"/>
      <w:szCs w:val="18"/>
    </w:rPr>
  </w:style>
  <w:style w:type="paragraph" w:styleId="Duidelijkcitaat">
    <w:name w:val="Intense Quote"/>
    <w:basedOn w:val="Standaard"/>
    <w:next w:val="Standaard"/>
    <w:link w:val="DuidelijkcitaatChar"/>
    <w:uiPriority w:val="30"/>
    <w:semiHidden/>
    <w:qFormat/>
    <w:rsid w:val="00674E3F"/>
    <w:pPr>
      <w:pBdr>
        <w:top w:val="single" w:sz="4" w:space="10" w:color="00639C" w:themeColor="accent1"/>
        <w:bottom w:val="single" w:sz="4" w:space="10" w:color="00639C" w:themeColor="accent1"/>
      </w:pBdr>
      <w:spacing w:before="360" w:after="360"/>
      <w:ind w:left="864" w:right="864"/>
      <w:jc w:val="center"/>
    </w:pPr>
    <w:rPr>
      <w:i/>
      <w:iCs/>
      <w:color w:val="00639C" w:themeColor="accent1"/>
    </w:rPr>
  </w:style>
  <w:style w:type="character" w:customStyle="1" w:styleId="DuidelijkcitaatChar">
    <w:name w:val="Duidelijk citaat Char"/>
    <w:basedOn w:val="Standaardalinea-lettertype"/>
    <w:link w:val="Duidelijkcitaat"/>
    <w:uiPriority w:val="30"/>
    <w:semiHidden/>
    <w:rsid w:val="003C3B8E"/>
    <w:rPr>
      <w:rFonts w:eastAsia="Times New Roman" w:cs="Times New Roman"/>
      <w:i/>
      <w:iCs/>
      <w:color w:val="00639C" w:themeColor="accent1"/>
      <w:szCs w:val="20"/>
      <w:lang w:val="fr-FR"/>
    </w:rPr>
  </w:style>
  <w:style w:type="character" w:styleId="Subtieleverwijzing">
    <w:name w:val="Subtle Reference"/>
    <w:basedOn w:val="Standaardalinea-lettertype"/>
    <w:uiPriority w:val="31"/>
    <w:semiHidden/>
    <w:qFormat/>
    <w:rsid w:val="00674E3F"/>
    <w:rPr>
      <w:smallCaps/>
      <w:color w:val="00639C" w:themeColor="accent1"/>
    </w:rPr>
  </w:style>
  <w:style w:type="paragraph" w:styleId="Lijstopsomteken">
    <w:name w:val="List Bullet"/>
    <w:basedOn w:val="Standaard"/>
    <w:uiPriority w:val="2"/>
    <w:qFormat/>
    <w:rsid w:val="00E86844"/>
    <w:pPr>
      <w:numPr>
        <w:numId w:val="1"/>
      </w:numPr>
      <w:contextualSpacing/>
    </w:pPr>
  </w:style>
  <w:style w:type="paragraph" w:styleId="Lijstopsomteken2">
    <w:name w:val="List Bullet 2"/>
    <w:basedOn w:val="Standaard"/>
    <w:uiPriority w:val="99"/>
    <w:semiHidden/>
    <w:rsid w:val="00674E3F"/>
    <w:pPr>
      <w:numPr>
        <w:numId w:val="2"/>
      </w:numPr>
      <w:contextualSpacing/>
    </w:pPr>
  </w:style>
  <w:style w:type="character" w:customStyle="1" w:styleId="SmartLinkError">
    <w:name w:val="Smart Link Error"/>
    <w:basedOn w:val="Standaardalinea-lettertype"/>
    <w:uiPriority w:val="99"/>
    <w:semiHidden/>
    <w:unhideWhenUsed/>
    <w:rsid w:val="00674E3F"/>
    <w:rPr>
      <w:color w:val="E73F16" w:themeColor="accent2"/>
    </w:rPr>
  </w:style>
  <w:style w:type="character" w:customStyle="1" w:styleId="Vermelding1">
    <w:name w:val="Vermelding1"/>
    <w:basedOn w:val="Standaardalinea-lettertype"/>
    <w:uiPriority w:val="99"/>
    <w:semiHidden/>
    <w:unhideWhenUsed/>
    <w:rsid w:val="00674E3F"/>
    <w:rPr>
      <w:color w:val="00639C" w:themeColor="accent1"/>
      <w:shd w:val="clear" w:color="auto" w:fill="E1DFDD"/>
    </w:rPr>
  </w:style>
  <w:style w:type="character" w:customStyle="1" w:styleId="Hashtag1">
    <w:name w:val="Hashtag1"/>
    <w:basedOn w:val="Standaardalinea-lettertype"/>
    <w:uiPriority w:val="99"/>
    <w:semiHidden/>
    <w:unhideWhenUsed/>
    <w:rsid w:val="00674E3F"/>
    <w:rPr>
      <w:color w:val="00639C" w:themeColor="accent1"/>
      <w:shd w:val="clear" w:color="auto" w:fill="E1DFDD"/>
    </w:rPr>
  </w:style>
  <w:style w:type="paragraph" w:styleId="Titel">
    <w:name w:val="Title"/>
    <w:basedOn w:val="Standaard"/>
    <w:next w:val="Standaard"/>
    <w:link w:val="TitelChar"/>
    <w:uiPriority w:val="7"/>
    <w:qFormat/>
    <w:rsid w:val="001D7D93"/>
    <w:pPr>
      <w:spacing w:before="240" w:line="240" w:lineRule="auto"/>
      <w:outlineLvl w:val="0"/>
    </w:pPr>
    <w:rPr>
      <w:rFonts w:ascii="Calibri" w:eastAsia="Arial" w:hAnsi="Calibri" w:cs="Calibri"/>
      <w:b/>
      <w:color w:val="0070C0"/>
      <w:sz w:val="28"/>
      <w:szCs w:val="32"/>
      <w:lang w:eastAsia="nl-NL"/>
      <w14:numForm w14:val="lining"/>
    </w:rPr>
  </w:style>
  <w:style w:type="character" w:customStyle="1" w:styleId="TitelChar">
    <w:name w:val="Titel Char"/>
    <w:basedOn w:val="Standaardalinea-lettertype"/>
    <w:link w:val="Titel"/>
    <w:uiPriority w:val="7"/>
    <w:rsid w:val="001D7D93"/>
    <w:rPr>
      <w:rFonts w:ascii="Calibri" w:eastAsia="Arial" w:hAnsi="Calibri" w:cs="Calibri"/>
      <w:b/>
      <w:color w:val="0070C0"/>
      <w:sz w:val="28"/>
      <w:szCs w:val="32"/>
      <w:lang w:eastAsia="nl-NL"/>
      <w14:numForm w14:val="lining"/>
    </w:rPr>
  </w:style>
  <w:style w:type="paragraph" w:customStyle="1" w:styleId="Headerna10pt">
    <w:name w:val="Header na 10 pt"/>
    <w:semiHidden/>
    <w:qFormat/>
    <w:rsid w:val="003F51CE"/>
    <w:pPr>
      <w:spacing w:after="200"/>
    </w:pPr>
    <w:rPr>
      <w:rFonts w:eastAsia="Times New Roman" w:cs="Times New Roman"/>
      <w:color w:val="181716" w:themeColor="text2"/>
      <w:szCs w:val="20"/>
    </w:rPr>
  </w:style>
  <w:style w:type="paragraph" w:customStyle="1" w:styleId="Headerna6pt">
    <w:name w:val="Header na 6 pt"/>
    <w:semiHidden/>
    <w:qFormat/>
    <w:rsid w:val="003F51CE"/>
    <w:pPr>
      <w:tabs>
        <w:tab w:val="left" w:pos="3570"/>
      </w:tabs>
      <w:spacing w:after="120"/>
    </w:pPr>
    <w:rPr>
      <w:color w:val="181716" w:themeColor="text2"/>
      <w:szCs w:val="18"/>
    </w:rPr>
  </w:style>
  <w:style w:type="table" w:styleId="Tabelraster">
    <w:name w:val="Table Grid"/>
    <w:basedOn w:val="Standaardtabel"/>
    <w:uiPriority w:val="39"/>
    <w:rsid w:val="005449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uiPriority w:val="99"/>
    <w:semiHidden/>
    <w:unhideWhenUsed/>
    <w:rsid w:val="00EA22CC"/>
  </w:style>
  <w:style w:type="character" w:styleId="Nadruk">
    <w:name w:val="Emphasis"/>
    <w:basedOn w:val="Standaardalinea-lettertype"/>
    <w:uiPriority w:val="20"/>
    <w:semiHidden/>
    <w:qFormat/>
    <w:rsid w:val="005A0B85"/>
    <w:rPr>
      <w:i/>
      <w:iCs/>
    </w:rPr>
  </w:style>
  <w:style w:type="character" w:styleId="Intensieveverwijzing">
    <w:name w:val="Intense Reference"/>
    <w:basedOn w:val="Standaardalinea-lettertype"/>
    <w:uiPriority w:val="32"/>
    <w:semiHidden/>
    <w:qFormat/>
    <w:rsid w:val="005A0B85"/>
    <w:rPr>
      <w:b/>
      <w:bCs/>
      <w:smallCaps/>
      <w:color w:val="00639C" w:themeColor="accent1"/>
      <w:spacing w:val="5"/>
    </w:rPr>
  </w:style>
  <w:style w:type="character" w:styleId="Zwaar">
    <w:name w:val="Strong"/>
    <w:basedOn w:val="Standaardalinea-lettertype"/>
    <w:uiPriority w:val="22"/>
    <w:qFormat/>
    <w:rsid w:val="005A0B85"/>
    <w:rPr>
      <w:b/>
      <w:bCs/>
    </w:rPr>
  </w:style>
  <w:style w:type="paragraph" w:styleId="Revisie">
    <w:name w:val="Revision"/>
    <w:hidden/>
    <w:uiPriority w:val="99"/>
    <w:semiHidden/>
    <w:rsid w:val="005A0B85"/>
    <w:pPr>
      <w:spacing w:after="0" w:line="240" w:lineRule="auto"/>
    </w:pPr>
    <w:rPr>
      <w:color w:val="181716" w:themeColor="text2"/>
      <w:szCs w:val="18"/>
    </w:rPr>
  </w:style>
  <w:style w:type="paragraph" w:styleId="Inhopg2">
    <w:name w:val="toc 2"/>
    <w:basedOn w:val="Standaard"/>
    <w:next w:val="Standaard"/>
    <w:autoRedefine/>
    <w:uiPriority w:val="39"/>
    <w:unhideWhenUsed/>
    <w:rsid w:val="003C3B8E"/>
    <w:pPr>
      <w:tabs>
        <w:tab w:val="left" w:pos="851"/>
        <w:tab w:val="right" w:leader="dot" w:pos="8493"/>
      </w:tabs>
      <w:spacing w:after="100"/>
      <w:ind w:left="851" w:hanging="851"/>
    </w:pPr>
    <w:rPr>
      <w:noProof/>
    </w:rPr>
  </w:style>
  <w:style w:type="paragraph" w:styleId="Inhopg3">
    <w:name w:val="toc 3"/>
    <w:basedOn w:val="Standaard"/>
    <w:next w:val="Standaard"/>
    <w:autoRedefine/>
    <w:uiPriority w:val="39"/>
    <w:unhideWhenUsed/>
    <w:rsid w:val="003C3B8E"/>
    <w:pPr>
      <w:tabs>
        <w:tab w:val="left" w:pos="851"/>
        <w:tab w:val="right" w:leader="dot" w:pos="8493"/>
      </w:tabs>
      <w:spacing w:after="100"/>
    </w:pPr>
  </w:style>
  <w:style w:type="character" w:styleId="Hyperlink">
    <w:name w:val="Hyperlink"/>
    <w:basedOn w:val="Standaardalinea-lettertype"/>
    <w:uiPriority w:val="99"/>
    <w:unhideWhenUsed/>
    <w:rsid w:val="003C3B8E"/>
    <w:rPr>
      <w:color w:val="0563C1" w:themeColor="hyperlink"/>
      <w:u w:val="single"/>
    </w:rPr>
  </w:style>
  <w:style w:type="paragraph" w:customStyle="1" w:styleId="Lijstopsomming">
    <w:name w:val="Lijst opsomming"/>
    <w:basedOn w:val="Standaard"/>
    <w:semiHidden/>
    <w:rsid w:val="002D2F01"/>
    <w:pPr>
      <w:numPr>
        <w:numId w:val="13"/>
      </w:numPr>
      <w:spacing w:line="280" w:lineRule="exact"/>
      <w:contextualSpacing/>
    </w:pPr>
    <w:rPr>
      <w:lang w:val="nl-NL"/>
    </w:rPr>
  </w:style>
  <w:style w:type="paragraph" w:customStyle="1" w:styleId="header0pt">
    <w:name w:val="header 0 pt"/>
    <w:basedOn w:val="Headerna10pt"/>
    <w:semiHidden/>
    <w:qFormat/>
    <w:rsid w:val="00D57E0D"/>
    <w:pPr>
      <w:spacing w:after="0" w:line="240" w:lineRule="auto"/>
    </w:pPr>
  </w:style>
  <w:style w:type="paragraph" w:customStyle="1" w:styleId="Intro">
    <w:name w:val="Intro"/>
    <w:basedOn w:val="Standaard"/>
    <w:next w:val="Standaard"/>
    <w:uiPriority w:val="1"/>
    <w:qFormat/>
    <w:rsid w:val="001D7D93"/>
    <w:pPr>
      <w:spacing w:before="0" w:after="240" w:line="360" w:lineRule="exact"/>
      <w:outlineLvl w:val="4"/>
    </w:pPr>
    <w:rPr>
      <w:rFonts w:ascii="Calibri" w:eastAsia="Arial" w:hAnsi="Calibri" w:cs="Calibri"/>
      <w:b/>
      <w:color w:val="1F416B" w:themeColor="text1"/>
      <w:szCs w:val="28"/>
      <w:lang w:eastAsia="nl-NL"/>
      <w14:numForm w14:val="lining"/>
    </w:rPr>
  </w:style>
  <w:style w:type="paragraph" w:customStyle="1" w:styleId="Listdashlijststreepje">
    <w:name w:val="List dash / lijst streepje"/>
    <w:basedOn w:val="Lijstopsomming"/>
    <w:uiPriority w:val="2"/>
    <w:qFormat/>
    <w:rsid w:val="001D7D93"/>
    <w:pPr>
      <w:spacing w:line="264" w:lineRule="auto"/>
    </w:pPr>
    <w:rPr>
      <w:lang w:val="nl-BE"/>
    </w:rPr>
  </w:style>
  <w:style w:type="paragraph" w:styleId="Lijstnummering">
    <w:name w:val="List Number"/>
    <w:basedOn w:val="Standaard"/>
    <w:uiPriority w:val="2"/>
    <w:qFormat/>
    <w:rsid w:val="002D2F01"/>
    <w:pPr>
      <w:numPr>
        <w:numId w:val="6"/>
      </w:numPr>
      <w:contextualSpacing/>
    </w:pPr>
  </w:style>
  <w:style w:type="paragraph" w:customStyle="1" w:styleId="opmerking">
    <w:name w:val="opmerking"/>
    <w:basedOn w:val="Standaard"/>
    <w:next w:val="Standaard"/>
    <w:rsid w:val="00352F89"/>
    <w:rPr>
      <w:color w:val="FF0000"/>
      <w:sz w:val="18"/>
      <w:szCs w:val="18"/>
      <w:lang w:val="nl-NL" w:eastAsia="nl-NL"/>
    </w:rPr>
  </w:style>
  <w:style w:type="character" w:styleId="Onopgelostemelding">
    <w:name w:val="Unresolved Mention"/>
    <w:basedOn w:val="Standaardalinea-lettertype"/>
    <w:uiPriority w:val="99"/>
    <w:semiHidden/>
    <w:unhideWhenUsed/>
    <w:rsid w:val="002D53E7"/>
    <w:rPr>
      <w:color w:val="605E5C"/>
      <w:shd w:val="clear" w:color="auto" w:fill="E1DFDD"/>
    </w:rPr>
  </w:style>
  <w:style w:type="paragraph" w:styleId="Lijstalinea">
    <w:name w:val="List Paragraph"/>
    <w:basedOn w:val="Standaard"/>
    <w:uiPriority w:val="34"/>
    <w:qFormat/>
    <w:rsid w:val="00867791"/>
    <w:pPr>
      <w:spacing w:before="0" w:after="200" w:line="276" w:lineRule="auto"/>
      <w:ind w:left="720"/>
      <w:contextualSpacing/>
    </w:pPr>
    <w:rPr>
      <w:rFonts w:ascii="Calibri" w:eastAsia="Calibri" w:hAnsi="Calibri"/>
      <w:szCs w:val="22"/>
    </w:rPr>
  </w:style>
  <w:style w:type="paragraph" w:styleId="Plattetekst2">
    <w:name w:val="Body Text 2"/>
    <w:basedOn w:val="Standaard"/>
    <w:link w:val="Plattetekst2Char"/>
    <w:unhideWhenUsed/>
    <w:rsid w:val="00925349"/>
    <w:pPr>
      <w:spacing w:before="0" w:after="0" w:line="240" w:lineRule="auto"/>
    </w:pPr>
    <w:rPr>
      <w:rFonts w:ascii="Arial" w:hAnsi="Arial" w:cs="Arial"/>
      <w:b/>
      <w:lang w:val="nl-NL" w:eastAsia="nl-NL"/>
    </w:rPr>
  </w:style>
  <w:style w:type="character" w:customStyle="1" w:styleId="Plattetekst2Char">
    <w:name w:val="Platte tekst 2 Char"/>
    <w:basedOn w:val="Standaardalinea-lettertype"/>
    <w:link w:val="Plattetekst2"/>
    <w:rsid w:val="00925349"/>
    <w:rPr>
      <w:rFonts w:ascii="Arial" w:eastAsia="Times New Roman" w:hAnsi="Arial" w:cs="Arial"/>
      <w:b/>
      <w:szCs w:val="20"/>
      <w:lang w:val="nl-NL" w:eastAsia="nl-NL"/>
    </w:rPr>
  </w:style>
  <w:style w:type="paragraph" w:styleId="Plattetekst3">
    <w:name w:val="Body Text 3"/>
    <w:basedOn w:val="Standaard"/>
    <w:link w:val="Plattetekst3Char"/>
    <w:unhideWhenUsed/>
    <w:rsid w:val="00925349"/>
    <w:pPr>
      <w:spacing w:before="0" w:after="0" w:line="240" w:lineRule="auto"/>
      <w:jc w:val="both"/>
    </w:pPr>
    <w:rPr>
      <w:rFonts w:ascii="Arial" w:hAnsi="Arial"/>
      <w:lang w:val="nl-NL" w:eastAsia="nl-NL"/>
    </w:rPr>
  </w:style>
  <w:style w:type="character" w:customStyle="1" w:styleId="Plattetekst3Char">
    <w:name w:val="Platte tekst 3 Char"/>
    <w:basedOn w:val="Standaardalinea-lettertype"/>
    <w:link w:val="Plattetekst3"/>
    <w:rsid w:val="00925349"/>
    <w:rPr>
      <w:rFonts w:ascii="Arial" w:eastAsia="Times New Roman" w:hAnsi="Arial" w:cs="Times New Roman"/>
      <w:szCs w:val="20"/>
      <w:lang w:val="nl-NL" w:eastAsia="nl-NL"/>
    </w:rPr>
  </w:style>
  <w:style w:type="paragraph" w:customStyle="1" w:styleId="BodyTextBold">
    <w:name w:val="Body Text Bold"/>
    <w:basedOn w:val="Standaard"/>
    <w:link w:val="BodyTextBoldChar"/>
    <w:qFormat/>
    <w:rsid w:val="00925349"/>
    <w:pPr>
      <w:spacing w:before="0" w:after="200" w:line="276" w:lineRule="auto"/>
    </w:pPr>
    <w:rPr>
      <w:rFonts w:ascii="Verdana" w:eastAsia="Calibri" w:hAnsi="Verdana"/>
      <w:b/>
      <w:sz w:val="20"/>
    </w:rPr>
  </w:style>
  <w:style w:type="character" w:customStyle="1" w:styleId="BodyTextBoldChar">
    <w:name w:val="Body Text Bold Char"/>
    <w:link w:val="BodyTextBold"/>
    <w:rsid w:val="00925349"/>
    <w:rPr>
      <w:rFonts w:ascii="Verdana" w:eastAsia="Calibri" w:hAnsi="Verdana" w:cs="Times New Roman"/>
      <w:b/>
      <w:sz w:val="20"/>
      <w:szCs w:val="20"/>
    </w:rPr>
  </w:style>
  <w:style w:type="paragraph" w:styleId="Plattetekst">
    <w:name w:val="Body Text"/>
    <w:basedOn w:val="Standaard"/>
    <w:link w:val="PlattetekstChar"/>
    <w:uiPriority w:val="99"/>
    <w:semiHidden/>
    <w:unhideWhenUsed/>
    <w:rsid w:val="00925349"/>
    <w:pPr>
      <w:spacing w:before="0" w:line="276" w:lineRule="auto"/>
    </w:pPr>
    <w:rPr>
      <w:rFonts w:ascii="Calibri" w:eastAsia="Calibri" w:hAnsi="Calibri"/>
      <w:szCs w:val="22"/>
    </w:rPr>
  </w:style>
  <w:style w:type="character" w:customStyle="1" w:styleId="PlattetekstChar">
    <w:name w:val="Platte tekst Char"/>
    <w:basedOn w:val="Standaardalinea-lettertype"/>
    <w:link w:val="Plattetekst"/>
    <w:uiPriority w:val="99"/>
    <w:semiHidden/>
    <w:rsid w:val="00925349"/>
    <w:rPr>
      <w:rFonts w:ascii="Calibri" w:eastAsia="Calibri" w:hAnsi="Calibri" w:cs="Times New Roman"/>
    </w:rPr>
  </w:style>
  <w:style w:type="paragraph" w:styleId="Normaalweb">
    <w:name w:val="Normal (Web)"/>
    <w:basedOn w:val="Standaard"/>
    <w:uiPriority w:val="99"/>
    <w:semiHidden/>
    <w:unhideWhenUsed/>
    <w:rsid w:val="00925349"/>
    <w:pPr>
      <w:spacing w:before="100" w:beforeAutospacing="1" w:after="100" w:afterAutospacing="1" w:line="240" w:lineRule="auto"/>
    </w:pPr>
    <w:rPr>
      <w:rFonts w:ascii="Times New Roman" w:hAnsi="Times New Roman"/>
      <w:sz w:val="24"/>
      <w:szCs w:val="24"/>
      <w:lang w:eastAsia="nl-BE"/>
    </w:rPr>
  </w:style>
  <w:style w:type="character" w:styleId="Verwijzingopmerking">
    <w:name w:val="annotation reference"/>
    <w:basedOn w:val="Standaardalinea-lettertype"/>
    <w:unhideWhenUsed/>
    <w:rsid w:val="00925349"/>
    <w:rPr>
      <w:sz w:val="16"/>
      <w:szCs w:val="16"/>
    </w:rPr>
  </w:style>
  <w:style w:type="paragraph" w:styleId="Tekstopmerking">
    <w:name w:val="annotation text"/>
    <w:basedOn w:val="Standaard"/>
    <w:link w:val="TekstopmerkingChar"/>
    <w:unhideWhenUsed/>
    <w:rsid w:val="00925349"/>
    <w:pPr>
      <w:spacing w:before="0" w:after="160" w:line="240" w:lineRule="auto"/>
    </w:pPr>
    <w:rPr>
      <w:rFonts w:eastAsiaTheme="minorHAnsi" w:cstheme="minorBidi"/>
      <w:sz w:val="20"/>
    </w:rPr>
  </w:style>
  <w:style w:type="character" w:customStyle="1" w:styleId="TekstopmerkingChar">
    <w:name w:val="Tekst opmerking Char"/>
    <w:basedOn w:val="Standaardalinea-lettertype"/>
    <w:link w:val="Tekstopmerking"/>
    <w:rsid w:val="00925349"/>
    <w:rPr>
      <w:sz w:val="20"/>
      <w:szCs w:val="20"/>
    </w:rPr>
  </w:style>
  <w:style w:type="paragraph" w:styleId="Ballontekst">
    <w:name w:val="Balloon Text"/>
    <w:basedOn w:val="Standaard"/>
    <w:link w:val="BallontekstChar"/>
    <w:semiHidden/>
    <w:unhideWhenUsed/>
    <w:rsid w:val="00925349"/>
    <w:pPr>
      <w:spacing w:before="0" w:after="0" w:line="240" w:lineRule="auto"/>
    </w:pPr>
    <w:rPr>
      <w:rFonts w:ascii="Segoe UI" w:eastAsiaTheme="minorHAnsi" w:hAnsi="Segoe UI" w:cs="Segoe UI"/>
      <w:sz w:val="18"/>
      <w:szCs w:val="18"/>
    </w:rPr>
  </w:style>
  <w:style w:type="character" w:customStyle="1" w:styleId="BallontekstChar">
    <w:name w:val="Ballontekst Char"/>
    <w:basedOn w:val="Standaardalinea-lettertype"/>
    <w:link w:val="Ballontekst"/>
    <w:semiHidden/>
    <w:rsid w:val="00925349"/>
    <w:rPr>
      <w:rFonts w:ascii="Segoe UI" w:hAnsi="Segoe UI" w:cs="Segoe UI"/>
      <w:sz w:val="18"/>
      <w:szCs w:val="18"/>
    </w:rPr>
  </w:style>
  <w:style w:type="paragraph" w:styleId="Bijschrift">
    <w:name w:val="caption"/>
    <w:basedOn w:val="Standaard"/>
    <w:next w:val="Standaard"/>
    <w:qFormat/>
    <w:rsid w:val="00925349"/>
    <w:pPr>
      <w:spacing w:before="0" w:after="0" w:line="240" w:lineRule="auto"/>
    </w:pPr>
    <w:rPr>
      <w:rFonts w:ascii="Times New Roman" w:hAnsi="Times New Roman"/>
      <w:b/>
      <w:bCs/>
      <w:sz w:val="24"/>
      <w:lang w:val="nl-NL" w:eastAsia="nl-NL"/>
    </w:rPr>
  </w:style>
  <w:style w:type="character" w:styleId="GevolgdeHyperlink">
    <w:name w:val="FollowedHyperlink"/>
    <w:basedOn w:val="Standaardalinea-lettertype"/>
    <w:uiPriority w:val="99"/>
    <w:semiHidden/>
    <w:unhideWhenUsed/>
    <w:rsid w:val="00925349"/>
    <w:rPr>
      <w:color w:val="954F72" w:themeColor="followedHyperlink"/>
      <w:u w:val="single"/>
    </w:rPr>
  </w:style>
  <w:style w:type="numbering" w:customStyle="1" w:styleId="Geenlijst1">
    <w:name w:val="Geen lijst1"/>
    <w:next w:val="Geenlijst"/>
    <w:uiPriority w:val="99"/>
    <w:semiHidden/>
    <w:unhideWhenUsed/>
    <w:rsid w:val="00925349"/>
  </w:style>
  <w:style w:type="table" w:customStyle="1" w:styleId="Tabelraster1">
    <w:name w:val="Tabelraster1"/>
    <w:basedOn w:val="Standaardtabel"/>
    <w:next w:val="Tabelraster"/>
    <w:rsid w:val="00925349"/>
    <w:pPr>
      <w:spacing w:after="0" w:line="240" w:lineRule="auto"/>
    </w:pPr>
    <w:rPr>
      <w:rFonts w:ascii="Times New Roman" w:eastAsia="Times New Roman" w:hAnsi="Times New Roman" w:cs="Times New Roman"/>
      <w:sz w:val="20"/>
      <w:szCs w:val="20"/>
      <w:lang w:val="nl-NL"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rsid w:val="00925349"/>
    <w:pPr>
      <w:spacing w:after="0"/>
    </w:pPr>
    <w:rPr>
      <w:rFonts w:ascii="Times New Roman" w:eastAsia="Times New Roman" w:hAnsi="Times New Roman" w:cs="Times New Roman"/>
      <w:b/>
      <w:bCs/>
      <w:lang w:val="nl-NL" w:eastAsia="nl-NL"/>
    </w:rPr>
  </w:style>
  <w:style w:type="character" w:customStyle="1" w:styleId="OnderwerpvanopmerkingChar">
    <w:name w:val="Onderwerp van opmerking Char"/>
    <w:basedOn w:val="TekstopmerkingChar"/>
    <w:link w:val="Onderwerpvanopmerking"/>
    <w:rsid w:val="00925349"/>
    <w:rPr>
      <w:rFonts w:ascii="Times New Roman" w:eastAsia="Times New Roman" w:hAnsi="Times New Roman" w:cs="Times New Roman"/>
      <w:b/>
      <w:bCs/>
      <w:sz w:val="20"/>
      <w:szCs w:val="20"/>
      <w:lang w:val="nl-NL" w:eastAsia="nl-NL"/>
    </w:rPr>
  </w:style>
  <w:style w:type="paragraph" w:styleId="Voetnoottekst">
    <w:name w:val="footnote text"/>
    <w:basedOn w:val="Standaard"/>
    <w:link w:val="VoetnoottekstChar"/>
    <w:rsid w:val="00925349"/>
    <w:pPr>
      <w:spacing w:before="0" w:after="0" w:line="240" w:lineRule="auto"/>
    </w:pPr>
    <w:rPr>
      <w:rFonts w:ascii="Times New Roman" w:hAnsi="Times New Roman"/>
      <w:sz w:val="20"/>
      <w:lang w:val="nl-NL" w:eastAsia="nl-NL"/>
    </w:rPr>
  </w:style>
  <w:style w:type="character" w:customStyle="1" w:styleId="VoetnoottekstChar">
    <w:name w:val="Voetnoottekst Char"/>
    <w:basedOn w:val="Standaardalinea-lettertype"/>
    <w:link w:val="Voetnoottekst"/>
    <w:rsid w:val="00925349"/>
    <w:rPr>
      <w:rFonts w:ascii="Times New Roman" w:eastAsia="Times New Roman" w:hAnsi="Times New Roman" w:cs="Times New Roman"/>
      <w:sz w:val="20"/>
      <w:szCs w:val="20"/>
      <w:lang w:val="nl-NL" w:eastAsia="nl-NL"/>
    </w:rPr>
  </w:style>
  <w:style w:type="character" w:styleId="Voetnootmarkering">
    <w:name w:val="footnote reference"/>
    <w:basedOn w:val="Standaardalinea-lettertype"/>
    <w:rsid w:val="00925349"/>
    <w:rPr>
      <w:vertAlign w:val="superscript"/>
    </w:rPr>
  </w:style>
  <w:style w:type="character" w:customStyle="1" w:styleId="mceitemhidden">
    <w:name w:val="mceitemhidden"/>
    <w:basedOn w:val="Standaardalinea-lettertype"/>
    <w:rsid w:val="009253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bara.dejonge\Downloads\blanco_nl%20(1).dotx" TargetMode="External"/></Relationships>
</file>

<file path=word/theme/theme1.xml><?xml version="1.0" encoding="utf-8"?>
<a:theme xmlns:a="http://schemas.openxmlformats.org/drawingml/2006/main" name="Kantoorthema">
  <a:themeElements>
    <a:clrScheme name="Odisee_2">
      <a:dk1>
        <a:srgbClr val="1F416B"/>
      </a:dk1>
      <a:lt1>
        <a:srgbClr val="FFFFFF"/>
      </a:lt1>
      <a:dk2>
        <a:srgbClr val="181716"/>
      </a:dk2>
      <a:lt2>
        <a:srgbClr val="E7E6E6"/>
      </a:lt2>
      <a:accent1>
        <a:srgbClr val="00639C"/>
      </a:accent1>
      <a:accent2>
        <a:srgbClr val="E73F16"/>
      </a:accent2>
      <a:accent3>
        <a:srgbClr val="3CB497"/>
      </a:accent3>
      <a:accent4>
        <a:srgbClr val="D3DDF2"/>
      </a:accent4>
      <a:accent5>
        <a:srgbClr val="A3E1D2"/>
      </a:accent5>
      <a:accent6>
        <a:srgbClr val="96280E"/>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019E4A2A75E744849159A360D4329A" ma:contentTypeVersion="19" ma:contentTypeDescription="Een nieuw document maken." ma:contentTypeScope="" ma:versionID="5ebf0d69c64af1f2101f96829aee250e">
  <xsd:schema xmlns:xsd="http://www.w3.org/2001/XMLSchema" xmlns:xs="http://www.w3.org/2001/XMLSchema" xmlns:p="http://schemas.microsoft.com/office/2006/metadata/properties" xmlns:ns2="04dad0eb-828f-4f77-b22a-e59637df9622" xmlns:ns3="5247b87a-156d-453a-9e95-b1739efc3f09" targetNamespace="http://schemas.microsoft.com/office/2006/metadata/properties" ma:root="true" ma:fieldsID="5ce24a89b33e63c3a9501618654d4dba" ns2:_="" ns3:_="">
    <xsd:import namespace="04dad0eb-828f-4f77-b22a-e59637df9622"/>
    <xsd:import namespace="5247b87a-156d-453a-9e95-b1739efc3f0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Be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dad0eb-828f-4f77-b22a-e59637df96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6010e5f2-6256-435c-892d-4495c8ac23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Beeld" ma:index="26" nillable="true" ma:displayName="Beeld" ma:format="Thumbnail" ma:internalName="Beeld">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247b87a-156d-453a-9e95-b1739efc3f09"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7c90b33-3d69-4f0f-9f00-5030b3f63a2c}" ma:internalName="TaxCatchAll" ma:showField="CatchAllData" ma:web="5247b87a-156d-453a-9e95-b1739efc3f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247b87a-156d-453a-9e95-b1739efc3f09" xsi:nil="true"/>
    <lcf76f155ced4ddcb4097134ff3c332f xmlns="04dad0eb-828f-4f77-b22a-e59637df9622">
      <Terms xmlns="http://schemas.microsoft.com/office/infopath/2007/PartnerControls"/>
    </lcf76f155ced4ddcb4097134ff3c332f>
    <Beeld xmlns="04dad0eb-828f-4f77-b22a-e59637df9622" xsi:nil="true"/>
  </documentManagement>
</p:properties>
</file>

<file path=customXml/itemProps1.xml><?xml version="1.0" encoding="utf-8"?>
<ds:datastoreItem xmlns:ds="http://schemas.openxmlformats.org/officeDocument/2006/customXml" ds:itemID="{C13639CC-B201-4FEF-BD07-F27CC3EACB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dad0eb-828f-4f77-b22a-e59637df9622"/>
    <ds:schemaRef ds:uri="5247b87a-156d-453a-9e95-b1739efc3f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13347F-3648-452B-96F2-AC8E84A4BA3D}">
  <ds:schemaRefs>
    <ds:schemaRef ds:uri="http://schemas.openxmlformats.org/officeDocument/2006/bibliography"/>
  </ds:schemaRefs>
</ds:datastoreItem>
</file>

<file path=customXml/itemProps3.xml><?xml version="1.0" encoding="utf-8"?>
<ds:datastoreItem xmlns:ds="http://schemas.openxmlformats.org/officeDocument/2006/customXml" ds:itemID="{E851C268-9D15-4461-8193-86F7C2135E9A}">
  <ds:schemaRefs>
    <ds:schemaRef ds:uri="http://schemas.microsoft.com/sharepoint/v3/contenttype/forms"/>
  </ds:schemaRefs>
</ds:datastoreItem>
</file>

<file path=customXml/itemProps4.xml><?xml version="1.0" encoding="utf-8"?>
<ds:datastoreItem xmlns:ds="http://schemas.openxmlformats.org/officeDocument/2006/customXml" ds:itemID="{4688E0B9-1084-4AC2-951A-4EF2ED28819C}">
  <ds:schemaRefs>
    <ds:schemaRef ds:uri="http://schemas.microsoft.com/office/2006/metadata/properties"/>
    <ds:schemaRef ds:uri="http://schemas.microsoft.com/office/infopath/2007/PartnerControls"/>
    <ds:schemaRef ds:uri="5247b87a-156d-453a-9e95-b1739efc3f09"/>
    <ds:schemaRef ds:uri="04dad0eb-828f-4f77-b22a-e59637df9622"/>
  </ds:schemaRefs>
</ds:datastoreItem>
</file>

<file path=docProps/app.xml><?xml version="1.0" encoding="utf-8"?>
<Properties xmlns="http://schemas.openxmlformats.org/officeDocument/2006/extended-properties" xmlns:vt="http://schemas.openxmlformats.org/officeDocument/2006/docPropsVTypes">
  <Template>blanco_nl (1).dotx</Template>
  <TotalTime>0</TotalTime>
  <Pages>22</Pages>
  <Words>3376</Words>
  <Characters>18568</Characters>
  <Application>Microsoft Office Word</Application>
  <DocSecurity>0</DocSecurity>
  <Lines>154</Lines>
  <Paragraphs>43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De Jonge</dc:creator>
  <cp:keywords/>
  <dc:description/>
  <cp:lastModifiedBy>Barbara De Jonge</cp:lastModifiedBy>
  <cp:revision>2</cp:revision>
  <dcterms:created xsi:type="dcterms:W3CDTF">2026-09-28T14:27:00Z</dcterms:created>
  <dcterms:modified xsi:type="dcterms:W3CDTF">2026-09-28T14:27:00Z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0x0101002A019E4A2A75E744849159A360D4329A</vt:lpwstr>
  </property>
</Properties>
</file>