
<file path=[Content_Types].xml><?xml version="1.0" encoding="utf-8"?>
<Types xmlns="http://schemas.openxmlformats.org/package/2006/content-types">
  <Default Extension="bin" ContentType="application/vnd.ms-office.activeX"/>
  <Default Extension="emf" ContentType="image/x-emf"/>
  <Default Extension="jpg" ContentType="image/jpeg"/>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B02C3B" w:rsidRPr="007B79B3" w:rsidRDefault="00B02C3B" w:rsidP="00FD337D">
      <w:pPr>
        <w:tabs>
          <w:tab w:val="left" w:pos="454"/>
          <w:tab w:val="left" w:pos="4139"/>
          <w:tab w:val="left" w:pos="6804"/>
        </w:tabs>
        <w:rPr>
          <w:rFonts w:asciiTheme="majorHAnsi" w:hAnsiTheme="majorHAnsi" w:cstheme="majorHAnsi"/>
          <w:sz w:val="18"/>
          <w:szCs w:val="18"/>
          <w:lang w:val="de-DE"/>
        </w:rPr>
        <w:sectPr w:rsidR="00B02C3B" w:rsidRPr="007B79B3" w:rsidSect="004A7949">
          <w:headerReference w:type="even" r:id="rId11"/>
          <w:headerReference w:type="default" r:id="rId12"/>
          <w:footerReference w:type="default" r:id="rId13"/>
          <w:headerReference w:type="first" r:id="rId14"/>
          <w:footerReference w:type="first" r:id="rId15"/>
          <w:pgSz w:w="11900" w:h="16840" w:code="9"/>
          <w:pgMar w:top="1418" w:right="1418" w:bottom="1418" w:left="1418" w:header="0" w:footer="420" w:gutter="0"/>
          <w:cols w:space="708"/>
          <w:titlePg/>
          <w:docGrid w:linePitch="360"/>
        </w:sectPr>
      </w:pPr>
    </w:p>
    <w:p w14:paraId="32C74705" w14:textId="77777777" w:rsidR="00B13028" w:rsidRDefault="00B13028" w:rsidP="001C1CC1">
      <w:pPr>
        <w:pStyle w:val="Titel"/>
        <w:tabs>
          <w:tab w:val="right" w:leader="dot" w:pos="9072"/>
        </w:tabs>
        <w:ind w:right="11"/>
        <w:rPr>
          <w:rFonts w:asciiTheme="majorHAnsi" w:hAnsiTheme="majorHAnsi" w:cstheme="majorHAnsi"/>
          <w:b/>
          <w:bCs/>
          <w:sz w:val="18"/>
          <w:szCs w:val="18"/>
        </w:rPr>
      </w:pPr>
    </w:p>
    <w:p w14:paraId="46D68455" w14:textId="2164CADD"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 xml:space="preserve">STAGEOVEREENKOMST </w:t>
      </w:r>
    </w:p>
    <w:p w14:paraId="2E9F92A9" w14:textId="77777777" w:rsidR="001C1CC1" w:rsidRPr="007B79B3" w:rsidRDefault="001C1CC1" w:rsidP="001C1CC1">
      <w:pPr>
        <w:pStyle w:val="Titel"/>
        <w:tabs>
          <w:tab w:val="right" w:leader="dot" w:pos="9072"/>
        </w:tabs>
        <w:ind w:right="11"/>
        <w:rPr>
          <w:rFonts w:asciiTheme="majorHAnsi" w:hAnsiTheme="majorHAnsi" w:cstheme="majorHAnsi"/>
          <w:b/>
          <w:bCs/>
          <w:sz w:val="18"/>
          <w:szCs w:val="18"/>
        </w:rPr>
      </w:pPr>
      <w:r w:rsidRPr="007B79B3">
        <w:rPr>
          <w:rFonts w:asciiTheme="majorHAnsi" w:hAnsiTheme="majorHAnsi" w:cstheme="majorHAnsi"/>
          <w:b/>
          <w:bCs/>
          <w:sz w:val="18"/>
          <w:szCs w:val="18"/>
        </w:rPr>
        <w:t>Stageplaats – Student – Odisee</w:t>
      </w:r>
    </w:p>
    <w:p w14:paraId="3ACA38CF" w14:textId="77777777" w:rsidR="001C1CC1" w:rsidRPr="007B79B3" w:rsidRDefault="001C1CC1" w:rsidP="001C1CC1">
      <w:pPr>
        <w:tabs>
          <w:tab w:val="right" w:leader="dot" w:pos="9072"/>
        </w:tabs>
        <w:spacing w:line="240" w:lineRule="auto"/>
        <w:rPr>
          <w:rFonts w:asciiTheme="majorHAnsi" w:hAnsiTheme="majorHAnsi" w:cstheme="majorHAnsi"/>
          <w:sz w:val="18"/>
          <w:szCs w:val="18"/>
          <w:lang w:val="nl-NL"/>
        </w:rPr>
      </w:pPr>
    </w:p>
    <w:p w14:paraId="7AF227C0" w14:textId="014C36A2" w:rsidR="001C1CC1" w:rsidRPr="007B79B3" w:rsidRDefault="001C1CC1" w:rsidP="001C1CC1">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 xml:space="preserve">Tussen (naam stageplaats: </w:t>
      </w:r>
      <w:r w:rsidR="00E23B6F">
        <w:rPr>
          <w:rFonts w:asciiTheme="majorHAnsi" w:hAnsiTheme="majorHAnsi" w:cstheme="majorHAnsi"/>
          <w:sz w:val="18"/>
          <w:szCs w:val="18"/>
          <w:lang w:val="nl-NL"/>
        </w:rPr>
        <w:t xml:space="preserve">hoofdafdeling, </w:t>
      </w:r>
      <w:r w:rsidRPr="007B79B3">
        <w:rPr>
          <w:rFonts w:asciiTheme="majorHAnsi" w:hAnsiTheme="majorHAnsi" w:cstheme="majorHAnsi"/>
          <w:sz w:val="18"/>
          <w:szCs w:val="18"/>
          <w:lang w:val="nl-NL"/>
        </w:rPr>
        <w:t>administratieve zetel)</w:t>
      </w:r>
    </w:p>
    <w:p w14:paraId="70E2708F" w14:textId="63D88A12" w:rsidR="00F40CF2" w:rsidRDefault="008E3C52" w:rsidP="00F40CF2">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279769717"/>
          <w:placeholder>
            <w:docPart w:val="ADAAD8E099DF43A487C9E07D80063844"/>
          </w:placeholder>
          <w:showingPlcHdr/>
        </w:sdtPr>
        <w:sdtEndPr/>
        <w:sdtContent>
          <w:permStart w:id="222907777" w:edGrp="everyone"/>
          <w:r w:rsidR="00F40CF2" w:rsidRPr="00AF14AB">
            <w:rPr>
              <w:rStyle w:val="Tekstvantijdelijkeaanduiding"/>
              <w:lang w:val="nl-BE"/>
            </w:rPr>
            <w:t>Klik of tik om tekst in te voeren.</w:t>
          </w:r>
          <w:permEnd w:id="222907777"/>
        </w:sdtContent>
      </w:sdt>
    </w:p>
    <w:p w14:paraId="38237AB4" w14:textId="4B1CAD56"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Straat en nummer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2054878038"/>
          <w:placeholder>
            <w:docPart w:val="101A783759C24E7AAFFB3C56B93E4F33"/>
          </w:placeholder>
          <w:showingPlcHdr/>
        </w:sdtPr>
        <w:sdtEndPr/>
        <w:sdtContent>
          <w:permStart w:id="1850676324" w:edGrp="everyone"/>
          <w:r w:rsidRPr="00AF14AB">
            <w:rPr>
              <w:rStyle w:val="Tekstvantijdelijkeaanduiding"/>
              <w:lang w:val="nl-BE"/>
            </w:rPr>
            <w:t>Klik of tik om tekst in te voeren.</w:t>
          </w:r>
          <w:permEnd w:id="1850676324"/>
        </w:sdtContent>
      </w:sdt>
    </w:p>
    <w:p w14:paraId="5EC3E31E" w14:textId="77777777" w:rsidR="009037F0" w:rsidRPr="009037F0" w:rsidRDefault="009037F0" w:rsidP="004A7949">
      <w:pPr>
        <w:tabs>
          <w:tab w:val="right" w:leader="dot" w:pos="8507"/>
        </w:tabs>
        <w:spacing w:line="240" w:lineRule="auto"/>
        <w:ind w:right="-665"/>
        <w:rPr>
          <w:rFonts w:asciiTheme="majorHAnsi" w:hAnsiTheme="majorHAnsi" w:cstheme="majorHAnsi"/>
          <w:sz w:val="16"/>
          <w:szCs w:val="16"/>
          <w:lang w:val="nl-NL"/>
        </w:rPr>
      </w:pPr>
    </w:p>
    <w:p w14:paraId="2D42C0AC" w14:textId="6782B07A" w:rsidR="00E23B6F" w:rsidRDefault="00E23B6F" w:rsidP="009037F0">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Postcode en gemeente (hoofdafdeling)</w:t>
      </w:r>
      <w:r w:rsid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id w:val="1051660076"/>
          <w:placeholder>
            <w:docPart w:val="9224A35381E3418796574B55782EEAEC"/>
          </w:placeholder>
          <w:showingPlcHdr/>
        </w:sdtPr>
        <w:sdtEndPr/>
        <w:sdtContent>
          <w:permStart w:id="480510642" w:edGrp="everyone"/>
          <w:r w:rsidRPr="00AF14AB">
            <w:rPr>
              <w:rStyle w:val="Tekstvantijdelijkeaanduiding"/>
              <w:lang w:val="nl-BE"/>
            </w:rPr>
            <w:t>Klik of tik om tekst in te voeren.</w:t>
          </w:r>
          <w:permEnd w:id="480510642"/>
        </w:sdtContent>
      </w:sdt>
    </w:p>
    <w:p w14:paraId="0BA3A0AD" w14:textId="77777777" w:rsidR="00E23B6F" w:rsidRPr="009037F0" w:rsidRDefault="00E23B6F" w:rsidP="004A7949">
      <w:pPr>
        <w:tabs>
          <w:tab w:val="right" w:leader="dot" w:pos="8507"/>
        </w:tabs>
        <w:spacing w:line="240" w:lineRule="auto"/>
        <w:ind w:right="-665"/>
        <w:rPr>
          <w:rFonts w:asciiTheme="majorHAnsi" w:hAnsiTheme="majorHAnsi" w:cstheme="majorHAnsi"/>
          <w:sz w:val="16"/>
          <w:szCs w:val="16"/>
          <w:lang w:val="nl-NL"/>
        </w:rPr>
      </w:pPr>
    </w:p>
    <w:p w14:paraId="091E3279" w14:textId="2D76ADC9" w:rsidR="00034CBF"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r w:rsidRPr="007B79B3">
        <w:rPr>
          <w:rFonts w:asciiTheme="majorHAnsi" w:hAnsiTheme="majorHAnsi" w:cstheme="majorHAnsi"/>
          <w:sz w:val="18"/>
          <w:szCs w:val="18"/>
          <w:lang w:val="nl-NL"/>
        </w:rPr>
        <w:t>Ondernemingsnummer (nr. KBO)</w:t>
      </w:r>
      <w:r w:rsidR="001C1CC1">
        <w:rPr>
          <w:rFonts w:asciiTheme="majorHAnsi" w:hAnsiTheme="majorHAnsi" w:cstheme="majorHAnsi"/>
          <w:sz w:val="22"/>
          <w:szCs w:val="22"/>
          <w:lang w:val="nl-NL"/>
        </w:rPr>
        <w:t>:</w:t>
      </w:r>
      <w:r w:rsidRPr="00163EFD">
        <w:rPr>
          <w:rFonts w:asciiTheme="majorHAnsi" w:hAnsiTheme="majorHAnsi" w:cstheme="majorHAnsi"/>
          <w:sz w:val="32"/>
          <w:szCs w:val="32"/>
          <w:lang w:val="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06"/>
        <w:gridCol w:w="606"/>
        <w:gridCol w:w="606"/>
        <w:gridCol w:w="397"/>
        <w:gridCol w:w="606"/>
        <w:gridCol w:w="606"/>
        <w:gridCol w:w="606"/>
        <w:gridCol w:w="397"/>
        <w:gridCol w:w="606"/>
        <w:gridCol w:w="606"/>
        <w:gridCol w:w="606"/>
      </w:tblGrid>
      <w:tr w:rsidR="00F40CF2" w14:paraId="3CDCE4A3" w14:textId="77777777" w:rsidTr="00F40CF2">
        <w:tc>
          <w:tcPr>
            <w:tcW w:w="397" w:type="dxa"/>
          </w:tcPr>
          <w:permStart w:id="381843737" w:edGrp="everyone" w:colFirst="11" w:colLast="11"/>
          <w:permStart w:id="1113022955" w:edGrp="everyone" w:colFirst="10" w:colLast="10"/>
          <w:permStart w:id="1660826322" w:edGrp="everyone" w:colFirst="9" w:colLast="9"/>
          <w:permStart w:id="1613197001" w:edGrp="everyone" w:colFirst="7" w:colLast="7"/>
          <w:permStart w:id="1974010522" w:edGrp="everyone" w:colFirst="6" w:colLast="6"/>
          <w:permStart w:id="1632514410" w:edGrp="everyone" w:colFirst="5" w:colLast="5"/>
          <w:permStart w:id="863447003" w:edGrp="everyone" w:colFirst="3" w:colLast="3"/>
          <w:permStart w:id="1036004272" w:edGrp="everyone" w:colFirst="2" w:colLast="2"/>
          <w:permStart w:id="483213436" w:edGrp="everyone" w:colFirst="1" w:colLast="1"/>
          <w:permStart w:id="1696469862" w:edGrp="everyone" w:colFirst="0" w:colLast="0"/>
          <w:p w14:paraId="509B2E9F" w14:textId="25F25156"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21D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9.5pt;height:18pt" o:ole="">
                  <v:imagedata r:id="rId16" o:title=""/>
                </v:shape>
                <w:control r:id="rId17" w:name="TextBox1" w:shapeid="_x0000_i1068"/>
              </w:object>
            </w:r>
          </w:p>
        </w:tc>
        <w:tc>
          <w:tcPr>
            <w:tcW w:w="397" w:type="dxa"/>
          </w:tcPr>
          <w:p w14:paraId="6C587B20" w14:textId="00A43361"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3245211B">
                <v:shape id="_x0000_i1056" type="#_x0000_t75" style="width:19.5pt;height:18pt" o:ole="">
                  <v:imagedata r:id="rId16" o:title=""/>
                </v:shape>
                <w:control r:id="rId18" w:name="TextBox11" w:shapeid="_x0000_i1056"/>
              </w:object>
            </w:r>
          </w:p>
        </w:tc>
        <w:tc>
          <w:tcPr>
            <w:tcW w:w="397" w:type="dxa"/>
          </w:tcPr>
          <w:p w14:paraId="19787403" w14:textId="33AE6ECE"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A421A78">
                <v:shape id="_x0000_i1057" type="#_x0000_t75" style="width:19.5pt;height:18pt" o:ole="">
                  <v:imagedata r:id="rId16" o:title=""/>
                </v:shape>
                <w:control r:id="rId19" w:name="TextBox12" w:shapeid="_x0000_i1057"/>
              </w:object>
            </w:r>
          </w:p>
        </w:tc>
        <w:tc>
          <w:tcPr>
            <w:tcW w:w="397" w:type="dxa"/>
          </w:tcPr>
          <w:p w14:paraId="3D075475" w14:textId="7CB029CD"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5C1FADF4">
                <v:shape id="_x0000_i1065" type="#_x0000_t75" style="width:19.5pt;height:18pt" o:ole="">
                  <v:imagedata r:id="rId16" o:title=""/>
                </v:shape>
                <w:control r:id="rId20" w:name="TextBox13" w:shapeid="_x0000_i1065"/>
              </w:object>
            </w:r>
          </w:p>
        </w:tc>
        <w:tc>
          <w:tcPr>
            <w:tcW w:w="397" w:type="dxa"/>
            <w:vAlign w:val="bottom"/>
          </w:tcPr>
          <w:p w14:paraId="5D3FDD46" w14:textId="3565E188"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7618BF49" w14:textId="7166779B"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2089E777">
                <v:shape id="_x0000_i1059" type="#_x0000_t75" style="width:19.5pt;height:18pt" o:ole="">
                  <v:imagedata r:id="rId16" o:title=""/>
                </v:shape>
                <w:control r:id="rId21" w:name="TextBox14" w:shapeid="_x0000_i1059"/>
              </w:object>
            </w:r>
          </w:p>
        </w:tc>
        <w:tc>
          <w:tcPr>
            <w:tcW w:w="397" w:type="dxa"/>
          </w:tcPr>
          <w:p w14:paraId="2E6F5333" w14:textId="2C38AEF3"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776F043">
                <v:shape id="_x0000_i1060" type="#_x0000_t75" style="width:19.5pt;height:18pt" o:ole="">
                  <v:imagedata r:id="rId16" o:title=""/>
                </v:shape>
                <w:control r:id="rId22" w:name="TextBox15" w:shapeid="_x0000_i1060"/>
              </w:object>
            </w:r>
          </w:p>
        </w:tc>
        <w:tc>
          <w:tcPr>
            <w:tcW w:w="397" w:type="dxa"/>
          </w:tcPr>
          <w:p w14:paraId="7FD792C8" w14:textId="7F24C046"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11B01D1">
                <v:shape id="_x0000_i1061" type="#_x0000_t75" style="width:19.5pt;height:18pt" o:ole="">
                  <v:imagedata r:id="rId16" o:title=""/>
                </v:shape>
                <w:control r:id="rId23" w:name="TextBox16" w:shapeid="_x0000_i1061"/>
              </w:object>
            </w:r>
          </w:p>
        </w:tc>
        <w:tc>
          <w:tcPr>
            <w:tcW w:w="397" w:type="dxa"/>
            <w:vAlign w:val="bottom"/>
          </w:tcPr>
          <w:p w14:paraId="0C26F8E6" w14:textId="56913D34" w:rsidR="00F40CF2" w:rsidRDefault="00F40CF2" w:rsidP="00F40CF2">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w:t>
            </w:r>
          </w:p>
        </w:tc>
        <w:tc>
          <w:tcPr>
            <w:tcW w:w="397" w:type="dxa"/>
          </w:tcPr>
          <w:p w14:paraId="4E2734F2" w14:textId="724C6386"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1CE5E58F">
                <v:shape id="_x0000_i1062" type="#_x0000_t75" style="width:19.5pt;height:18pt" o:ole="">
                  <v:imagedata r:id="rId16" o:title=""/>
                </v:shape>
                <w:control r:id="rId24" w:name="TextBox17" w:shapeid="_x0000_i1062"/>
              </w:object>
            </w:r>
          </w:p>
        </w:tc>
        <w:tc>
          <w:tcPr>
            <w:tcW w:w="397" w:type="dxa"/>
          </w:tcPr>
          <w:p w14:paraId="5126F3E4" w14:textId="26AE646A"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0DD18FE9">
                <v:shape id="_x0000_i1063" type="#_x0000_t75" style="width:19.5pt;height:18pt" o:ole="">
                  <v:imagedata r:id="rId16" o:title=""/>
                </v:shape>
                <w:control r:id="rId25" w:name="TextBox18" w:shapeid="_x0000_i1063"/>
              </w:object>
            </w:r>
          </w:p>
        </w:tc>
        <w:tc>
          <w:tcPr>
            <w:tcW w:w="397" w:type="dxa"/>
          </w:tcPr>
          <w:p w14:paraId="5E6752B5" w14:textId="5B0155D5" w:rsidR="00F40CF2" w:rsidRDefault="00F40CF2"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object w:dxaOrig="225" w:dyaOrig="225" w14:anchorId="60DCC81C">
                <v:shape id="_x0000_i1067" type="#_x0000_t75" style="width:19.5pt;height:18pt" o:ole="">
                  <v:imagedata r:id="rId16" o:title=""/>
                </v:shape>
                <w:control r:id="rId26" w:name="TextBox19" w:shapeid="_x0000_i1067"/>
              </w:object>
            </w:r>
          </w:p>
        </w:tc>
      </w:tr>
      <w:permEnd w:id="381843737"/>
      <w:permEnd w:id="1113022955"/>
      <w:permEnd w:id="1660826322"/>
      <w:permEnd w:id="1613197001"/>
      <w:permEnd w:id="1974010522"/>
      <w:permEnd w:id="1632514410"/>
      <w:permEnd w:id="863447003"/>
      <w:permEnd w:id="1036004272"/>
      <w:permEnd w:id="483213436"/>
      <w:permEnd w:id="1696469862"/>
    </w:tbl>
    <w:p w14:paraId="1442C50B" w14:textId="08B45499" w:rsidR="009C1EF6" w:rsidRPr="007B79B3" w:rsidRDefault="009C1EF6" w:rsidP="004A7949">
      <w:pPr>
        <w:tabs>
          <w:tab w:val="right" w:leader="dot" w:pos="8507"/>
        </w:tabs>
        <w:spacing w:line="240" w:lineRule="auto"/>
        <w:ind w:right="-665"/>
        <w:rPr>
          <w:rFonts w:asciiTheme="majorHAnsi" w:hAnsiTheme="majorHAnsi" w:cstheme="majorHAnsi"/>
          <w:sz w:val="18"/>
          <w:szCs w:val="18"/>
          <w:lang w:val="nl-NL"/>
        </w:rPr>
      </w:pPr>
    </w:p>
    <w:p w14:paraId="2C199004" w14:textId="1741DC80" w:rsidR="009C1EF6" w:rsidRPr="007B79B3" w:rsidRDefault="00E23B6F" w:rsidP="004A7949">
      <w:pPr>
        <w:tabs>
          <w:tab w:val="right" w:leader="dot" w:pos="8507"/>
        </w:tabs>
        <w:spacing w:line="240" w:lineRule="auto"/>
        <w:ind w:right="-665"/>
        <w:rPr>
          <w:rFonts w:asciiTheme="majorHAnsi" w:hAnsiTheme="majorHAnsi" w:cstheme="majorHAnsi"/>
          <w:sz w:val="18"/>
          <w:szCs w:val="18"/>
          <w:lang w:val="nl-NL"/>
        </w:rPr>
      </w:pPr>
      <w:r>
        <w:rPr>
          <w:rFonts w:asciiTheme="majorHAnsi" w:hAnsiTheme="majorHAnsi" w:cstheme="majorHAnsi"/>
          <w:sz w:val="18"/>
          <w:szCs w:val="18"/>
          <w:lang w:val="nl-NL"/>
        </w:rPr>
        <w:t>V</w:t>
      </w:r>
      <w:r w:rsidR="009C1EF6" w:rsidRPr="007B79B3">
        <w:rPr>
          <w:rFonts w:asciiTheme="majorHAnsi" w:hAnsiTheme="majorHAnsi" w:cstheme="majorHAnsi"/>
          <w:sz w:val="18"/>
          <w:szCs w:val="18"/>
          <w:lang w:val="nl-NL"/>
        </w:rPr>
        <w:t xml:space="preserve">ertegenwoordigd door </w:t>
      </w:r>
      <w:r w:rsidRPr="00E23B6F">
        <w:rPr>
          <w:rFonts w:asciiTheme="majorHAnsi" w:hAnsiTheme="majorHAnsi" w:cstheme="majorHAnsi"/>
          <w:sz w:val="18"/>
          <w:szCs w:val="18"/>
          <w:lang w:val="nl-NL"/>
        </w:rPr>
        <w:t>(</w:t>
      </w:r>
      <w:r w:rsidR="009037F0">
        <w:rPr>
          <w:rFonts w:asciiTheme="majorHAnsi" w:hAnsiTheme="majorHAnsi" w:cstheme="majorHAnsi"/>
          <w:sz w:val="18"/>
          <w:szCs w:val="18"/>
          <w:lang w:val="nl-NL"/>
        </w:rPr>
        <w:t xml:space="preserve">voornaam en naam van </w:t>
      </w:r>
      <w:r w:rsidRPr="00E23B6F">
        <w:rPr>
          <w:rFonts w:asciiTheme="majorHAnsi" w:hAnsiTheme="majorHAnsi" w:cstheme="majorHAnsi"/>
          <w:sz w:val="18"/>
          <w:szCs w:val="18"/>
          <w:lang w:val="nl-NL"/>
        </w:rPr>
        <w:t>de verantwoordelijke die het contract ondertekent):</w:t>
      </w:r>
    </w:p>
    <w:p w14:paraId="0A6B96D5" w14:textId="77777777" w:rsidR="00235C44" w:rsidRDefault="008E3C52" w:rsidP="00FA766E">
      <w:pPr>
        <w:tabs>
          <w:tab w:val="right" w:leader="dot" w:pos="9072"/>
        </w:tabs>
        <w:spacing w:before="120" w:after="120" w:line="240" w:lineRule="auto"/>
        <w:jc w:val="both"/>
        <w:rPr>
          <w:rFonts w:asciiTheme="majorHAnsi" w:hAnsiTheme="majorHAnsi" w:cstheme="majorHAnsi"/>
          <w:sz w:val="18"/>
          <w:szCs w:val="18"/>
          <w:lang w:val="nl-NL"/>
        </w:rPr>
      </w:pPr>
      <w:sdt>
        <w:sdtPr>
          <w:rPr>
            <w:rFonts w:asciiTheme="majorHAnsi" w:hAnsiTheme="majorHAnsi" w:cstheme="majorHAnsi"/>
            <w:sz w:val="18"/>
            <w:szCs w:val="18"/>
            <w:lang w:val="nl-NL"/>
          </w:rPr>
          <w:id w:val="581949261"/>
          <w:placeholder>
            <w:docPart w:val="B3A57341AA3043B19FE365C7D09CA481"/>
          </w:placeholder>
          <w:showingPlcHdr/>
        </w:sdtPr>
        <w:sdtEndPr/>
        <w:sdtContent>
          <w:permStart w:id="884173872" w:edGrp="everyone"/>
          <w:r w:rsidR="00EB0385" w:rsidRPr="00B10B1E">
            <w:rPr>
              <w:rStyle w:val="Tekstvantijdelijkeaanduiding"/>
            </w:rPr>
            <w:t>Klik of tik om tekst in te voeren.</w:t>
          </w:r>
          <w:permEnd w:id="884173872"/>
        </w:sdtContent>
      </w:sdt>
      <w:bookmarkStart w:id="0" w:name="_Hlk76638446"/>
      <w:r w:rsidR="00FA766E">
        <w:rPr>
          <w:rFonts w:asciiTheme="majorHAnsi" w:hAnsiTheme="majorHAnsi" w:cstheme="majorHAnsi"/>
          <w:sz w:val="18"/>
          <w:szCs w:val="18"/>
          <w:lang w:val="nl-NL"/>
        </w:rPr>
        <w:t xml:space="preserve"> </w:t>
      </w:r>
    </w:p>
    <w:p w14:paraId="7D161192" w14:textId="38395480" w:rsidR="009C1EF6" w:rsidRPr="00AF14AB" w:rsidRDefault="009C1EF6" w:rsidP="00FA766E">
      <w:pPr>
        <w:tabs>
          <w:tab w:val="right" w:leader="dot" w:pos="9072"/>
        </w:tabs>
        <w:spacing w:before="120" w:after="120" w:line="240" w:lineRule="auto"/>
        <w:jc w:val="both"/>
        <w:rPr>
          <w:lang w:val="nl-BE"/>
        </w:rPr>
      </w:pPr>
      <w:r w:rsidRPr="007B79B3">
        <w:rPr>
          <w:rFonts w:asciiTheme="majorHAnsi" w:hAnsiTheme="majorHAnsi" w:cstheme="majorHAnsi"/>
          <w:sz w:val="18"/>
          <w:szCs w:val="18"/>
          <w:lang w:val="nl-NL"/>
        </w:rPr>
        <w:t>hierna genoemd “de stageplaats”</w:t>
      </w:r>
    </w:p>
    <w:bookmarkEnd w:id="0"/>
    <w:p w14:paraId="5CA07124"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en de vzw Odisee, Warmoesberg 26, 1000 Brussel met ondernemingsnummer 0408429584</w:t>
      </w:r>
    </w:p>
    <w:p w14:paraId="542301F5" w14:textId="6FDA0A44" w:rsidR="009C1EF6" w:rsidRPr="007B79B3" w:rsidRDefault="009C1EF6" w:rsidP="1304584F">
      <w:pPr>
        <w:pStyle w:val="Plattetekstinspringen"/>
        <w:tabs>
          <w:tab w:val="clear" w:pos="9072"/>
          <w:tab w:val="right" w:leader="dot" w:pos="7700"/>
        </w:tabs>
        <w:ind w:left="0"/>
        <w:rPr>
          <w:rFonts w:asciiTheme="majorHAnsi" w:hAnsiTheme="majorHAnsi" w:cstheme="majorBidi"/>
          <w:sz w:val="18"/>
          <w:szCs w:val="18"/>
        </w:rPr>
      </w:pPr>
      <w:r w:rsidRPr="007B79B3">
        <w:rPr>
          <w:rFonts w:asciiTheme="majorHAnsi" w:hAnsiTheme="majorHAnsi" w:cstheme="majorBidi"/>
          <w:sz w:val="18"/>
          <w:szCs w:val="18"/>
        </w:rPr>
        <w:t>vertegenwoordigd door</w:t>
      </w:r>
      <w:r w:rsidR="004F58E5">
        <w:rPr>
          <w:rFonts w:asciiTheme="majorHAnsi" w:hAnsiTheme="majorHAnsi" w:cstheme="majorBidi"/>
          <w:sz w:val="18"/>
          <w:szCs w:val="18"/>
        </w:rPr>
        <w:t xml:space="preserve"> de </w:t>
      </w:r>
      <w:r w:rsidR="004F58E5" w:rsidRPr="0019409A">
        <w:rPr>
          <w:rFonts w:asciiTheme="majorHAnsi" w:hAnsiTheme="majorHAnsi" w:cstheme="majorBidi"/>
          <w:sz w:val="18"/>
          <w:szCs w:val="18"/>
        </w:rPr>
        <w:t>stagecoördinator</w:t>
      </w:r>
      <w:r w:rsidR="00FF588F" w:rsidRPr="0019409A">
        <w:rPr>
          <w:rFonts w:asciiTheme="majorHAnsi" w:hAnsiTheme="majorHAnsi" w:cstheme="majorBidi"/>
          <w:sz w:val="18"/>
          <w:szCs w:val="18"/>
        </w:rPr>
        <w:t xml:space="preserve"> </w:t>
      </w:r>
      <w:r w:rsidR="0019409A" w:rsidRPr="0019409A">
        <w:rPr>
          <w:rFonts w:asciiTheme="majorHAnsi" w:hAnsiTheme="majorHAnsi" w:cstheme="majorBidi"/>
          <w:sz w:val="18"/>
          <w:szCs w:val="18"/>
        </w:rPr>
        <w:t>Dorien Van Rentergem</w:t>
      </w:r>
    </w:p>
    <w:p w14:paraId="45F3C459"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hierna genoemd “de hogeschool”</w:t>
      </w:r>
    </w:p>
    <w:p w14:paraId="3FE9F23F" w14:textId="77777777" w:rsidR="009C1EF6" w:rsidRPr="00FA766E" w:rsidRDefault="009C1EF6" w:rsidP="009C1EF6">
      <w:pPr>
        <w:tabs>
          <w:tab w:val="right" w:leader="dot" w:pos="9072"/>
        </w:tabs>
        <w:spacing w:line="240" w:lineRule="auto"/>
        <w:rPr>
          <w:rFonts w:asciiTheme="majorHAnsi" w:hAnsiTheme="majorHAnsi" w:cstheme="majorHAnsi"/>
          <w:sz w:val="12"/>
          <w:szCs w:val="12"/>
          <w:lang w:val="nl-NL"/>
        </w:rPr>
      </w:pPr>
    </w:p>
    <w:p w14:paraId="5E3B1749" w14:textId="5FE972CF" w:rsidR="009C1EF6" w:rsidRDefault="009C1EF6" w:rsidP="009C1EF6">
      <w:pPr>
        <w:tabs>
          <w:tab w:val="right" w:leader="dot" w:pos="9072"/>
        </w:tabs>
        <w:spacing w:line="240" w:lineRule="auto"/>
        <w:rPr>
          <w:rFonts w:asciiTheme="majorHAnsi" w:hAnsiTheme="majorHAnsi" w:cstheme="majorBidi"/>
          <w:sz w:val="18"/>
          <w:szCs w:val="18"/>
          <w:lang w:val="nl-NL"/>
        </w:rPr>
      </w:pPr>
      <w:r w:rsidRPr="007B79B3">
        <w:rPr>
          <w:rFonts w:asciiTheme="majorHAnsi" w:hAnsiTheme="majorHAnsi" w:cstheme="majorBidi"/>
          <w:sz w:val="18"/>
          <w:szCs w:val="18"/>
          <w:lang w:val="nl-NL"/>
        </w:rPr>
        <w:t>en de student</w:t>
      </w:r>
    </w:p>
    <w:p w14:paraId="19E65182" w14:textId="77777777" w:rsidR="00E23B6F" w:rsidRPr="00FA766E" w:rsidRDefault="00E23B6F" w:rsidP="009C1EF6">
      <w:pPr>
        <w:tabs>
          <w:tab w:val="right" w:leader="dot" w:pos="9072"/>
        </w:tabs>
        <w:spacing w:line="240" w:lineRule="auto"/>
        <w:rPr>
          <w:rFonts w:asciiTheme="majorHAnsi" w:hAnsiTheme="majorHAnsi" w:cstheme="majorBidi"/>
          <w:sz w:val="12"/>
          <w:szCs w:val="12"/>
          <w:lang w:val="nl-NL"/>
        </w:rPr>
      </w:pPr>
    </w:p>
    <w:p w14:paraId="4A7072FA" w14:textId="2E0CA47E" w:rsidR="00E23B6F" w:rsidRPr="006115B6" w:rsidRDefault="00E23B6F" w:rsidP="006115B6">
      <w:pPr>
        <w:tabs>
          <w:tab w:val="right" w:leader="dot" w:pos="9072"/>
        </w:tabs>
        <w:spacing w:line="240" w:lineRule="auto"/>
        <w:rPr>
          <w:rFonts w:asciiTheme="majorHAnsi" w:hAnsiTheme="majorHAnsi" w:cstheme="majorBidi"/>
          <w:sz w:val="18"/>
          <w:szCs w:val="18"/>
          <w:lang w:val="nl-NL"/>
        </w:rPr>
      </w:pPr>
      <w:r>
        <w:rPr>
          <w:rFonts w:asciiTheme="majorHAnsi" w:hAnsiTheme="majorHAnsi" w:cstheme="majorBidi"/>
          <w:sz w:val="18"/>
          <w:szCs w:val="18"/>
          <w:lang w:val="nl-NL"/>
        </w:rPr>
        <w:t xml:space="preserve">Voornaam: </w:t>
      </w:r>
      <w:sdt>
        <w:sdtPr>
          <w:rPr>
            <w:rFonts w:asciiTheme="majorHAnsi" w:hAnsiTheme="majorHAnsi" w:cstheme="majorBidi"/>
            <w:sz w:val="18"/>
            <w:szCs w:val="18"/>
            <w:lang w:val="nl-NL"/>
          </w:rPr>
          <w:alias w:val="Voornaam student"/>
          <w:tag w:val="Voornaam student"/>
          <w:id w:val="1365022733"/>
          <w:placeholder>
            <w:docPart w:val="B2EC3132AD0C49769B05A31F11AFA464"/>
          </w:placeholder>
          <w:showingPlcHdr/>
        </w:sdtPr>
        <w:sdtEndPr/>
        <w:sdtContent>
          <w:permStart w:id="266477279" w:edGrp="everyone"/>
          <w:r w:rsidR="00EB0385" w:rsidRPr="00B10B1E">
            <w:rPr>
              <w:rStyle w:val="Tekstvantijdelijkeaanduiding"/>
            </w:rPr>
            <w:t>Klik of tik om tekst in te voeren.</w:t>
          </w:r>
          <w:permEnd w:id="266477279"/>
        </w:sdtContent>
      </w:sdt>
      <w:r w:rsidR="006115B6">
        <w:rPr>
          <w:rFonts w:asciiTheme="majorHAnsi" w:hAnsiTheme="majorHAnsi" w:cstheme="majorBidi"/>
          <w:sz w:val="18"/>
          <w:szCs w:val="18"/>
          <w:lang w:val="nl-NL"/>
        </w:rPr>
        <w:t xml:space="preserve"> </w:t>
      </w:r>
      <w:r w:rsidR="006115B6">
        <w:rPr>
          <w:rFonts w:asciiTheme="majorHAnsi" w:hAnsiTheme="majorHAnsi" w:cstheme="majorHAnsi"/>
          <w:sz w:val="18"/>
          <w:szCs w:val="18"/>
          <w:lang w:val="nl-NL"/>
        </w:rPr>
        <w:t xml:space="preserve">     N</w:t>
      </w:r>
      <w:r>
        <w:rPr>
          <w:rFonts w:asciiTheme="majorHAnsi" w:hAnsiTheme="majorHAnsi" w:cstheme="majorHAnsi"/>
          <w:sz w:val="18"/>
          <w:szCs w:val="18"/>
          <w:lang w:val="nl-NL"/>
        </w:rPr>
        <w:t xml:space="preserve">aam: </w:t>
      </w:r>
      <w:r w:rsidR="00E775D7">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Naam student"/>
          <w:tag w:val="Naam student"/>
          <w:id w:val="-377710711"/>
          <w:placeholder>
            <w:docPart w:val="6A250175585F4F0E80DF8979036474AB"/>
          </w:placeholder>
          <w:showingPlcHdr/>
          <w:text/>
        </w:sdtPr>
        <w:sdtEndPr/>
        <w:sdtContent>
          <w:permStart w:id="964303074" w:edGrp="everyone"/>
          <w:r w:rsidR="00E775D7" w:rsidRPr="00AF14AB">
            <w:rPr>
              <w:rStyle w:val="Tekstvantijdelijkeaanduiding"/>
              <w:lang w:val="nl-BE"/>
            </w:rPr>
            <w:t>Klik of tik om tekst in te voeren.</w:t>
          </w:r>
          <w:permEnd w:id="964303074"/>
        </w:sdtContent>
      </w:sdt>
    </w:p>
    <w:p w14:paraId="266DAC82" w14:textId="661B32EF" w:rsidR="00E23B6F" w:rsidRPr="00E23B6F" w:rsidRDefault="00E23B6F" w:rsidP="00E23B6F">
      <w:pPr>
        <w:autoSpaceDE w:val="0"/>
        <w:autoSpaceDN w:val="0"/>
        <w:adjustRightInd w:val="0"/>
        <w:spacing w:line="240" w:lineRule="auto"/>
        <w:rPr>
          <w:rFonts w:asciiTheme="majorHAnsi" w:hAnsiTheme="majorHAnsi" w:cstheme="majorHAnsi"/>
          <w:sz w:val="18"/>
          <w:szCs w:val="18"/>
          <w:lang w:val="nl-NL"/>
        </w:rPr>
      </w:pPr>
      <w:r w:rsidRPr="00E23B6F">
        <w:rPr>
          <w:rFonts w:asciiTheme="majorHAnsi" w:hAnsiTheme="majorHAnsi" w:cstheme="majorHAnsi"/>
          <w:sz w:val="18"/>
          <w:szCs w:val="18"/>
          <w:lang w:val="nl-NL"/>
        </w:rPr>
        <w:t xml:space="preserve">e-mailadres: </w:t>
      </w:r>
      <w:sdt>
        <w:sdtPr>
          <w:rPr>
            <w:rFonts w:asciiTheme="majorHAnsi" w:hAnsiTheme="majorHAnsi" w:cstheme="majorHAnsi"/>
            <w:sz w:val="18"/>
            <w:szCs w:val="18"/>
            <w:lang w:val="nl-NL"/>
          </w:rPr>
          <w:alias w:val="e-mailadres student"/>
          <w:tag w:val="e-mailadres student"/>
          <w:id w:val="1597518632"/>
          <w:placeholder>
            <w:docPart w:val="85B92292AE264040A5116FC44782F47B"/>
          </w:placeholder>
          <w:showingPlcHdr/>
          <w:text/>
        </w:sdtPr>
        <w:sdtEndPr/>
        <w:sdtContent>
          <w:permStart w:id="673668369" w:edGrp="everyone"/>
          <w:r w:rsidR="00AD3BE6" w:rsidRPr="00AF14AB">
            <w:rPr>
              <w:rStyle w:val="Tekstvantijdelijkeaanduiding"/>
              <w:lang w:val="nl-BE"/>
            </w:rPr>
            <w:t>Klik of tik om tekst in te voeren.</w:t>
          </w:r>
          <w:permEnd w:id="673668369"/>
        </w:sdtContent>
      </w:sdt>
    </w:p>
    <w:p w14:paraId="7305BD32" w14:textId="56F7AC1F" w:rsidR="007F0DDF" w:rsidRPr="007B79B3" w:rsidRDefault="007F0DDF" w:rsidP="004A7949">
      <w:pPr>
        <w:tabs>
          <w:tab w:val="right" w:leader="dot" w:pos="9072"/>
        </w:tabs>
        <w:spacing w:line="240" w:lineRule="auto"/>
        <w:rPr>
          <w:rFonts w:asciiTheme="majorHAnsi" w:hAnsiTheme="majorHAnsi" w:cstheme="majorHAnsi"/>
          <w:sz w:val="18"/>
          <w:szCs w:val="18"/>
          <w:lang w:val="nl-NL"/>
        </w:rPr>
      </w:pPr>
    </w:p>
    <w:p w14:paraId="0F0CD640" w14:textId="3FBF1DD3" w:rsidR="009C1EF6" w:rsidRPr="007B79B3" w:rsidRDefault="009C1EF6" w:rsidP="00FA766E">
      <w:pPr>
        <w:tabs>
          <w:tab w:val="right" w:leader="dot" w:pos="9072"/>
        </w:tabs>
        <w:spacing w:line="240" w:lineRule="auto"/>
        <w:ind w:right="-458"/>
        <w:rPr>
          <w:rFonts w:asciiTheme="majorHAnsi" w:hAnsiTheme="majorHAnsi" w:cstheme="majorHAnsi"/>
          <w:sz w:val="18"/>
          <w:szCs w:val="18"/>
          <w:lang w:val="nl-BE"/>
        </w:rPr>
      </w:pPr>
      <w:r w:rsidRPr="0019409A">
        <w:rPr>
          <w:rFonts w:asciiTheme="majorHAnsi" w:hAnsiTheme="majorHAnsi" w:cstheme="majorBidi"/>
          <w:sz w:val="18"/>
          <w:szCs w:val="18"/>
          <w:lang w:val="nl-NL"/>
        </w:rPr>
        <w:t>ingeschreven aan de hogeschool voor de</w:t>
      </w:r>
      <w:r w:rsidR="0019522E" w:rsidRPr="0019409A">
        <w:rPr>
          <w:rFonts w:asciiTheme="majorHAnsi" w:hAnsiTheme="majorHAnsi" w:cstheme="majorBidi"/>
          <w:sz w:val="18"/>
          <w:szCs w:val="18"/>
          <w:lang w:val="nl-NL"/>
        </w:rPr>
        <w:t xml:space="preserve"> Educatieve B</w:t>
      </w:r>
      <w:r w:rsidRPr="0019409A">
        <w:rPr>
          <w:rFonts w:asciiTheme="majorHAnsi" w:hAnsiTheme="majorHAnsi" w:cstheme="majorBidi"/>
          <w:sz w:val="18"/>
          <w:szCs w:val="18"/>
          <w:lang w:val="nl-NL"/>
        </w:rPr>
        <w:t>acheloropleidin</w:t>
      </w:r>
      <w:r w:rsidR="001A7EAA" w:rsidRPr="0019409A">
        <w:rPr>
          <w:rFonts w:asciiTheme="majorHAnsi" w:hAnsiTheme="majorHAnsi" w:cstheme="majorBidi"/>
          <w:sz w:val="18"/>
          <w:szCs w:val="18"/>
          <w:lang w:val="nl-NL"/>
        </w:rPr>
        <w:t>g</w:t>
      </w:r>
      <w:r w:rsidR="0019522E" w:rsidRPr="0019409A">
        <w:rPr>
          <w:rFonts w:asciiTheme="majorHAnsi" w:hAnsiTheme="majorHAnsi" w:cstheme="majorBidi"/>
          <w:sz w:val="18"/>
          <w:szCs w:val="18"/>
          <w:lang w:val="nl-NL"/>
        </w:rPr>
        <w:t xml:space="preserve"> Kleuteronderwijs, </w:t>
      </w:r>
      <w:r w:rsidR="00E23B6F">
        <w:rPr>
          <w:rFonts w:asciiTheme="majorHAnsi" w:hAnsiTheme="majorHAnsi" w:cstheme="majorBidi"/>
          <w:sz w:val="18"/>
          <w:szCs w:val="18"/>
          <w:lang w:val="nl-NL"/>
        </w:rPr>
        <w:t>C</w:t>
      </w:r>
      <w:r w:rsidR="0019522E" w:rsidRPr="0019409A">
        <w:rPr>
          <w:rFonts w:asciiTheme="majorHAnsi" w:hAnsiTheme="majorHAnsi" w:cstheme="majorBidi"/>
          <w:sz w:val="18"/>
          <w:szCs w:val="18"/>
          <w:lang w:val="nl-NL"/>
        </w:rPr>
        <w:t>ampus Aalst voor het</w:t>
      </w:r>
      <w:r w:rsidR="00502CFB">
        <w:rPr>
          <w:rFonts w:asciiTheme="majorHAnsi" w:hAnsiTheme="majorHAnsi" w:cstheme="majorBidi"/>
          <w:sz w:val="18"/>
          <w:szCs w:val="18"/>
          <w:lang w:val="nl-NL"/>
        </w:rPr>
        <w:t xml:space="preserve"> OPO </w:t>
      </w:r>
      <w:r w:rsidR="0019522E" w:rsidRPr="0019409A">
        <w:rPr>
          <w:rFonts w:asciiTheme="majorHAnsi" w:hAnsiTheme="majorHAnsi" w:cstheme="majorBidi"/>
          <w:sz w:val="18"/>
          <w:szCs w:val="18"/>
          <w:lang w:val="nl-NL"/>
        </w:rPr>
        <w:t xml:space="preserve"> </w:t>
      </w:r>
      <w:sdt>
        <w:sdtPr>
          <w:rPr>
            <w:rFonts w:asciiTheme="majorHAnsi" w:hAnsiTheme="majorHAnsi" w:cstheme="majorBidi"/>
            <w:sz w:val="18"/>
            <w:szCs w:val="18"/>
            <w:lang w:val="nl-NL"/>
          </w:rPr>
          <w:alias w:val="OPO"/>
          <w:tag w:val="ct"/>
          <w:id w:val="-1796511436"/>
          <w:placeholder>
            <w:docPart w:val="A3119EF11CAA4FBBB7BEA60B47533F09"/>
          </w:placeholder>
          <w:showingPlcHdr/>
          <w:comboBox>
            <w:listItem w:displayText="Actieve stage 1" w:value="Actieve stage 1"/>
            <w:listItem w:displayText="Actieve stage 2" w:value="Actieve stage 2"/>
            <w:listItem w:displayText="Actieve stage 3" w:value="Actieve stage 3"/>
            <w:listItem w:displayText="Differentiatiestage 3" w:value="Differentiatiestage 3"/>
          </w:comboBox>
        </w:sdtPr>
        <w:sdtEndPr/>
        <w:sdtContent>
          <w:permStart w:id="1234050204" w:edGrp="everyone"/>
          <w:r w:rsidR="00502CFB" w:rsidRPr="00B10B1E">
            <w:rPr>
              <w:rStyle w:val="Tekstvantijdelijkeaanduiding"/>
            </w:rPr>
            <w:t>Kies een item.</w:t>
          </w:r>
          <w:permEnd w:id="1234050204"/>
        </w:sdtContent>
      </w:sdt>
      <w:r w:rsidR="00502CFB" w:rsidRPr="0019409A">
        <w:rPr>
          <w:rFonts w:asciiTheme="majorHAnsi" w:hAnsiTheme="majorHAnsi" w:cstheme="majorBidi"/>
          <w:sz w:val="18"/>
          <w:szCs w:val="18"/>
          <w:lang w:val="nl-NL"/>
        </w:rPr>
        <w:t xml:space="preserve"> </w:t>
      </w:r>
      <w:r w:rsidRPr="007B79B3">
        <w:rPr>
          <w:rFonts w:asciiTheme="majorHAnsi" w:hAnsiTheme="majorHAnsi" w:cstheme="majorHAnsi"/>
          <w:sz w:val="18"/>
          <w:szCs w:val="18"/>
          <w:lang w:val="nl-BE"/>
        </w:rPr>
        <w:t>hierna genoemd “de student”.</w:t>
      </w:r>
    </w:p>
    <w:p w14:paraId="52E56223"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03427042"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BE"/>
        </w:rPr>
      </w:pPr>
      <w:r w:rsidRPr="007B79B3">
        <w:rPr>
          <w:rFonts w:asciiTheme="majorHAnsi" w:hAnsiTheme="majorHAnsi" w:cstheme="majorHAnsi"/>
          <w:sz w:val="18"/>
          <w:szCs w:val="18"/>
          <w:lang w:val="nl-BE"/>
        </w:rPr>
        <w:t>Wordt overeengekomen als volgt:</w:t>
      </w:r>
    </w:p>
    <w:p w14:paraId="07547A01" w14:textId="77777777" w:rsidR="009C1EF6" w:rsidRPr="007B79B3" w:rsidRDefault="009C1EF6" w:rsidP="004A7949">
      <w:pPr>
        <w:tabs>
          <w:tab w:val="right" w:leader="dot" w:pos="9072"/>
        </w:tabs>
        <w:spacing w:line="240" w:lineRule="auto"/>
        <w:rPr>
          <w:rFonts w:asciiTheme="majorHAnsi" w:hAnsiTheme="majorHAnsi" w:cstheme="majorHAnsi"/>
          <w:sz w:val="18"/>
          <w:szCs w:val="18"/>
          <w:lang w:val="nl-BE"/>
        </w:rPr>
      </w:pPr>
    </w:p>
    <w:p w14:paraId="6070027B" w14:textId="7613D0A0" w:rsidR="009C1EF6" w:rsidRPr="0019409A" w:rsidRDefault="009C1EF6" w:rsidP="00691C74">
      <w:pPr>
        <w:numPr>
          <w:ilvl w:val="0"/>
          <w:numId w:val="28"/>
        </w:numPr>
        <w:tabs>
          <w:tab w:val="clear" w:pos="720"/>
          <w:tab w:val="num" w:pos="567"/>
          <w:tab w:val="right" w:leader="dot" w:pos="9072"/>
        </w:tabs>
        <w:spacing w:line="240" w:lineRule="auto"/>
        <w:ind w:left="567" w:hanging="567"/>
        <w:rPr>
          <w:rFonts w:asciiTheme="majorHAnsi" w:eastAsiaTheme="majorEastAsia" w:hAnsiTheme="majorHAnsi" w:cstheme="majorBidi"/>
          <w:sz w:val="18"/>
          <w:szCs w:val="18"/>
          <w:lang w:val="nl-NL"/>
        </w:rPr>
      </w:pPr>
      <w:r w:rsidRPr="007B79B3">
        <w:rPr>
          <w:rFonts w:asciiTheme="majorHAnsi" w:hAnsiTheme="majorHAnsi" w:cstheme="majorBidi"/>
          <w:sz w:val="18"/>
          <w:szCs w:val="18"/>
          <w:lang w:val="nl-NL"/>
        </w:rPr>
        <w:t xml:space="preserve">De stageplaats zal de student </w:t>
      </w:r>
      <w:r w:rsidR="00606E9B" w:rsidRPr="007B79B3">
        <w:rPr>
          <w:rFonts w:asciiTheme="majorHAnsi" w:hAnsiTheme="majorHAnsi" w:cstheme="majorHAnsi"/>
          <w:sz w:val="18"/>
          <w:szCs w:val="18"/>
          <w:lang w:val="nl-NL"/>
        </w:rPr>
        <w:t xml:space="preserve">binnen de periode van </w:t>
      </w:r>
      <w:r w:rsidR="00320374" w:rsidRPr="007B79B3">
        <w:rPr>
          <w:rFonts w:asciiTheme="majorHAnsi" w:hAnsiTheme="majorHAnsi" w:cstheme="majorHAnsi"/>
          <w:sz w:val="18"/>
          <w:szCs w:val="18"/>
          <w:lang w:val="nl-NL"/>
        </w:rPr>
        <w:t>1 september 202</w:t>
      </w:r>
      <w:r w:rsidR="005E3D5D">
        <w:rPr>
          <w:rFonts w:asciiTheme="majorHAnsi" w:hAnsiTheme="majorHAnsi" w:cstheme="majorHAnsi"/>
          <w:sz w:val="18"/>
          <w:szCs w:val="18"/>
          <w:lang w:val="nl-NL"/>
        </w:rPr>
        <w:t>2</w:t>
      </w:r>
      <w:r w:rsidR="00320374" w:rsidRPr="007B79B3">
        <w:rPr>
          <w:rFonts w:asciiTheme="majorHAnsi" w:hAnsiTheme="majorHAnsi" w:cstheme="majorHAnsi"/>
          <w:sz w:val="18"/>
          <w:szCs w:val="18"/>
          <w:lang w:val="nl-NL"/>
        </w:rPr>
        <w:t xml:space="preserve"> tot en met 30 juni 202</w:t>
      </w:r>
      <w:r w:rsidR="005E3D5D">
        <w:rPr>
          <w:rFonts w:asciiTheme="majorHAnsi" w:hAnsiTheme="majorHAnsi" w:cstheme="majorHAnsi"/>
          <w:sz w:val="18"/>
          <w:szCs w:val="18"/>
          <w:lang w:val="nl-NL"/>
        </w:rPr>
        <w:t>3</w:t>
      </w:r>
      <w:r w:rsidR="00606E9B" w:rsidRPr="007B79B3">
        <w:rPr>
          <w:rFonts w:asciiTheme="majorHAnsi" w:hAnsiTheme="majorHAnsi" w:cstheme="majorHAnsi"/>
          <w:sz w:val="18"/>
          <w:szCs w:val="18"/>
          <w:lang w:val="nl-NL"/>
        </w:rPr>
        <w:t xml:space="preserve"> </w:t>
      </w:r>
      <w:r w:rsidRPr="007B79B3">
        <w:rPr>
          <w:rFonts w:asciiTheme="majorHAnsi" w:hAnsiTheme="majorHAnsi" w:cstheme="majorBidi"/>
          <w:sz w:val="18"/>
          <w:szCs w:val="18"/>
          <w:lang w:val="nl-NL"/>
        </w:rPr>
        <w:t xml:space="preserve">stage laten lopen op </w:t>
      </w:r>
      <w:r w:rsidRPr="0019409A">
        <w:rPr>
          <w:rFonts w:asciiTheme="majorHAnsi" w:hAnsiTheme="majorHAnsi" w:cstheme="majorBidi"/>
          <w:sz w:val="18"/>
          <w:szCs w:val="18"/>
          <w:lang w:val="nl-NL"/>
        </w:rPr>
        <w:t>de stageplaats.</w:t>
      </w:r>
      <w:r w:rsidR="00320374" w:rsidRPr="0019409A">
        <w:rPr>
          <w:rFonts w:asciiTheme="majorHAnsi" w:hAnsiTheme="majorHAnsi" w:cstheme="majorBidi"/>
          <w:sz w:val="18"/>
          <w:szCs w:val="18"/>
          <w:lang w:val="nl-NL"/>
        </w:rPr>
        <w:t xml:space="preserve"> </w:t>
      </w:r>
    </w:p>
    <w:p w14:paraId="5043CB0F" w14:textId="77777777" w:rsidR="009C1EF6" w:rsidRPr="0019409A" w:rsidRDefault="009C1EF6" w:rsidP="009C1EF6">
      <w:pPr>
        <w:tabs>
          <w:tab w:val="right" w:leader="dot" w:pos="9072"/>
        </w:tabs>
        <w:spacing w:line="240" w:lineRule="auto"/>
        <w:rPr>
          <w:rFonts w:asciiTheme="majorHAnsi" w:hAnsiTheme="majorHAnsi" w:cstheme="majorHAnsi"/>
          <w:sz w:val="18"/>
          <w:szCs w:val="18"/>
          <w:lang w:val="nl-NL"/>
        </w:rPr>
      </w:pPr>
    </w:p>
    <w:p w14:paraId="3A21A4A3" w14:textId="4D689C46" w:rsidR="009C1EF6" w:rsidRPr="0019409A" w:rsidRDefault="009C1EF6" w:rsidP="009C1EF6">
      <w:pPr>
        <w:tabs>
          <w:tab w:val="right" w:leader="dot" w:pos="9072"/>
        </w:tabs>
        <w:spacing w:line="240" w:lineRule="auto"/>
        <w:ind w:left="567"/>
        <w:rPr>
          <w:rFonts w:asciiTheme="majorHAnsi" w:hAnsiTheme="majorHAnsi" w:cstheme="majorHAnsi"/>
          <w:sz w:val="18"/>
          <w:szCs w:val="18"/>
          <w:lang w:val="nl-NL"/>
        </w:rPr>
      </w:pPr>
      <w:r w:rsidRPr="0019409A">
        <w:rPr>
          <w:rFonts w:asciiTheme="majorHAnsi" w:hAnsiTheme="majorHAnsi" w:cstheme="majorHAnsi"/>
          <w:sz w:val="18"/>
          <w:szCs w:val="18"/>
          <w:lang w:val="nl-NL"/>
        </w:rPr>
        <w:t>De taken van de student in het kader van deze stage zijn</w:t>
      </w:r>
      <w:r w:rsidR="005955B7" w:rsidRPr="0019409A">
        <w:rPr>
          <w:rFonts w:asciiTheme="majorHAnsi" w:hAnsiTheme="majorHAnsi" w:cstheme="majorHAnsi"/>
          <w:sz w:val="18"/>
          <w:szCs w:val="18"/>
          <w:lang w:val="nl-NL"/>
        </w:rPr>
        <w:t xml:space="preserve"> terug te vinden op de stagewebsite: </w:t>
      </w:r>
      <w:hyperlink r:id="rId27" w:history="1">
        <w:r w:rsidR="0019409A" w:rsidRPr="0019409A">
          <w:rPr>
            <w:rStyle w:val="Hyperlink"/>
            <w:rFonts w:asciiTheme="majorHAnsi" w:hAnsiTheme="majorHAnsi" w:cstheme="majorHAnsi"/>
            <w:sz w:val="18"/>
            <w:szCs w:val="18"/>
            <w:lang w:val="nl-NL"/>
          </w:rPr>
          <w:t>https://stage.odisee.be/onderwijs/bakoaalst/</w:t>
        </w:r>
      </w:hyperlink>
      <w:r w:rsidR="00691C74" w:rsidRPr="0019409A">
        <w:rPr>
          <w:rFonts w:asciiTheme="majorHAnsi" w:hAnsiTheme="majorHAnsi" w:cstheme="majorHAnsi"/>
          <w:sz w:val="18"/>
          <w:szCs w:val="18"/>
          <w:lang w:val="nl-NL"/>
        </w:rPr>
        <w:t>.</w:t>
      </w:r>
    </w:p>
    <w:p w14:paraId="07459315" w14:textId="77777777" w:rsidR="009C1EF6" w:rsidRPr="0019409A" w:rsidRDefault="009C1EF6" w:rsidP="009C1EF6">
      <w:pPr>
        <w:tabs>
          <w:tab w:val="left" w:pos="550"/>
          <w:tab w:val="right" w:leader="dot" w:pos="9072"/>
        </w:tabs>
        <w:spacing w:line="240" w:lineRule="auto"/>
        <w:rPr>
          <w:rFonts w:asciiTheme="majorHAnsi" w:hAnsiTheme="majorHAnsi" w:cstheme="majorHAnsi"/>
          <w:sz w:val="18"/>
          <w:szCs w:val="18"/>
          <w:lang w:val="nl-BE"/>
        </w:rPr>
      </w:pPr>
    </w:p>
    <w:p w14:paraId="55121A88" w14:textId="234A4C0B" w:rsidR="00067B8C" w:rsidRPr="0019409A" w:rsidRDefault="00067B8C" w:rsidP="0AB34D0B">
      <w:pPr>
        <w:numPr>
          <w:ilvl w:val="0"/>
          <w:numId w:val="28"/>
        </w:numPr>
        <w:tabs>
          <w:tab w:val="clear" w:pos="720"/>
          <w:tab w:val="num" w:pos="567"/>
          <w:tab w:val="left" w:pos="993"/>
          <w:tab w:val="right" w:leader="dot" w:pos="9072"/>
          <w:tab w:val="right" w:leader="dot" w:pos="9130"/>
        </w:tabs>
        <w:spacing w:before="60" w:line="240" w:lineRule="auto"/>
        <w:ind w:left="550" w:right="11" w:hanging="567"/>
        <w:rPr>
          <w:rFonts w:ascii="Calibri" w:eastAsia="Calibri" w:hAnsi="Calibri" w:cs="Calibri"/>
          <w:b/>
          <w:bCs/>
          <w:i/>
          <w:iCs/>
          <w:sz w:val="18"/>
          <w:szCs w:val="18"/>
          <w:lang w:val="nl-BE"/>
        </w:rPr>
      </w:pPr>
      <w:r w:rsidRPr="0019409A">
        <w:rPr>
          <w:rFonts w:ascii="Calibri" w:hAnsi="Calibri" w:cs="Calibri"/>
          <w:sz w:val="18"/>
          <w:szCs w:val="18"/>
          <w:lang w:val="nl-BE"/>
        </w:rPr>
        <w:t>Tijdens de periode vermeld in punt 1 loopt de student stage</w:t>
      </w:r>
      <w:r w:rsidRPr="0019409A">
        <w:rPr>
          <w:rStyle w:val="Verwijzingopmerking"/>
          <w:rFonts w:ascii="Calibri" w:hAnsi="Calibri" w:cs="Calibri"/>
          <w:sz w:val="18"/>
          <w:szCs w:val="18"/>
          <w:lang w:val="nl-BE"/>
        </w:rPr>
        <w:t xml:space="preserve">, </w:t>
      </w:r>
      <w:r w:rsidRPr="0019409A">
        <w:rPr>
          <w:rFonts w:ascii="Calibri" w:hAnsi="Calibri" w:cs="Calibri"/>
          <w:sz w:val="18"/>
          <w:szCs w:val="18"/>
          <w:lang w:val="nl-BE"/>
        </w:rPr>
        <w:t>volgens het uurrooster dat wordt afgesproken.</w:t>
      </w:r>
      <w:r w:rsidR="00EB09ED" w:rsidRPr="0019409A">
        <w:rPr>
          <w:rFonts w:ascii="Calibri" w:hAnsi="Calibri" w:cs="Calibri"/>
          <w:sz w:val="18"/>
          <w:szCs w:val="18"/>
          <w:lang w:val="nl-BE"/>
        </w:rPr>
        <w:t xml:space="preserve"> Timing en planning zijn afhankelijk van het OPO en worden beschreven op de stagewebsite: </w:t>
      </w:r>
      <w:hyperlink r:id="rId28" w:history="1">
        <w:r w:rsidR="0019409A" w:rsidRPr="0019409A">
          <w:rPr>
            <w:rStyle w:val="Hyperlink"/>
            <w:rFonts w:asciiTheme="majorHAnsi" w:hAnsiTheme="majorHAnsi" w:cstheme="majorHAnsi"/>
            <w:sz w:val="18"/>
            <w:szCs w:val="18"/>
            <w:lang w:val="nl-NL"/>
          </w:rPr>
          <w:t>https://stage.odisee.be/onderwijs/bakoaalst/</w:t>
        </w:r>
      </w:hyperlink>
      <w:r w:rsidR="00EB09ED" w:rsidRPr="0019409A">
        <w:rPr>
          <w:rFonts w:asciiTheme="majorHAnsi" w:hAnsiTheme="majorHAnsi" w:cstheme="majorHAnsi"/>
          <w:sz w:val="18"/>
          <w:szCs w:val="18"/>
          <w:lang w:val="nl-NL"/>
        </w:rPr>
        <w:t>.</w:t>
      </w:r>
    </w:p>
    <w:p w14:paraId="324230D6" w14:textId="3290B989" w:rsidR="009C1EF6" w:rsidRPr="007B79B3" w:rsidRDefault="009C1EF6" w:rsidP="00B86D64">
      <w:pPr>
        <w:tabs>
          <w:tab w:val="left" w:pos="993"/>
          <w:tab w:val="right" w:leader="dot" w:pos="9072"/>
          <w:tab w:val="right" w:leader="dot" w:pos="9130"/>
        </w:tabs>
        <w:spacing w:line="240" w:lineRule="auto"/>
        <w:ind w:left="567"/>
        <w:rPr>
          <w:rFonts w:asciiTheme="majorHAnsi" w:hAnsiTheme="majorHAnsi" w:cstheme="majorHAnsi"/>
          <w:sz w:val="18"/>
          <w:szCs w:val="18"/>
          <w:lang w:val="nl-NL"/>
        </w:rPr>
      </w:pPr>
    </w:p>
    <w:p w14:paraId="7CEBB2B7" w14:textId="745400C8" w:rsidR="009C1EF6" w:rsidRPr="007B79B3" w:rsidRDefault="009C1EF6" w:rsidP="073F1B51">
      <w:pPr>
        <w:pStyle w:val="Plattetekstinspringen"/>
        <w:tabs>
          <w:tab w:val="clear" w:pos="9072"/>
          <w:tab w:val="left" w:pos="993"/>
          <w:tab w:val="right" w:leader="dot" w:pos="9130"/>
        </w:tabs>
        <w:spacing w:before="60"/>
        <w:ind w:left="550" w:right="11"/>
        <w:rPr>
          <w:rFonts w:asciiTheme="majorHAnsi" w:hAnsiTheme="majorHAnsi" w:cstheme="majorBidi"/>
          <w:strike/>
          <w:sz w:val="18"/>
          <w:szCs w:val="18"/>
        </w:rPr>
      </w:pPr>
      <w:r w:rsidRPr="007B79B3">
        <w:rPr>
          <w:rFonts w:asciiTheme="majorHAnsi" w:hAnsiTheme="majorHAnsi" w:cstheme="majorBidi"/>
          <w:sz w:val="18"/>
          <w:szCs w:val="18"/>
        </w:rPr>
        <w:t>De stageplaats waakt erover dat de stage niet leidt tot een aanwezigheid op de stageplaats van meer dan 38u per week.</w:t>
      </w:r>
      <w:r w:rsidR="006F69DC" w:rsidRPr="007B79B3">
        <w:rPr>
          <w:rFonts w:asciiTheme="majorHAnsi" w:hAnsiTheme="majorHAnsi" w:cstheme="majorBidi"/>
          <w:sz w:val="18"/>
          <w:szCs w:val="18"/>
        </w:rPr>
        <w:t xml:space="preserve"> </w:t>
      </w:r>
    </w:p>
    <w:p w14:paraId="6DFB9E20" w14:textId="77777777" w:rsidR="009C1EF6" w:rsidRPr="007B79B3" w:rsidRDefault="009C1EF6" w:rsidP="00B86D64">
      <w:pPr>
        <w:tabs>
          <w:tab w:val="left" w:pos="550"/>
          <w:tab w:val="right" w:leader="dot" w:pos="9072"/>
        </w:tabs>
        <w:spacing w:line="240" w:lineRule="auto"/>
        <w:rPr>
          <w:rFonts w:asciiTheme="majorHAnsi" w:hAnsiTheme="majorHAnsi" w:cstheme="majorHAnsi"/>
          <w:sz w:val="18"/>
          <w:szCs w:val="18"/>
          <w:lang w:val="nl-NL"/>
        </w:rPr>
      </w:pPr>
    </w:p>
    <w:p w14:paraId="0C248356" w14:textId="77777777" w:rsidR="009C1EF6" w:rsidRPr="007B79B3" w:rsidRDefault="009C1EF6" w:rsidP="009C1EF6">
      <w:pPr>
        <w:tabs>
          <w:tab w:val="left" w:pos="550"/>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Alle praktische afspraken rond de stage (kledij, inhalen van de stage na ziekte, uurroosters…) worden door de student in overleg met de stageplaats gemaakt.</w:t>
      </w:r>
    </w:p>
    <w:p w14:paraId="70DF9E56" w14:textId="77777777" w:rsidR="009C1EF6" w:rsidRPr="007B79B3" w:rsidRDefault="009C1EF6" w:rsidP="009C1EF6">
      <w:pPr>
        <w:tabs>
          <w:tab w:val="left" w:pos="550"/>
          <w:tab w:val="right" w:leader="dot" w:pos="9072"/>
        </w:tabs>
        <w:spacing w:line="240" w:lineRule="auto"/>
        <w:rPr>
          <w:rFonts w:asciiTheme="majorHAnsi" w:hAnsiTheme="majorHAnsi" w:cstheme="majorHAnsi"/>
          <w:sz w:val="18"/>
          <w:szCs w:val="18"/>
          <w:lang w:val="nl-NL"/>
        </w:rPr>
      </w:pPr>
    </w:p>
    <w:p w14:paraId="35E16388" w14:textId="534F487C" w:rsidR="009C1EF6" w:rsidRPr="0019409A"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Bij het afsluiten van deze overeenkomst overhandigt de stageplaats de risicoanalyse per werkpost of activiteit waar de student </w:t>
      </w:r>
      <w:r w:rsidRPr="0019409A">
        <w:rPr>
          <w:rFonts w:asciiTheme="majorHAnsi" w:hAnsiTheme="majorHAnsi" w:cstheme="majorBidi"/>
          <w:sz w:val="18"/>
          <w:szCs w:val="18"/>
          <w:lang w:val="nl-NL"/>
        </w:rPr>
        <w:t>stage loopt, aan de hogeschool. Hiervoor kan de eigen werkpostfiche gebruikt worden of het model van de hogeschool (</w:t>
      </w:r>
      <w:r w:rsidR="0019409A" w:rsidRPr="0019409A">
        <w:rPr>
          <w:rFonts w:asciiTheme="majorHAnsi" w:hAnsiTheme="majorHAnsi" w:cstheme="majorHAnsi"/>
          <w:sz w:val="18"/>
          <w:szCs w:val="18"/>
          <w:lang w:val="nl-NL"/>
        </w:rPr>
        <w:t>op aanvraag verkrijgbaar</w:t>
      </w:r>
      <w:r w:rsidRPr="0019409A">
        <w:rPr>
          <w:rFonts w:asciiTheme="majorHAnsi" w:hAnsiTheme="majorHAnsi" w:cstheme="majorBidi"/>
          <w:sz w:val="18"/>
          <w:szCs w:val="18"/>
          <w:lang w:val="nl-NL"/>
        </w:rPr>
        <w:t>). Vóór</w:t>
      </w:r>
      <w:r w:rsidRPr="007B79B3">
        <w:rPr>
          <w:rFonts w:asciiTheme="majorHAnsi" w:hAnsiTheme="majorHAnsi" w:cstheme="majorBidi"/>
          <w:sz w:val="18"/>
          <w:szCs w:val="18"/>
          <w:lang w:val="nl-NL"/>
        </w:rPr>
        <w:t xml:space="preserve"> de aanvang van de stage bezorgt de stageplaats deze </w:t>
      </w:r>
      <w:r w:rsidRPr="0019409A">
        <w:rPr>
          <w:rFonts w:asciiTheme="majorHAnsi" w:hAnsiTheme="majorHAnsi" w:cstheme="majorBidi"/>
          <w:sz w:val="18"/>
          <w:szCs w:val="18"/>
          <w:lang w:val="nl-NL"/>
        </w:rPr>
        <w:t>risicoanalyse(s) eveneens aan de student.</w:t>
      </w:r>
    </w:p>
    <w:p w14:paraId="44E871BC" w14:textId="77777777" w:rsidR="007F0DDF" w:rsidRPr="0019409A" w:rsidRDefault="007F0DDF" w:rsidP="007F0DDF">
      <w:pPr>
        <w:tabs>
          <w:tab w:val="right" w:leader="dot" w:pos="9072"/>
        </w:tabs>
        <w:spacing w:line="240" w:lineRule="auto"/>
        <w:rPr>
          <w:rFonts w:asciiTheme="majorHAnsi" w:hAnsiTheme="majorHAnsi" w:cstheme="majorHAnsi"/>
          <w:sz w:val="18"/>
          <w:szCs w:val="18"/>
          <w:lang w:val="nl-NL"/>
        </w:rPr>
      </w:pPr>
    </w:p>
    <w:p w14:paraId="59C68D3D" w14:textId="77777777" w:rsidR="004A7949" w:rsidRPr="0019409A" w:rsidRDefault="009C1EF6" w:rsidP="0AB34D0B">
      <w:pPr>
        <w:numPr>
          <w:ilvl w:val="0"/>
          <w:numId w:val="28"/>
        </w:numPr>
        <w:tabs>
          <w:tab w:val="clear" w:pos="720"/>
          <w:tab w:val="right" w:leader="dot" w:pos="9072"/>
        </w:tabs>
        <w:spacing w:line="240" w:lineRule="auto"/>
        <w:ind w:left="567" w:hanging="567"/>
        <w:rPr>
          <w:rFonts w:asciiTheme="majorHAnsi" w:hAnsiTheme="majorHAnsi" w:cstheme="majorBidi"/>
          <w:sz w:val="18"/>
          <w:szCs w:val="18"/>
          <w:lang w:val="nl-NL"/>
        </w:rPr>
      </w:pPr>
      <w:r w:rsidRPr="0019409A">
        <w:rPr>
          <w:rFonts w:asciiTheme="majorHAnsi" w:hAnsiTheme="majorHAnsi" w:cstheme="majorBidi"/>
          <w:sz w:val="18"/>
          <w:szCs w:val="18"/>
          <w:lang w:val="nl-NL"/>
        </w:rPr>
        <w:t>De stageplaats verklaart dat uit de risicoanalyse is gebleken dat</w:t>
      </w:r>
      <w:r w:rsidR="004A7949" w:rsidRPr="0019409A">
        <w:rPr>
          <w:rFonts w:asciiTheme="majorHAnsi" w:hAnsiTheme="majorHAnsi" w:cstheme="majorBidi"/>
          <w:sz w:val="18"/>
          <w:szCs w:val="18"/>
          <w:lang w:val="nl-NL"/>
        </w:rPr>
        <w:t>:</w:t>
      </w:r>
    </w:p>
    <w:p w14:paraId="428F1FC2" w14:textId="26241343" w:rsidR="00A62621" w:rsidRPr="0019409A" w:rsidRDefault="008E3C52"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125974914"/>
          <w:lock w:val="contentLocked"/>
          <w14:checkbox>
            <w14:checked w14:val="0"/>
            <w14:checkedState w14:val="2612" w14:font="MS Gothic"/>
            <w14:uncheckedState w14:val="2610" w14:font="MS Gothic"/>
          </w14:checkbox>
        </w:sdtPr>
        <w:sdtEndPr/>
        <w:sdtContent>
          <w:r w:rsidR="00E23B6F">
            <w:rPr>
              <w:rFonts w:ascii="MS Gothic" w:eastAsia="MS Gothic" w:hAnsi="MS Gothic" w:cstheme="majorBidi" w:hint="eastAsia"/>
              <w:sz w:val="18"/>
              <w:szCs w:val="18"/>
              <w:lang w:val="nl-BE"/>
            </w:rPr>
            <w:t>☐</w:t>
          </w:r>
        </w:sdtContent>
      </w:sdt>
      <w:r w:rsidR="00E23B6F">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er geen verplichtingen zijn </w:t>
      </w:r>
      <w:r w:rsidR="001B43ED" w:rsidRPr="0019409A">
        <w:rPr>
          <w:rFonts w:asciiTheme="majorHAnsi" w:hAnsiTheme="majorHAnsi" w:cstheme="majorBidi"/>
          <w:sz w:val="18"/>
          <w:szCs w:val="18"/>
          <w:lang w:val="nl-BE"/>
        </w:rPr>
        <w:t xml:space="preserve"> i</w:t>
      </w:r>
      <w:r w:rsidR="009C1EF6" w:rsidRPr="0019409A">
        <w:rPr>
          <w:rFonts w:asciiTheme="majorHAnsi" w:hAnsiTheme="majorHAnsi" w:cstheme="majorBidi"/>
          <w:sz w:val="18"/>
          <w:szCs w:val="18"/>
          <w:lang w:val="nl-BE"/>
        </w:rPr>
        <w:t xml:space="preserve">nzake gezondheidstoezicht, inentingen, dosimetrische controle of </w:t>
      </w:r>
      <w:r w:rsidR="00A62621" w:rsidRPr="0019409A">
        <w:rPr>
          <w:rFonts w:asciiTheme="majorHAnsi" w:hAnsiTheme="majorHAnsi" w:cstheme="majorBidi"/>
          <w:sz w:val="18"/>
          <w:szCs w:val="18"/>
          <w:lang w:val="nl-BE"/>
        </w:rPr>
        <w:t xml:space="preserve"> </w:t>
      </w:r>
    </w:p>
    <w:p w14:paraId="0DEABB77" w14:textId="7E8421E2" w:rsidR="009C1EF6" w:rsidRPr="0019409A" w:rsidRDefault="00A62621" w:rsidP="00A62621">
      <w:pPr>
        <w:pStyle w:val="Plattetekstinspringen"/>
        <w:tabs>
          <w:tab w:val="clear" w:pos="9072"/>
          <w:tab w:val="left" w:pos="993"/>
          <w:tab w:val="right" w:leader="dot" w:pos="9130"/>
        </w:tabs>
        <w:rPr>
          <w:rFonts w:asciiTheme="majorHAnsi" w:hAnsiTheme="majorHAnsi" w:cstheme="majorBidi"/>
          <w:sz w:val="18"/>
          <w:szCs w:val="18"/>
          <w:lang w:val="nl-BE"/>
        </w:rPr>
      </w:pPr>
      <w:r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 xml:space="preserve">inzake maatregelen i.v.m. </w:t>
      </w:r>
      <w:r w:rsidR="001B43ED" w:rsidRPr="0019409A">
        <w:rPr>
          <w:rFonts w:asciiTheme="majorHAnsi" w:hAnsiTheme="majorHAnsi" w:cstheme="majorBidi"/>
          <w:sz w:val="18"/>
          <w:szCs w:val="18"/>
          <w:lang w:val="nl-BE"/>
        </w:rPr>
        <w:t>d</w:t>
      </w:r>
      <w:r w:rsidR="009C1EF6" w:rsidRPr="0019409A">
        <w:rPr>
          <w:rFonts w:asciiTheme="majorHAnsi" w:hAnsiTheme="majorHAnsi" w:cstheme="majorBidi"/>
          <w:sz w:val="18"/>
          <w:szCs w:val="18"/>
          <w:lang w:val="nl-BE"/>
        </w:rPr>
        <w:t>e moederschapsbescherming.</w:t>
      </w:r>
    </w:p>
    <w:p w14:paraId="0A1A0364" w14:textId="77777777" w:rsidR="009C1EF6" w:rsidRPr="0019409A" w:rsidRDefault="009C1EF6" w:rsidP="00403259">
      <w:pPr>
        <w:tabs>
          <w:tab w:val="left" w:pos="550"/>
          <w:tab w:val="right" w:leader="dot" w:pos="9072"/>
        </w:tabs>
        <w:spacing w:before="120" w:after="120" w:line="240" w:lineRule="auto"/>
        <w:ind w:left="567"/>
        <w:rPr>
          <w:rFonts w:asciiTheme="majorHAnsi" w:hAnsiTheme="majorHAnsi" w:cstheme="majorHAnsi"/>
          <w:b/>
          <w:sz w:val="18"/>
          <w:szCs w:val="18"/>
          <w:lang w:val="nl-NL"/>
        </w:rPr>
      </w:pPr>
      <w:r w:rsidRPr="0019409A">
        <w:rPr>
          <w:rFonts w:asciiTheme="majorHAnsi" w:hAnsiTheme="majorHAnsi" w:cstheme="majorHAnsi"/>
          <w:b/>
          <w:sz w:val="18"/>
          <w:szCs w:val="18"/>
          <w:lang w:val="nl-NL"/>
        </w:rPr>
        <w:t>OF</w:t>
      </w:r>
    </w:p>
    <w:p w14:paraId="083C7F02" w14:textId="77777777" w:rsidR="009C1EF6" w:rsidRPr="0019409A" w:rsidRDefault="009C1EF6" w:rsidP="009C1EF6">
      <w:pPr>
        <w:tabs>
          <w:tab w:val="right" w:leader="dot" w:pos="1134"/>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lastRenderedPageBreak/>
        <w:t>De uitvoering van het gezondheidstoezicht en/of de dosimetrische controle/het toedienen van de inentingen wordt toevertrouwd (aankruisen wat van toepassing is):</w:t>
      </w:r>
    </w:p>
    <w:p w14:paraId="4850983A" w14:textId="6DFF271B" w:rsidR="009C1EF6" w:rsidRPr="0019409A" w:rsidRDefault="008E3C52"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371879464"/>
          <w14:checkbox>
            <w14:checked w14:val="1"/>
            <w14:checkedState w14:val="2612" w14:font="MS Gothic"/>
            <w14:uncheckedState w14:val="2610" w14:font="MS Gothic"/>
          </w14:checkbox>
        </w:sdtPr>
        <w:sdtEndPr/>
        <w:sdtContent>
          <w:r w:rsidR="00A62621" w:rsidRPr="0019409A">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hogeschool</w:t>
      </w:r>
    </w:p>
    <w:p w14:paraId="64F9F5B1" w14:textId="6CEFF562" w:rsidR="009C1EF6" w:rsidRPr="0019409A" w:rsidRDefault="008E3C52" w:rsidP="00A62621">
      <w:pPr>
        <w:pStyle w:val="Plattetekstinspringen"/>
        <w:tabs>
          <w:tab w:val="clear" w:pos="9072"/>
          <w:tab w:val="left" w:pos="993"/>
          <w:tab w:val="right" w:leader="dot" w:pos="9130"/>
        </w:tabs>
        <w:rPr>
          <w:rFonts w:asciiTheme="majorHAnsi" w:hAnsiTheme="majorHAnsi" w:cstheme="majorBidi"/>
          <w:sz w:val="18"/>
          <w:szCs w:val="18"/>
          <w:lang w:val="nl-BE"/>
        </w:rPr>
      </w:pPr>
      <w:sdt>
        <w:sdtPr>
          <w:rPr>
            <w:rFonts w:asciiTheme="majorHAnsi" w:hAnsiTheme="majorHAnsi" w:cstheme="majorBidi"/>
            <w:sz w:val="18"/>
            <w:szCs w:val="18"/>
            <w:lang w:val="nl-BE"/>
          </w:rPr>
          <w:id w:val="1676989032"/>
          <w14:checkbox>
            <w14:checked w14:val="0"/>
            <w14:checkedState w14:val="2612" w14:font="MS Gothic"/>
            <w14:uncheckedState w14:val="2610" w14:font="MS Gothic"/>
          </w14:checkbox>
        </w:sdtPr>
        <w:sdtEndPr/>
        <w:sdtContent>
          <w:r w:rsidR="009037F0">
            <w:rPr>
              <w:rFonts w:ascii="MS Gothic" w:eastAsia="MS Gothic" w:hAnsi="MS Gothic" w:cstheme="majorBidi" w:hint="eastAsia"/>
              <w:sz w:val="18"/>
              <w:szCs w:val="18"/>
              <w:lang w:val="nl-BE"/>
            </w:rPr>
            <w:t>☐</w:t>
          </w:r>
        </w:sdtContent>
      </w:sdt>
      <w:r w:rsidR="00A62621" w:rsidRPr="0019409A">
        <w:rPr>
          <w:rFonts w:asciiTheme="majorHAnsi" w:hAnsiTheme="majorHAnsi" w:cstheme="majorBidi"/>
          <w:sz w:val="18"/>
          <w:szCs w:val="18"/>
          <w:lang w:val="nl-BE"/>
        </w:rPr>
        <w:t xml:space="preserve"> </w:t>
      </w:r>
      <w:r w:rsidR="009C1EF6" w:rsidRPr="0019409A">
        <w:rPr>
          <w:rFonts w:asciiTheme="majorHAnsi" w:hAnsiTheme="majorHAnsi" w:cstheme="majorBidi"/>
          <w:sz w:val="18"/>
          <w:szCs w:val="18"/>
          <w:lang w:val="nl-BE"/>
        </w:rPr>
        <w:t>aan de preventiedienst van de stageplaats.</w:t>
      </w:r>
    </w:p>
    <w:p w14:paraId="144A5D23" w14:textId="77777777" w:rsidR="009C1EF6" w:rsidRPr="0019409A" w:rsidRDefault="009C1EF6" w:rsidP="009C1EF6">
      <w:pPr>
        <w:pStyle w:val="Plattetekstinspringen"/>
        <w:tabs>
          <w:tab w:val="clear" w:pos="9072"/>
          <w:tab w:val="left" w:pos="993"/>
          <w:tab w:val="right" w:leader="dot" w:pos="9130"/>
        </w:tabs>
        <w:ind w:left="993"/>
        <w:rPr>
          <w:rFonts w:asciiTheme="majorHAnsi" w:hAnsiTheme="majorHAnsi" w:cstheme="majorHAnsi"/>
          <w:sz w:val="18"/>
          <w:szCs w:val="18"/>
          <w:lang w:val="nl-BE"/>
        </w:rPr>
      </w:pPr>
    </w:p>
    <w:p w14:paraId="14C24764" w14:textId="77777777" w:rsidR="009C1EF6" w:rsidRPr="0019409A"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hogeschool, ontvangt de stageplaats een afschrift van het formulier van gezondheidsbeoordeling.</w:t>
      </w:r>
    </w:p>
    <w:p w14:paraId="27709D1F"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19409A">
        <w:rPr>
          <w:rFonts w:asciiTheme="majorHAnsi" w:hAnsiTheme="majorHAnsi" w:cstheme="majorHAnsi"/>
          <w:sz w:val="18"/>
          <w:szCs w:val="18"/>
          <w:lang w:val="nl-NL"/>
        </w:rPr>
        <w:t>Indien de uitvoering van de gezondheidsbeoordeling wordt toevertrouwd aan de preventiedienst van de stageplaats, ontvangt de hogeschool een afschrift van het formulier van gezondheidsbeoordeling.</w:t>
      </w:r>
    </w:p>
    <w:p w14:paraId="738610EB"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6CBB6B2B"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de allereerste stage is, wordt de gezondheidsbeoordeling die vereist is, uitgevoerd voor het begin van de stage.</w:t>
      </w:r>
    </w:p>
    <w:p w14:paraId="64D39FFF"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Indien de stage voor de stagiair niet de allereerste stage is, maar een nieuw risico meebrengt waarvoor een gezondheidsbeoordeling nodig is, wordt deze ook uitgevoerd voor de aanvang van de stage.</w:t>
      </w:r>
    </w:p>
    <w:p w14:paraId="637805D2" w14:textId="77777777"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p>
    <w:p w14:paraId="77050441" w14:textId="41F9A93F" w:rsidR="009C1EF6" w:rsidRPr="007B79B3" w:rsidRDefault="009C1EF6" w:rsidP="009C1EF6">
      <w:pPr>
        <w:tabs>
          <w:tab w:val="right" w:leader="dot" w:pos="9072"/>
        </w:tabs>
        <w:spacing w:line="240" w:lineRule="auto"/>
        <w:ind w:left="567" w:right="-458"/>
        <w:rPr>
          <w:rFonts w:asciiTheme="majorHAnsi" w:hAnsiTheme="majorHAnsi" w:cstheme="majorHAnsi"/>
          <w:sz w:val="18"/>
          <w:szCs w:val="18"/>
          <w:lang w:val="nl-NL"/>
        </w:rPr>
      </w:pPr>
      <w:r w:rsidRPr="007B79B3">
        <w:rPr>
          <w:rFonts w:asciiTheme="majorHAnsi" w:hAnsiTheme="majorHAnsi" w:cstheme="majorHAnsi"/>
          <w:sz w:val="18"/>
          <w:szCs w:val="18"/>
          <w:lang w:val="nl-NL"/>
        </w:rPr>
        <w:t>Indien dit voor het goede verloop van de stage vereist is, verstrekt de stageplaats vóór het begin van de stage bijkomende informatie aan de hogeschool en aan de student i.v.m.:</w:t>
      </w:r>
    </w:p>
    <w:p w14:paraId="581DFE7C"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toe te passen preventiemaatregelen</w:t>
      </w:r>
    </w:p>
    <w:p w14:paraId="1F1ADA0E" w14:textId="4E3A2FD9" w:rsidR="009C1EF6" w:rsidRPr="007B79B3" w:rsidRDefault="002D1E49" w:rsidP="002D1E49">
      <w:pPr>
        <w:pStyle w:val="Plattetekstinspringen"/>
        <w:numPr>
          <w:ilvl w:val="0"/>
          <w:numId w:val="30"/>
        </w:numPr>
        <w:rPr>
          <w:rFonts w:asciiTheme="majorHAnsi" w:hAnsiTheme="majorHAnsi" w:cstheme="majorBidi"/>
          <w:sz w:val="18"/>
          <w:szCs w:val="18"/>
          <w:lang w:val="nl-BE"/>
        </w:rPr>
      </w:pPr>
      <w:r w:rsidRPr="007B79B3">
        <w:rPr>
          <w:rFonts w:asciiTheme="majorHAnsi" w:hAnsiTheme="majorHAnsi" w:cstheme="majorBidi"/>
          <w:sz w:val="18"/>
          <w:szCs w:val="18"/>
          <w:lang w:val="nl-BE"/>
        </w:rPr>
        <w:t xml:space="preserve">in voorkomend geval, </w:t>
      </w:r>
      <w:r w:rsidR="009C1EF6" w:rsidRPr="007B79B3">
        <w:rPr>
          <w:rFonts w:asciiTheme="majorHAnsi" w:hAnsiTheme="majorHAnsi" w:cstheme="majorBidi"/>
          <w:sz w:val="18"/>
          <w:szCs w:val="18"/>
          <w:lang w:val="nl-BE"/>
        </w:rPr>
        <w:t>de aangepaste opleiding met het oog op de toepassing van de preventiemaatregelen</w:t>
      </w:r>
    </w:p>
    <w:p w14:paraId="2991240D" w14:textId="77777777" w:rsidR="009C1EF6" w:rsidRPr="007B79B3" w:rsidRDefault="009C1EF6" w:rsidP="002D1E49">
      <w:pPr>
        <w:pStyle w:val="Plattetekstinspringen"/>
        <w:numPr>
          <w:ilvl w:val="0"/>
          <w:numId w:val="30"/>
        </w:numPr>
        <w:tabs>
          <w:tab w:val="clear" w:pos="9072"/>
          <w:tab w:val="left" w:pos="993"/>
          <w:tab w:val="right" w:leader="dot" w:pos="9130"/>
        </w:tabs>
        <w:rPr>
          <w:rFonts w:asciiTheme="majorHAnsi" w:hAnsiTheme="majorHAnsi" w:cstheme="majorBidi"/>
          <w:sz w:val="18"/>
          <w:szCs w:val="18"/>
          <w:lang w:val="nl-BE"/>
        </w:rPr>
      </w:pPr>
      <w:r w:rsidRPr="007B79B3">
        <w:rPr>
          <w:rFonts w:asciiTheme="majorHAnsi" w:hAnsiTheme="majorHAnsi" w:cstheme="majorBidi"/>
          <w:sz w:val="18"/>
          <w:szCs w:val="18"/>
          <w:lang w:val="nl-BE"/>
        </w:rPr>
        <w:t>de verplichtingen die de student moet naleven i.v.m. de risico’s eigen aan de werkpost of activiteit</w:t>
      </w:r>
    </w:p>
    <w:p w14:paraId="463F29E8" w14:textId="77777777" w:rsidR="009C1EF6" w:rsidRPr="007B79B3" w:rsidRDefault="009C1EF6" w:rsidP="009C1EF6">
      <w:pPr>
        <w:pStyle w:val="Plattetekstinspringen"/>
        <w:tabs>
          <w:tab w:val="clear" w:pos="9072"/>
          <w:tab w:val="left" w:pos="993"/>
          <w:tab w:val="right" w:leader="dot" w:pos="9130"/>
        </w:tabs>
        <w:ind w:left="567"/>
        <w:rPr>
          <w:rFonts w:asciiTheme="majorHAnsi" w:hAnsiTheme="majorHAnsi" w:cstheme="majorHAnsi"/>
          <w:sz w:val="18"/>
          <w:szCs w:val="18"/>
          <w:lang w:val="nl-BE"/>
        </w:rPr>
      </w:pPr>
    </w:p>
    <w:p w14:paraId="0213CA2B"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Vóór en tijdens de stage worden de studenten begeleid door de mentor van de stageplaats en de stagebegeleider van de hogeschool. De mentor van de stageplaats doet het nodige voor het onthaal en begeleiding van de student. De opdrachten van de student worden uitgevoerd onder verantwoordelijkheid van de mentor.</w:t>
      </w:r>
    </w:p>
    <w:p w14:paraId="3B7B4B8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69CC7F70" w14:textId="455C5AF8" w:rsidR="009C1EF6" w:rsidRPr="007B79B3" w:rsidRDefault="008E3C52" w:rsidP="009C1EF6">
      <w:pPr>
        <w:tabs>
          <w:tab w:val="right" w:leader="dot" w:pos="9072"/>
        </w:tabs>
        <w:spacing w:line="240" w:lineRule="auto"/>
        <w:ind w:left="567"/>
        <w:rPr>
          <w:rFonts w:asciiTheme="majorHAnsi" w:hAnsiTheme="majorHAnsi" w:cstheme="majorHAnsi"/>
          <w:i/>
          <w:sz w:val="18"/>
          <w:szCs w:val="18"/>
          <w:lang w:val="nl-NL"/>
        </w:rPr>
      </w:pPr>
      <w:sdt>
        <w:sdtPr>
          <w:rPr>
            <w:rFonts w:asciiTheme="majorHAnsi" w:hAnsiTheme="majorHAnsi" w:cstheme="majorBidi"/>
            <w:sz w:val="18"/>
            <w:szCs w:val="18"/>
            <w:lang w:val="nl-NL"/>
          </w:rPr>
          <w:alias w:val="De mentor van de stageplaats is"/>
          <w:tag w:val="De mentor van de stageplaats is"/>
          <w:id w:val="1169216427"/>
          <w:placeholder>
            <w:docPart w:val="7122CEDF4B3B4CE38782731855780F0C"/>
          </w:placeholder>
          <w:showingPlcHdr/>
        </w:sdtPr>
        <w:sdtEndPr/>
        <w:sdtContent>
          <w:permStart w:id="371793905" w:edGrp="everyone"/>
          <w:r w:rsidR="00502CFB" w:rsidRPr="00AF14AB">
            <w:rPr>
              <w:rStyle w:val="Tekstvantijdelijkeaanduiding"/>
              <w:lang w:val="nl-BE"/>
            </w:rPr>
            <w:t>Klik of tik om tekst in te voeren.</w:t>
          </w:r>
          <w:permEnd w:id="371793905"/>
        </w:sdtContent>
      </w:sdt>
      <w:r w:rsidR="009C1EF6" w:rsidRPr="007B79B3">
        <w:rPr>
          <w:sz w:val="18"/>
          <w:szCs w:val="18"/>
          <w:lang w:val="nl-BE"/>
        </w:rPr>
        <w:br/>
      </w:r>
      <w:r w:rsidR="00E23B6F" w:rsidRPr="00E23B6F">
        <w:rPr>
          <w:rFonts w:asciiTheme="majorHAnsi" w:hAnsiTheme="majorHAnsi" w:cstheme="majorHAnsi"/>
          <w:i/>
          <w:sz w:val="18"/>
          <w:szCs w:val="18"/>
          <w:lang w:val="nl-NL"/>
        </w:rPr>
        <w:t>(Vul hier voornaam en naam in van alle mentoren die de student tijdens deze stage(s) zullen begeleiden).</w:t>
      </w:r>
    </w:p>
    <w:p w14:paraId="5630AD66"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4B6DB45F" w14:textId="4502A887" w:rsidR="00CB324F" w:rsidRPr="009037F0" w:rsidRDefault="00E23B6F" w:rsidP="00CB324F">
      <w:pPr>
        <w:tabs>
          <w:tab w:val="right" w:leader="dot" w:pos="9072"/>
        </w:tabs>
        <w:spacing w:line="240" w:lineRule="auto"/>
        <w:ind w:left="567"/>
        <w:rPr>
          <w:rFonts w:asciiTheme="majorHAnsi" w:hAnsiTheme="majorHAnsi" w:cstheme="majorHAnsi"/>
          <w:iCs/>
          <w:sz w:val="18"/>
          <w:szCs w:val="18"/>
          <w:lang w:val="nl-NL"/>
        </w:rPr>
      </w:pPr>
      <w:r w:rsidRPr="009037F0">
        <w:rPr>
          <w:rFonts w:asciiTheme="majorHAnsi" w:hAnsiTheme="majorHAnsi" w:cstheme="majorHAnsi"/>
          <w:i/>
          <w:sz w:val="18"/>
          <w:szCs w:val="18"/>
          <w:lang w:val="nl-NL"/>
        </w:rPr>
        <w:t xml:space="preserve">Voornaam </w:t>
      </w:r>
      <w:r w:rsidR="006115B6">
        <w:rPr>
          <w:rFonts w:asciiTheme="majorHAnsi" w:hAnsiTheme="majorHAnsi" w:cstheme="majorHAnsi"/>
          <w:i/>
          <w:sz w:val="18"/>
          <w:szCs w:val="18"/>
          <w:lang w:val="nl-NL"/>
        </w:rPr>
        <w:t xml:space="preserve">en naam </w:t>
      </w:r>
      <w:r w:rsidRPr="009037F0">
        <w:rPr>
          <w:rFonts w:asciiTheme="majorHAnsi" w:hAnsiTheme="majorHAnsi" w:cstheme="majorHAnsi"/>
          <w:i/>
          <w:sz w:val="18"/>
          <w:szCs w:val="18"/>
          <w:lang w:val="nl-NL"/>
        </w:rPr>
        <w:t>stagebegeleider hogeschool</w:t>
      </w:r>
      <w:r w:rsidRPr="009037F0">
        <w:rPr>
          <w:rFonts w:asciiTheme="majorHAnsi" w:hAnsiTheme="majorHAnsi" w:cstheme="majorHAnsi"/>
          <w:iCs/>
          <w:sz w:val="18"/>
          <w:szCs w:val="18"/>
          <w:lang w:val="nl-NL"/>
        </w:rPr>
        <w:t>:</w:t>
      </w:r>
      <w:r w:rsidR="00CB324F" w:rsidRPr="009037F0">
        <w:rPr>
          <w:rFonts w:asciiTheme="majorHAnsi" w:hAnsiTheme="majorHAnsi" w:cstheme="majorHAnsi"/>
          <w:iCs/>
          <w:sz w:val="18"/>
          <w:szCs w:val="18"/>
          <w:lang w:val="nl-NL"/>
        </w:rPr>
        <w:t xml:space="preserve"> </w:t>
      </w:r>
      <w:sdt>
        <w:sdtPr>
          <w:rPr>
            <w:rFonts w:asciiTheme="majorHAnsi" w:hAnsiTheme="majorHAnsi" w:cstheme="majorHAnsi"/>
            <w:iCs/>
            <w:sz w:val="18"/>
            <w:szCs w:val="18"/>
            <w:lang w:val="nl-NL"/>
          </w:rPr>
          <w:alias w:val="Voornaam en naam stagebegeleider hogeschool"/>
          <w:tag w:val="De stagebegeleider van de hogeschool is"/>
          <w:id w:val="-1585220109"/>
          <w:placeholder>
            <w:docPart w:val="62129C3979BA41E6A97DE6E9144F48E9"/>
          </w:placeholder>
          <w:showingPlcHdr/>
          <w:text/>
        </w:sdtPr>
        <w:sdtEndPr/>
        <w:sdtContent>
          <w:permStart w:id="1616064200" w:edGrp="everyone"/>
          <w:r w:rsidR="00CB324F" w:rsidRPr="00AF14AB">
            <w:rPr>
              <w:rStyle w:val="Tekstvantijdelijkeaanduiding"/>
              <w:iCs/>
              <w:lang w:val="nl-BE"/>
            </w:rPr>
            <w:t>Klik of tik om tekst in te voeren.</w:t>
          </w:r>
          <w:permEnd w:id="1616064200"/>
        </w:sdtContent>
      </w:sdt>
    </w:p>
    <w:p w14:paraId="424B9E85" w14:textId="6A0D2623" w:rsidR="00E23B6F" w:rsidRDefault="00E23B6F" w:rsidP="009C1EF6">
      <w:pPr>
        <w:tabs>
          <w:tab w:val="right" w:leader="dot" w:pos="9072"/>
        </w:tabs>
        <w:spacing w:line="240" w:lineRule="auto"/>
        <w:ind w:left="567"/>
        <w:rPr>
          <w:rFonts w:asciiTheme="majorHAnsi" w:hAnsiTheme="majorHAnsi" w:cstheme="majorHAnsi"/>
          <w:i/>
          <w:sz w:val="18"/>
          <w:szCs w:val="18"/>
          <w:lang w:val="nl-NL"/>
        </w:rPr>
      </w:pPr>
    </w:p>
    <w:p w14:paraId="47C20406" w14:textId="1EDC39DC" w:rsidR="00CB324F" w:rsidRPr="009037F0" w:rsidRDefault="00CB324F" w:rsidP="009C1EF6">
      <w:pPr>
        <w:tabs>
          <w:tab w:val="right" w:leader="dot" w:pos="9072"/>
        </w:tabs>
        <w:spacing w:line="240" w:lineRule="auto"/>
        <w:ind w:left="567"/>
        <w:rPr>
          <w:rFonts w:asciiTheme="majorHAnsi" w:hAnsiTheme="majorHAnsi" w:cstheme="majorHAnsi"/>
          <w:sz w:val="18"/>
          <w:szCs w:val="18"/>
          <w:lang w:val="nl-NL"/>
        </w:rPr>
      </w:pPr>
      <w:r w:rsidRPr="009037F0">
        <w:rPr>
          <w:rFonts w:asciiTheme="majorHAnsi" w:hAnsiTheme="majorHAnsi" w:cstheme="majorHAnsi"/>
          <w:i/>
          <w:iCs/>
          <w:sz w:val="18"/>
          <w:szCs w:val="18"/>
          <w:lang w:val="nl-NL"/>
        </w:rPr>
        <w:t>e-mailadres stagebegeleider hogeschool:</w:t>
      </w:r>
      <w:r w:rsidR="00E775D7" w:rsidRPr="009037F0">
        <w:rPr>
          <w:rFonts w:asciiTheme="majorHAnsi" w:hAnsiTheme="majorHAnsi" w:cstheme="majorHAnsi"/>
          <w:sz w:val="18"/>
          <w:szCs w:val="18"/>
          <w:lang w:val="nl-NL"/>
        </w:rPr>
        <w:t xml:space="preserve"> </w:t>
      </w:r>
      <w:sdt>
        <w:sdtPr>
          <w:rPr>
            <w:rFonts w:asciiTheme="majorHAnsi" w:hAnsiTheme="majorHAnsi" w:cstheme="majorHAnsi"/>
            <w:sz w:val="18"/>
            <w:szCs w:val="18"/>
            <w:lang w:val="nl-NL"/>
          </w:rPr>
          <w:alias w:val="e-mailadres stagebegeleider hogeschool"/>
          <w:tag w:val="e-mailadres stagebegeleider hogeschool"/>
          <w:id w:val="-2023616758"/>
          <w:placeholder>
            <w:docPart w:val="04444884442A4CFCA8E4878BDA015D73"/>
          </w:placeholder>
          <w:showingPlcHdr/>
          <w:text/>
        </w:sdtPr>
        <w:sdtEndPr/>
        <w:sdtContent>
          <w:permStart w:id="1902510799" w:edGrp="everyone"/>
          <w:r w:rsidR="00E775D7" w:rsidRPr="00AF14AB">
            <w:rPr>
              <w:rStyle w:val="Tekstvantijdelijkeaanduiding"/>
              <w:lang w:val="nl-BE"/>
            </w:rPr>
            <w:t>Klik of tik om tekst in te voeren.</w:t>
          </w:r>
          <w:permEnd w:id="1902510799"/>
        </w:sdtContent>
      </w:sdt>
    </w:p>
    <w:p w14:paraId="08512C97" w14:textId="77777777" w:rsidR="00CB324F" w:rsidRPr="007B79B3" w:rsidRDefault="00CB324F" w:rsidP="009C1EF6">
      <w:pPr>
        <w:tabs>
          <w:tab w:val="right" w:leader="dot" w:pos="9072"/>
        </w:tabs>
        <w:spacing w:line="240" w:lineRule="auto"/>
        <w:ind w:left="567"/>
        <w:rPr>
          <w:rFonts w:asciiTheme="majorHAnsi" w:hAnsiTheme="majorHAnsi" w:cstheme="majorHAnsi"/>
          <w:sz w:val="18"/>
          <w:szCs w:val="18"/>
          <w:lang w:val="nl-NL"/>
        </w:rPr>
      </w:pPr>
    </w:p>
    <w:p w14:paraId="51FC2AF9"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stagecoördinator is verantwoordelijk voor de voorbereiding en opvolging van alle stages uitgaande van één opleiding van de hogeschool, in samenwerking met de stagebegeleiders.</w:t>
      </w:r>
    </w:p>
    <w:p w14:paraId="0DE4B5B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50A77EF6"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 xml:space="preserve">Alle vermogensrechten van industriële en intellectuele eigendom die ontstaan tijdens, door of in verband met de door de student op grond van deze stageovereenkomst te verrichten taken, komen uitsluitend toe aan de stageplaats.  </w:t>
      </w:r>
    </w:p>
    <w:p w14:paraId="66204FF1"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26BCCA03"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hogeschool erkent uitdrukkelijk de verplichting inzake beroepsgeheim, waarbij zowel de student als de stagebegeleider/stageplaatscoördinator gehouden zijn het beroepsgeheim, eigen aan de sector waarin de stage wordt volbracht, te eerbiedigen en zich te onthouden van enigerlei handeling die de goede naam of de bedrijvigheid van de stageplaats zou kunnen schaden; deze verplichting duurt voort na de periode van de stage.</w:t>
      </w:r>
    </w:p>
    <w:p w14:paraId="2DBF0D7D" w14:textId="77777777" w:rsidR="009C1EF6" w:rsidRPr="007B79B3" w:rsidRDefault="009C1EF6" w:rsidP="009C1EF6">
      <w:pPr>
        <w:tabs>
          <w:tab w:val="left" w:pos="90"/>
        </w:tabs>
        <w:spacing w:line="240" w:lineRule="auto"/>
        <w:ind w:left="720"/>
        <w:rPr>
          <w:rFonts w:asciiTheme="majorHAnsi" w:hAnsiTheme="majorHAnsi" w:cstheme="majorHAnsi"/>
          <w:bCs/>
          <w:sz w:val="18"/>
          <w:szCs w:val="18"/>
          <w:lang w:val="nl-NL" w:eastAsia="nl-NL"/>
        </w:rPr>
      </w:pPr>
    </w:p>
    <w:p w14:paraId="060E8E82" w14:textId="79CFD6B0" w:rsidR="009C1EF6" w:rsidRPr="007B79B3" w:rsidRDefault="009C1EF6" w:rsidP="1EEA5D16">
      <w:pPr>
        <w:tabs>
          <w:tab w:val="left" w:pos="90"/>
        </w:tabs>
        <w:spacing w:line="240" w:lineRule="auto"/>
        <w:ind w:left="567"/>
        <w:rPr>
          <w:rFonts w:asciiTheme="majorHAnsi" w:hAnsiTheme="majorHAnsi" w:cstheme="majorBidi"/>
          <w:sz w:val="18"/>
          <w:szCs w:val="18"/>
          <w:lang w:val="nl-NL" w:eastAsia="nl-NL"/>
        </w:rPr>
      </w:pPr>
      <w:r w:rsidRPr="007B79B3">
        <w:rPr>
          <w:rFonts w:asciiTheme="majorHAnsi" w:hAnsiTheme="majorHAnsi" w:cstheme="majorBidi"/>
          <w:sz w:val="18"/>
          <w:szCs w:val="18"/>
          <w:lang w:val="nl-NL" w:eastAsia="nl-NL"/>
        </w:rPr>
        <w:t xml:space="preserve">Via deze stageovereenkomst maakt de hogeschool de student en de </w:t>
      </w:r>
      <w:r w:rsidRPr="007B79B3">
        <w:rPr>
          <w:rFonts w:asciiTheme="majorHAnsi" w:hAnsiTheme="majorHAnsi" w:cstheme="majorBidi"/>
          <w:sz w:val="18"/>
          <w:szCs w:val="18"/>
          <w:lang w:val="nl-NL"/>
        </w:rPr>
        <w:t>stagebegeleider</w:t>
      </w:r>
      <w:r w:rsidRPr="007B79B3">
        <w:rPr>
          <w:rFonts w:asciiTheme="majorHAnsi" w:hAnsiTheme="majorHAnsi" w:cstheme="majorBidi"/>
          <w:sz w:val="18"/>
          <w:szCs w:val="18"/>
          <w:lang w:val="nl-NL" w:eastAsia="nl-NL"/>
        </w:rPr>
        <w:t xml:space="preserve">/ </w:t>
      </w:r>
      <w:r w:rsidRPr="007B79B3">
        <w:rPr>
          <w:rFonts w:asciiTheme="majorHAnsi" w:hAnsiTheme="majorHAnsi" w:cstheme="majorBidi"/>
          <w:sz w:val="18"/>
          <w:szCs w:val="18"/>
          <w:lang w:val="nl-NL"/>
        </w:rPr>
        <w:t>stageplaats</w:t>
      </w:r>
      <w:r w:rsidRPr="007B79B3">
        <w:rPr>
          <w:rFonts w:asciiTheme="majorHAnsi" w:hAnsiTheme="majorHAnsi" w:cstheme="majorBidi"/>
          <w:sz w:val="18"/>
          <w:szCs w:val="18"/>
          <w:lang w:val="nl-NL" w:eastAsia="nl-NL"/>
        </w:rPr>
        <w:t xml:space="preserve">coördinator vooraf attent op het feit dat zij verplicht zijn volledige geheimhouding in acht te nemen wat betreft patiënten-, klanten- en personeelsgegevens, fabricage en werkmethodes, therapie en zorgschema’s, software en technische informatie waarvan zij naar aanleiding van de uitvoering van de stage </w:t>
      </w:r>
      <w:r w:rsidR="1FD7FEB0" w:rsidRPr="007B79B3">
        <w:rPr>
          <w:rFonts w:asciiTheme="majorHAnsi" w:hAnsiTheme="majorHAnsi" w:cstheme="majorBidi"/>
          <w:sz w:val="18"/>
          <w:szCs w:val="18"/>
          <w:lang w:val="nl-NL" w:eastAsia="nl-NL"/>
        </w:rPr>
        <w:t>kennisnemen</w:t>
      </w:r>
      <w:r w:rsidRPr="007B79B3">
        <w:rPr>
          <w:rFonts w:asciiTheme="majorHAnsi" w:hAnsiTheme="majorHAnsi" w:cstheme="majorBidi"/>
          <w:sz w:val="18"/>
          <w:szCs w:val="18"/>
          <w:lang w:val="nl-NL" w:eastAsia="nl-NL"/>
        </w:rPr>
        <w:t xml:space="preserve"> en die deel uitmaken van de intellectuele eigendom van de stageplaats.</w:t>
      </w:r>
    </w:p>
    <w:p w14:paraId="6B62F1B3" w14:textId="77777777" w:rsidR="009C1EF6" w:rsidRPr="007B79B3" w:rsidRDefault="009C1EF6" w:rsidP="009C1EF6">
      <w:pPr>
        <w:tabs>
          <w:tab w:val="left" w:pos="90"/>
        </w:tabs>
        <w:spacing w:line="240" w:lineRule="auto"/>
        <w:ind w:left="567"/>
        <w:rPr>
          <w:rFonts w:asciiTheme="majorHAnsi" w:hAnsiTheme="majorHAnsi" w:cstheme="majorHAnsi"/>
          <w:sz w:val="18"/>
          <w:szCs w:val="18"/>
          <w:lang w:val="nl-NL" w:eastAsia="nl-NL"/>
        </w:rPr>
      </w:pPr>
    </w:p>
    <w:p w14:paraId="06CACDDD"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r w:rsidRPr="007B79B3">
        <w:rPr>
          <w:rFonts w:asciiTheme="majorHAnsi" w:hAnsiTheme="majorHAnsi" w:cstheme="majorHAnsi"/>
          <w:sz w:val="18"/>
          <w:szCs w:val="18"/>
          <w:lang w:val="nl-NL"/>
        </w:rPr>
        <w:t>De student stemt erin toe dat de hogeschool en de stageplaats informatie uitwisselen voor de begeleiding en de evaluatie van de student. De stageplaats verbindt zich tot een discretieplicht omtrent alle informatie die hij aldus over de student verneemt. Deze verplichting van de stageplaats blijft bestaan na afloop van deze overeenkomst.</w:t>
      </w:r>
    </w:p>
    <w:p w14:paraId="02F2C34E"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p>
    <w:p w14:paraId="607D9B0A" w14:textId="77777777" w:rsidR="009C1EF6" w:rsidRPr="007B79B3" w:rsidRDefault="00114052"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De polis voor arbeidsongevallen afgesloten door de hogeschool, verzekert de studenten die een onbezoldigde stage doen, zowel voor ongevallen die zich voordoen op de stageplaats als voor ongevallen van of op weg naar de stageplaats.</w:t>
      </w:r>
    </w:p>
    <w:p w14:paraId="19219836" w14:textId="634D4512" w:rsidR="004A7949" w:rsidRPr="007B79B3" w:rsidRDefault="004A7949">
      <w:pPr>
        <w:spacing w:line="240" w:lineRule="auto"/>
        <w:rPr>
          <w:rFonts w:asciiTheme="majorHAnsi" w:hAnsiTheme="majorHAnsi" w:cstheme="majorHAnsi"/>
          <w:bCs/>
          <w:sz w:val="18"/>
          <w:szCs w:val="18"/>
          <w:lang w:val="nl-NL" w:eastAsia="nl-NL"/>
        </w:rPr>
      </w:pPr>
    </w:p>
    <w:p w14:paraId="3E808C37"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r w:rsidRPr="007B79B3">
        <w:rPr>
          <w:rFonts w:asciiTheme="majorHAnsi" w:hAnsiTheme="majorHAnsi" w:cstheme="majorHAnsi"/>
          <w:bCs/>
          <w:sz w:val="18"/>
          <w:szCs w:val="18"/>
          <w:lang w:val="nl-NL" w:eastAsia="nl-NL"/>
        </w:rPr>
        <w:lastRenderedPageBreak/>
        <w:t>Voor schade die tijdens de uitvoering van de stage wordt toegebracht aan derden, geldt de polis burgerlijke aansprakelijkheid die de stageplaats als aansteller in overeenstemming met artikel II.355/1 van de Codex Hoger Onderwijs in voorkomend geval heeft afgesloten.</w:t>
      </w:r>
    </w:p>
    <w:p w14:paraId="296FEF7D" w14:textId="77777777" w:rsidR="009C1EF6" w:rsidRPr="007B79B3" w:rsidRDefault="009C1EF6" w:rsidP="009C1EF6">
      <w:pPr>
        <w:tabs>
          <w:tab w:val="right" w:leader="dot" w:pos="9072"/>
        </w:tabs>
        <w:spacing w:line="240" w:lineRule="auto"/>
        <w:ind w:left="567"/>
        <w:rPr>
          <w:rFonts w:asciiTheme="majorHAnsi" w:hAnsiTheme="majorHAnsi" w:cstheme="majorHAnsi"/>
          <w:bCs/>
          <w:sz w:val="18"/>
          <w:szCs w:val="18"/>
          <w:lang w:val="nl-NL" w:eastAsia="nl-NL"/>
        </w:rPr>
      </w:pPr>
    </w:p>
    <w:p w14:paraId="419F65AC" w14:textId="77777777" w:rsidR="00AF14AB" w:rsidRPr="00AF14AB" w:rsidRDefault="00AF14AB" w:rsidP="00AF14AB">
      <w:pPr>
        <w:tabs>
          <w:tab w:val="right" w:leader="dot" w:pos="9072"/>
        </w:tabs>
        <w:spacing w:line="240" w:lineRule="auto"/>
        <w:ind w:left="567"/>
        <w:rPr>
          <w:rFonts w:asciiTheme="majorHAnsi" w:hAnsiTheme="majorHAnsi" w:cstheme="majorHAnsi"/>
          <w:bCs/>
          <w:sz w:val="18"/>
          <w:szCs w:val="18"/>
          <w:lang w:val="nl-NL" w:eastAsia="nl-NL"/>
        </w:rPr>
      </w:pPr>
      <w:bookmarkStart w:id="1" w:name="_Hlk104385722"/>
      <w:bookmarkStart w:id="2" w:name="_Hlk104385269"/>
      <w:r w:rsidRPr="00AF14AB">
        <w:rPr>
          <w:rFonts w:asciiTheme="majorHAnsi" w:hAnsiTheme="majorHAnsi" w:cstheme="majorHAnsi"/>
          <w:bCs/>
          <w:sz w:val="18"/>
          <w:szCs w:val="18"/>
          <w:lang w:val="nl-NL" w:eastAsia="nl-NL"/>
        </w:rPr>
        <w:t>De student meldt elk ongeval aan het secretariaat van de cluster waar zijn opleiding deel van uitmaakt.</w:t>
      </w:r>
      <w:bookmarkEnd w:id="1"/>
    </w:p>
    <w:bookmarkEnd w:id="2"/>
    <w:p w14:paraId="7194DBDC" w14:textId="77777777" w:rsidR="009C1EF6" w:rsidRPr="00AF14AB" w:rsidRDefault="009C1EF6" w:rsidP="009C1EF6">
      <w:pPr>
        <w:pStyle w:val="Plattetekstinspringen"/>
        <w:rPr>
          <w:rFonts w:asciiTheme="majorHAnsi" w:hAnsiTheme="majorHAnsi" w:cstheme="majorHAnsi"/>
          <w:bCs/>
          <w:color w:val="000000"/>
          <w:sz w:val="18"/>
          <w:szCs w:val="18"/>
        </w:rPr>
      </w:pPr>
    </w:p>
    <w:p w14:paraId="1C94526B" w14:textId="37A18F87" w:rsidR="009C1EF6" w:rsidRPr="00AF14AB" w:rsidRDefault="009C1EF6" w:rsidP="00AF14AB">
      <w:pPr>
        <w:numPr>
          <w:ilvl w:val="0"/>
          <w:numId w:val="28"/>
        </w:numPr>
        <w:tabs>
          <w:tab w:val="clear" w:pos="720"/>
          <w:tab w:val="num" w:pos="567"/>
          <w:tab w:val="right" w:leader="dot" w:pos="9072"/>
        </w:tabs>
        <w:spacing w:line="240" w:lineRule="auto"/>
        <w:ind w:left="567" w:hanging="567"/>
        <w:rPr>
          <w:rFonts w:asciiTheme="majorHAnsi" w:hAnsiTheme="majorHAnsi" w:cstheme="majorBidi"/>
          <w:i/>
          <w:iCs/>
          <w:sz w:val="20"/>
          <w:szCs w:val="20"/>
          <w:lang w:val="nl-NL" w:eastAsia="nl-NL"/>
        </w:rPr>
      </w:pPr>
      <w:r w:rsidRPr="007B79B3">
        <w:rPr>
          <w:rFonts w:asciiTheme="majorHAnsi" w:hAnsiTheme="majorHAnsi" w:cstheme="majorBidi"/>
          <w:sz w:val="18"/>
          <w:szCs w:val="18"/>
          <w:lang w:val="nl-NL"/>
        </w:rPr>
        <w:t>Er mag door de stageplaats noch aan de student, noch aan de stagebegeleider/stageplaatscoördinator van de hogeschool enige vergoeding voor welke prestatie ook worden toegekend</w:t>
      </w:r>
      <w:r w:rsidR="00AF14AB">
        <w:rPr>
          <w:rFonts w:asciiTheme="majorHAnsi" w:hAnsiTheme="majorHAnsi" w:cstheme="majorBidi"/>
          <w:sz w:val="18"/>
          <w:szCs w:val="18"/>
          <w:lang w:val="nl-NL"/>
        </w:rPr>
        <w:t>,</w:t>
      </w:r>
      <w:r w:rsidR="00AF14AB" w:rsidRPr="00AF14AB">
        <w:rPr>
          <w:rFonts w:asciiTheme="majorHAnsi" w:hAnsiTheme="majorHAnsi" w:cstheme="majorBidi"/>
          <w:sz w:val="18"/>
          <w:szCs w:val="18"/>
          <w:lang w:val="nl-NL"/>
        </w:rPr>
        <w:t xml:space="preserve"> </w:t>
      </w:r>
      <w:r w:rsidR="00AF14AB" w:rsidRPr="00AF14AB">
        <w:rPr>
          <w:rFonts w:asciiTheme="majorHAnsi" w:hAnsiTheme="majorHAnsi" w:cstheme="majorBidi"/>
          <w:sz w:val="18"/>
          <w:szCs w:val="18"/>
          <w:lang w:val="nl-NL"/>
        </w:rPr>
        <w:t>m.u.v. een onkostenvergoeding</w:t>
      </w:r>
      <w:r w:rsidRPr="00AF14AB">
        <w:rPr>
          <w:rFonts w:asciiTheme="majorHAnsi" w:hAnsiTheme="majorHAnsi" w:cstheme="majorBidi"/>
          <w:sz w:val="18"/>
          <w:szCs w:val="18"/>
          <w:lang w:val="nl-NL"/>
        </w:rPr>
        <w:t>.</w:t>
      </w:r>
      <w:r w:rsidRPr="00AF14AB">
        <w:rPr>
          <w:rFonts w:asciiTheme="majorHAnsi" w:hAnsiTheme="majorHAnsi" w:cstheme="majorBidi"/>
          <w:i/>
          <w:iCs/>
          <w:sz w:val="20"/>
          <w:szCs w:val="20"/>
          <w:lang w:val="nl-NL" w:eastAsia="nl-NL"/>
        </w:rPr>
        <w:t xml:space="preserve"> </w:t>
      </w:r>
    </w:p>
    <w:p w14:paraId="769D0D3C" w14:textId="77777777" w:rsidR="009C1EF6" w:rsidRPr="007B79B3" w:rsidRDefault="009C1EF6" w:rsidP="009C1EF6">
      <w:pPr>
        <w:tabs>
          <w:tab w:val="right" w:leader="dot" w:pos="9072"/>
        </w:tabs>
        <w:spacing w:line="240" w:lineRule="auto"/>
        <w:ind w:left="567"/>
        <w:rPr>
          <w:rFonts w:asciiTheme="majorHAnsi" w:hAnsiTheme="majorHAnsi" w:cstheme="majorHAnsi"/>
          <w:bCs/>
          <w:i/>
          <w:sz w:val="18"/>
          <w:szCs w:val="18"/>
          <w:lang w:val="nl-NL" w:eastAsia="nl-NL"/>
        </w:rPr>
      </w:pPr>
    </w:p>
    <w:p w14:paraId="60FCF4EE" w14:textId="125F4C6B" w:rsidR="00067B8C" w:rsidRPr="00B86D64" w:rsidRDefault="009C1EF6" w:rsidP="0AB34D0B">
      <w:pPr>
        <w:numPr>
          <w:ilvl w:val="0"/>
          <w:numId w:val="28"/>
        </w:numPr>
        <w:tabs>
          <w:tab w:val="clear" w:pos="720"/>
          <w:tab w:val="num" w:pos="567"/>
          <w:tab w:val="right" w:leader="dot" w:pos="9072"/>
        </w:tabs>
        <w:spacing w:line="240" w:lineRule="auto"/>
        <w:ind w:left="567" w:hanging="567"/>
        <w:rPr>
          <w:rFonts w:ascii="Calibri" w:hAnsi="Calibri" w:cs="Calibri"/>
          <w:i/>
          <w:iCs/>
          <w:sz w:val="18"/>
          <w:szCs w:val="18"/>
          <w:lang w:val="nl-BE"/>
        </w:rPr>
      </w:pPr>
      <w:r w:rsidRPr="00B86D64">
        <w:rPr>
          <w:rFonts w:asciiTheme="majorHAnsi" w:hAnsiTheme="majorHAnsi" w:cstheme="majorBidi"/>
          <w:sz w:val="18"/>
          <w:szCs w:val="18"/>
          <w:lang w:val="nl-NL"/>
        </w:rPr>
        <w:t>De stageplaats maakt het evaluatieverslag op overeenkomstig</w:t>
      </w:r>
      <w:r w:rsidR="00590D4A" w:rsidRPr="00B86D64">
        <w:rPr>
          <w:rFonts w:asciiTheme="majorHAnsi" w:hAnsiTheme="majorHAnsi" w:cstheme="majorBidi"/>
          <w:sz w:val="18"/>
          <w:szCs w:val="18"/>
          <w:lang w:val="nl-NL"/>
        </w:rPr>
        <w:t xml:space="preserve"> </w:t>
      </w:r>
      <w:bookmarkStart w:id="3" w:name="_Hlk76480442"/>
      <w:r w:rsidR="00590D4A" w:rsidRPr="00B86D64">
        <w:rPr>
          <w:rFonts w:asciiTheme="majorHAnsi" w:hAnsiTheme="majorHAnsi" w:cstheme="majorBidi"/>
          <w:sz w:val="18"/>
          <w:szCs w:val="18"/>
          <w:lang w:val="nl-NL"/>
        </w:rPr>
        <w:t xml:space="preserve">de </w:t>
      </w:r>
      <w:r w:rsidR="00A62621" w:rsidRPr="00B86D64">
        <w:rPr>
          <w:rFonts w:ascii="Calibri" w:hAnsi="Calibri" w:cs="Calibri"/>
          <w:iCs/>
          <w:sz w:val="18"/>
          <w:szCs w:val="18"/>
          <w:lang w:val="nl-BE"/>
        </w:rPr>
        <w:t>informatie op de stagewebsite</w:t>
      </w:r>
      <w:r w:rsidR="00590D4A" w:rsidRPr="00B86D64">
        <w:rPr>
          <w:rFonts w:ascii="Calibri" w:hAnsi="Calibri" w:cs="Calibri"/>
          <w:iCs/>
          <w:sz w:val="18"/>
          <w:szCs w:val="18"/>
          <w:lang w:val="nl-BE"/>
        </w:rPr>
        <w:t xml:space="preserve">: </w:t>
      </w:r>
      <w:hyperlink r:id="rId29" w:history="1">
        <w:r w:rsidR="0019409A" w:rsidRPr="00FB5425">
          <w:rPr>
            <w:rStyle w:val="Hyperlink"/>
            <w:rFonts w:asciiTheme="majorHAnsi" w:hAnsiTheme="majorHAnsi" w:cstheme="majorHAnsi"/>
            <w:sz w:val="18"/>
            <w:szCs w:val="18"/>
            <w:lang w:val="nl-NL"/>
          </w:rPr>
          <w:t>https://stage.odisee.be/onderwijs/bakoaalst/</w:t>
        </w:r>
      </w:hyperlink>
      <w:bookmarkEnd w:id="3"/>
      <w:r w:rsidR="00A62621" w:rsidRPr="0019409A">
        <w:rPr>
          <w:rFonts w:ascii="Calibri" w:hAnsi="Calibri" w:cs="Calibri"/>
          <w:iCs/>
          <w:sz w:val="18"/>
          <w:szCs w:val="18"/>
          <w:lang w:val="nl-BE"/>
        </w:rPr>
        <w:t>.</w:t>
      </w:r>
    </w:p>
    <w:p w14:paraId="54CD245A" w14:textId="6BD4E25D" w:rsidR="009C1EF6" w:rsidRPr="007B79B3" w:rsidRDefault="009C1EF6" w:rsidP="49DD5637">
      <w:pPr>
        <w:tabs>
          <w:tab w:val="num" w:pos="567"/>
          <w:tab w:val="right" w:leader="dot" w:pos="9072"/>
        </w:tabs>
        <w:spacing w:line="240" w:lineRule="auto"/>
        <w:rPr>
          <w:rFonts w:asciiTheme="majorHAnsi" w:hAnsiTheme="majorHAnsi" w:cstheme="majorBidi"/>
          <w:sz w:val="18"/>
          <w:szCs w:val="18"/>
          <w:lang w:val="nl-NL"/>
        </w:rPr>
      </w:pPr>
    </w:p>
    <w:p w14:paraId="47BD8947" w14:textId="77777777" w:rsidR="009C1EF6" w:rsidRPr="007B79B3" w:rsidRDefault="009C1EF6" w:rsidP="0AB34D0B">
      <w:pPr>
        <w:numPr>
          <w:ilvl w:val="0"/>
          <w:numId w:val="28"/>
        </w:numPr>
        <w:tabs>
          <w:tab w:val="clear" w:pos="720"/>
          <w:tab w:val="num" w:pos="567"/>
          <w:tab w:val="right" w:leader="dot" w:pos="9072"/>
        </w:tabs>
        <w:spacing w:line="240" w:lineRule="auto"/>
        <w:ind w:left="567" w:hanging="567"/>
        <w:rPr>
          <w:rFonts w:asciiTheme="majorHAnsi" w:hAnsiTheme="majorHAnsi" w:cstheme="majorBidi"/>
          <w:sz w:val="18"/>
          <w:szCs w:val="18"/>
          <w:lang w:val="nl-NL"/>
        </w:rPr>
      </w:pPr>
      <w:r w:rsidRPr="007B79B3">
        <w:rPr>
          <w:rFonts w:asciiTheme="majorHAnsi" w:hAnsiTheme="majorHAnsi" w:cstheme="majorBidi"/>
          <w:sz w:val="18"/>
          <w:szCs w:val="18"/>
          <w:lang w:val="nl-NL"/>
        </w:rPr>
        <w:t>Onkosten verbonden aan opdrachten gegeven door de stageplaats kunnen niet verhaald worden op de studenten of de hogeschool.</w:t>
      </w:r>
    </w:p>
    <w:p w14:paraId="1231BE67" w14:textId="77777777" w:rsidR="009C1EF6" w:rsidRPr="007B79B3" w:rsidRDefault="009C1EF6" w:rsidP="009C1EF6">
      <w:pPr>
        <w:tabs>
          <w:tab w:val="right" w:leader="dot" w:pos="9072"/>
        </w:tabs>
        <w:spacing w:line="240" w:lineRule="auto"/>
        <w:ind w:left="567"/>
        <w:rPr>
          <w:rFonts w:asciiTheme="majorHAnsi" w:hAnsiTheme="majorHAnsi" w:cstheme="majorHAnsi"/>
          <w:sz w:val="18"/>
          <w:szCs w:val="18"/>
          <w:lang w:val="nl-NL"/>
        </w:rPr>
      </w:pPr>
    </w:p>
    <w:p w14:paraId="04E9FDC0" w14:textId="77777777" w:rsidR="0068509B" w:rsidRPr="00F679DC" w:rsidRDefault="009C1EF6" w:rsidP="0068509B">
      <w:pPr>
        <w:numPr>
          <w:ilvl w:val="0"/>
          <w:numId w:val="28"/>
        </w:numPr>
        <w:tabs>
          <w:tab w:val="clear" w:pos="720"/>
          <w:tab w:val="num" w:pos="567"/>
          <w:tab w:val="right" w:leader="dot" w:pos="9072"/>
        </w:tabs>
        <w:spacing w:line="240" w:lineRule="auto"/>
        <w:ind w:left="567" w:hanging="567"/>
        <w:rPr>
          <w:rFonts w:asciiTheme="majorHAnsi" w:hAnsiTheme="majorHAnsi" w:cstheme="majorBidi"/>
          <w:sz w:val="20"/>
          <w:szCs w:val="20"/>
          <w:lang w:val="nl-NL"/>
        </w:rPr>
      </w:pPr>
      <w:r w:rsidRPr="007B79B3">
        <w:rPr>
          <w:rFonts w:asciiTheme="majorHAnsi" w:hAnsiTheme="majorHAnsi" w:cstheme="majorBidi"/>
          <w:sz w:val="18"/>
          <w:szCs w:val="18"/>
          <w:lang w:val="nl-NL"/>
        </w:rPr>
        <w:t xml:space="preserve">Betwistingen omtrent de toepassing van deze overeenkomst zullen geregeld worden in onderling overleg. </w:t>
      </w:r>
      <w:bookmarkStart w:id="4" w:name="_Hlk104385800"/>
      <w:r w:rsidR="0068509B" w:rsidRPr="0068509B">
        <w:rPr>
          <w:rFonts w:asciiTheme="majorHAnsi" w:hAnsiTheme="majorHAnsi" w:cstheme="majorBidi"/>
          <w:sz w:val="18"/>
          <w:szCs w:val="18"/>
          <w:lang w:val="nl-NL"/>
        </w:rPr>
        <w:t xml:space="preserve">De stage eindigt automatisch als de student niet meer ingeschreven is als student aan de hogeschool. </w:t>
      </w:r>
      <w:bookmarkEnd w:id="4"/>
    </w:p>
    <w:p w14:paraId="2F25DD39" w14:textId="1FB8684C" w:rsidR="009C1EF6" w:rsidRPr="007B79B3" w:rsidRDefault="009C1EF6" w:rsidP="0068509B">
      <w:pPr>
        <w:tabs>
          <w:tab w:val="right" w:leader="dot" w:pos="9072"/>
        </w:tabs>
        <w:spacing w:line="240" w:lineRule="auto"/>
        <w:ind w:left="567"/>
        <w:rPr>
          <w:rFonts w:asciiTheme="majorHAnsi" w:hAnsiTheme="majorHAnsi" w:cstheme="majorBidi"/>
          <w:sz w:val="18"/>
          <w:szCs w:val="18"/>
          <w:lang w:val="nl-NL"/>
        </w:rPr>
      </w:pPr>
    </w:p>
    <w:p w14:paraId="36FEB5B0" w14:textId="77777777" w:rsidR="009C1EF6" w:rsidRPr="007B79B3" w:rsidRDefault="009C1EF6" w:rsidP="009C1EF6">
      <w:pPr>
        <w:pStyle w:val="Lijstalinea"/>
        <w:rPr>
          <w:rFonts w:asciiTheme="majorHAnsi" w:hAnsiTheme="majorHAnsi" w:cstheme="majorHAnsi"/>
          <w:sz w:val="18"/>
          <w:szCs w:val="18"/>
          <w:lang w:val="nl-NL"/>
        </w:rPr>
      </w:pPr>
    </w:p>
    <w:p w14:paraId="19D5406A" w14:textId="12082DF8" w:rsidR="00F94D04" w:rsidRDefault="00F94D04" w:rsidP="009C1EF6">
      <w:pPr>
        <w:tabs>
          <w:tab w:val="right" w:leader="dot" w:pos="9072"/>
        </w:tabs>
        <w:spacing w:line="240" w:lineRule="auto"/>
        <w:rPr>
          <w:rFonts w:asciiTheme="majorHAnsi" w:hAnsiTheme="majorHAnsi" w:cstheme="majorHAnsi"/>
          <w:sz w:val="18"/>
          <w:szCs w:val="18"/>
          <w:lang w:val="nl-NL"/>
        </w:rPr>
      </w:pPr>
    </w:p>
    <w:p w14:paraId="288D98C4" w14:textId="77777777" w:rsidR="00FA766E" w:rsidRDefault="00FA766E" w:rsidP="009C1EF6">
      <w:pPr>
        <w:tabs>
          <w:tab w:val="right" w:leader="dot" w:pos="9072"/>
        </w:tabs>
        <w:spacing w:line="240" w:lineRule="auto"/>
        <w:rPr>
          <w:rFonts w:asciiTheme="majorHAnsi" w:hAnsiTheme="majorHAnsi" w:cstheme="majorHAnsi"/>
          <w:sz w:val="18"/>
          <w:szCs w:val="18"/>
          <w:lang w:val="nl-NL"/>
        </w:rPr>
      </w:pPr>
    </w:p>
    <w:p w14:paraId="5D23CA3E" w14:textId="4112A156" w:rsidR="006115B6" w:rsidRDefault="006115B6" w:rsidP="009C1EF6">
      <w:pPr>
        <w:tabs>
          <w:tab w:val="right" w:leader="dot" w:pos="9072"/>
        </w:tabs>
        <w:spacing w:line="240" w:lineRule="auto"/>
        <w:rPr>
          <w:rFonts w:asciiTheme="majorHAnsi" w:hAnsiTheme="majorHAnsi" w:cstheme="majorHAnsi"/>
          <w:sz w:val="18"/>
          <w:szCs w:val="18"/>
          <w:lang w:val="nl-NL"/>
        </w:rPr>
      </w:pPr>
    </w:p>
    <w:p w14:paraId="02C440E7" w14:textId="3DFA9D88" w:rsidR="006115B6" w:rsidRDefault="006115B6" w:rsidP="009C1EF6">
      <w:pPr>
        <w:tabs>
          <w:tab w:val="right" w:leader="dot" w:pos="9072"/>
        </w:tabs>
        <w:spacing w:line="240" w:lineRule="auto"/>
        <w:rPr>
          <w:rFonts w:asciiTheme="majorHAnsi" w:hAnsiTheme="majorHAnsi" w:cstheme="majorHAnsi"/>
          <w:sz w:val="18"/>
          <w:szCs w:val="18"/>
          <w:lang w:val="nl-NL"/>
        </w:rPr>
      </w:pPr>
    </w:p>
    <w:p w14:paraId="527A4C6A" w14:textId="38D25F77" w:rsidR="006115B6" w:rsidRDefault="006115B6" w:rsidP="009C1EF6">
      <w:pPr>
        <w:tabs>
          <w:tab w:val="right" w:leader="dot" w:pos="9072"/>
        </w:tabs>
        <w:spacing w:line="240" w:lineRule="auto"/>
        <w:rPr>
          <w:rFonts w:asciiTheme="majorHAnsi" w:hAnsiTheme="majorHAnsi" w:cstheme="majorHAnsi"/>
          <w:sz w:val="18"/>
          <w:szCs w:val="18"/>
          <w:lang w:val="nl-NL"/>
        </w:rPr>
      </w:pPr>
    </w:p>
    <w:p w14:paraId="79A533B7" w14:textId="77777777" w:rsidR="006115B6" w:rsidRDefault="006115B6" w:rsidP="009C1EF6">
      <w:pPr>
        <w:tabs>
          <w:tab w:val="right" w:leader="dot" w:pos="9072"/>
        </w:tabs>
        <w:spacing w:line="240" w:lineRule="auto"/>
        <w:rPr>
          <w:rFonts w:asciiTheme="majorHAnsi" w:hAnsiTheme="majorHAnsi" w:cstheme="majorHAnsi"/>
          <w:sz w:val="18"/>
          <w:szCs w:val="18"/>
          <w:lang w:val="nl-NL"/>
        </w:rPr>
      </w:pPr>
    </w:p>
    <w:p w14:paraId="2A65019A" w14:textId="21E80E3B" w:rsidR="00F94D04" w:rsidRDefault="00F94D04" w:rsidP="009C1EF6">
      <w:pPr>
        <w:tabs>
          <w:tab w:val="right" w:leader="dot" w:pos="9072"/>
        </w:tabs>
        <w:spacing w:line="240" w:lineRule="auto"/>
        <w:rPr>
          <w:rFonts w:asciiTheme="majorHAnsi" w:hAnsiTheme="majorHAnsi" w:cstheme="majorHAnsi"/>
          <w:sz w:val="18"/>
          <w:szCs w:val="18"/>
          <w:lang w:val="nl-NL"/>
        </w:rPr>
      </w:pPr>
    </w:p>
    <w:p w14:paraId="5E76BA75" w14:textId="66EF27CE" w:rsidR="00FA766E" w:rsidRDefault="00FA766E" w:rsidP="009C1EF6">
      <w:pPr>
        <w:tabs>
          <w:tab w:val="right" w:leader="dot" w:pos="9072"/>
        </w:tabs>
        <w:spacing w:line="240" w:lineRule="auto"/>
        <w:rPr>
          <w:rFonts w:asciiTheme="majorHAnsi" w:hAnsiTheme="majorHAnsi" w:cstheme="majorHAnsi"/>
          <w:sz w:val="18"/>
          <w:szCs w:val="18"/>
          <w:lang w:val="nl-NL"/>
        </w:rPr>
      </w:pPr>
    </w:p>
    <w:p w14:paraId="7FD703AA" w14:textId="77777777" w:rsidR="00FA766E" w:rsidRDefault="00FA766E" w:rsidP="009C1EF6">
      <w:pPr>
        <w:tabs>
          <w:tab w:val="right" w:leader="dot" w:pos="9072"/>
        </w:tabs>
        <w:spacing w:line="240" w:lineRule="auto"/>
        <w:rPr>
          <w:rFonts w:asciiTheme="majorHAnsi" w:hAnsiTheme="majorHAnsi" w:cstheme="majorHAnsi"/>
          <w:sz w:val="18"/>
          <w:szCs w:val="18"/>
          <w:lang w:val="nl-NL"/>
        </w:rPr>
      </w:pPr>
    </w:p>
    <w:p w14:paraId="1466F589" w14:textId="4CE63D4B" w:rsidR="00FA766E" w:rsidRDefault="00FA766E" w:rsidP="009C1EF6">
      <w:pPr>
        <w:tabs>
          <w:tab w:val="right" w:leader="dot" w:pos="9072"/>
        </w:tabs>
        <w:spacing w:line="240" w:lineRule="auto"/>
        <w:rPr>
          <w:rFonts w:asciiTheme="majorHAnsi" w:hAnsiTheme="majorHAnsi" w:cstheme="majorHAnsi"/>
          <w:sz w:val="18"/>
          <w:szCs w:val="18"/>
          <w:lang w:val="nl-NL"/>
        </w:rPr>
      </w:pPr>
    </w:p>
    <w:p w14:paraId="633AB7AD" w14:textId="5EA55CF6" w:rsidR="00F94D04" w:rsidRDefault="00F94D04" w:rsidP="009C1EF6">
      <w:pPr>
        <w:tabs>
          <w:tab w:val="right" w:leader="dot" w:pos="9072"/>
        </w:tabs>
        <w:spacing w:line="240" w:lineRule="auto"/>
        <w:rPr>
          <w:rFonts w:asciiTheme="majorHAnsi" w:hAnsiTheme="majorHAnsi" w:cstheme="majorHAnsi"/>
          <w:sz w:val="18"/>
          <w:szCs w:val="18"/>
          <w:lang w:val="nl-NL"/>
        </w:rPr>
      </w:pPr>
    </w:p>
    <w:p w14:paraId="3D91CB4A" w14:textId="10B038BF" w:rsidR="009C1EF6" w:rsidRPr="007B79B3" w:rsidRDefault="009C1EF6" w:rsidP="009C1EF6">
      <w:pPr>
        <w:tabs>
          <w:tab w:val="left" w:pos="3258"/>
          <w:tab w:val="left" w:pos="6516"/>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Voor de stageplaats</w:t>
      </w:r>
      <w:r w:rsidRPr="007B79B3">
        <w:rPr>
          <w:rFonts w:asciiTheme="majorHAnsi" w:hAnsiTheme="majorHAnsi" w:cstheme="majorHAnsi"/>
          <w:sz w:val="18"/>
          <w:szCs w:val="18"/>
          <w:lang w:val="nl-NL"/>
        </w:rPr>
        <w:tab/>
        <w:t>Voor de hogeschool</w:t>
      </w:r>
      <w:r w:rsidRPr="007B79B3">
        <w:rPr>
          <w:rFonts w:asciiTheme="majorHAnsi" w:hAnsiTheme="majorHAnsi" w:cstheme="majorHAnsi"/>
          <w:sz w:val="18"/>
          <w:szCs w:val="18"/>
          <w:lang w:val="nl-NL"/>
        </w:rPr>
        <w:tab/>
        <w:t>De student</w:t>
      </w:r>
    </w:p>
    <w:p w14:paraId="16DEB4AB" w14:textId="77777777" w:rsidR="009C1EF6" w:rsidRPr="007B79B3" w:rsidRDefault="009C1EF6" w:rsidP="009C1EF6">
      <w:pPr>
        <w:tabs>
          <w:tab w:val="right" w:leader="dot" w:pos="9072"/>
        </w:tabs>
        <w:spacing w:line="240" w:lineRule="auto"/>
        <w:ind w:left="1080"/>
        <w:rPr>
          <w:rFonts w:asciiTheme="majorHAnsi" w:hAnsiTheme="majorHAnsi" w:cstheme="majorHAnsi"/>
          <w:sz w:val="18"/>
          <w:szCs w:val="18"/>
          <w:lang w:val="nl-NL"/>
        </w:rPr>
      </w:pPr>
    </w:p>
    <w:p w14:paraId="131D97DD" w14:textId="77777777" w:rsidR="009C1EF6" w:rsidRPr="007B79B3" w:rsidRDefault="009C1EF6" w:rsidP="009C1EF6">
      <w:pPr>
        <w:tabs>
          <w:tab w:val="right" w:leader="dot" w:pos="9072"/>
        </w:tabs>
        <w:spacing w:line="240" w:lineRule="auto"/>
        <w:rPr>
          <w:rFonts w:asciiTheme="majorHAnsi" w:hAnsiTheme="majorHAnsi" w:cstheme="majorHAnsi"/>
          <w:sz w:val="18"/>
          <w:szCs w:val="18"/>
          <w:lang w:val="nl-NL"/>
        </w:rPr>
      </w:pPr>
      <w:r w:rsidRPr="007B79B3">
        <w:rPr>
          <w:rFonts w:asciiTheme="majorHAnsi" w:hAnsiTheme="majorHAnsi" w:cstheme="majorHAnsi"/>
          <w:sz w:val="18"/>
          <w:szCs w:val="18"/>
          <w:lang w:val="nl-NL"/>
        </w:rPr>
        <w:t>Bijlage 1: ingevulde werkpostfiche</w:t>
      </w:r>
    </w:p>
    <w:p w14:paraId="1D6B8037" w14:textId="77777777" w:rsidR="004106AB" w:rsidRPr="007B79B3" w:rsidRDefault="009C1EF6" w:rsidP="007F0DDF">
      <w:pPr>
        <w:tabs>
          <w:tab w:val="left" w:pos="454"/>
          <w:tab w:val="left" w:pos="4139"/>
          <w:tab w:val="left" w:pos="6804"/>
        </w:tabs>
        <w:spacing w:line="240" w:lineRule="auto"/>
        <w:rPr>
          <w:rFonts w:asciiTheme="majorHAnsi" w:hAnsiTheme="majorHAnsi" w:cstheme="majorHAnsi"/>
          <w:b/>
          <w:sz w:val="18"/>
          <w:szCs w:val="18"/>
          <w:lang w:val="nl-BE"/>
        </w:rPr>
      </w:pPr>
      <w:r w:rsidRPr="007B79B3">
        <w:rPr>
          <w:rFonts w:asciiTheme="majorHAnsi" w:hAnsiTheme="majorHAnsi" w:cstheme="majorHAnsi"/>
          <w:sz w:val="18"/>
          <w:szCs w:val="18"/>
          <w:lang w:val="nl-NL"/>
        </w:rPr>
        <w:t>Bijlage 2: (in voorkomend geval) formulier van gezondheids</w:t>
      </w:r>
      <w:r w:rsidR="007F0DDF" w:rsidRPr="007B79B3">
        <w:rPr>
          <w:rFonts w:asciiTheme="majorHAnsi" w:hAnsiTheme="majorHAnsi" w:cstheme="majorHAnsi"/>
          <w:sz w:val="18"/>
          <w:szCs w:val="18"/>
          <w:lang w:val="nl-NL"/>
        </w:rPr>
        <w:t>toezicht</w:t>
      </w:r>
    </w:p>
    <w:sectPr w:rsidR="004106AB" w:rsidRPr="007B79B3" w:rsidSect="00FA766E">
      <w:headerReference w:type="default" r:id="rId30"/>
      <w:type w:val="continuous"/>
      <w:pgSz w:w="11900" w:h="16840" w:code="9"/>
      <w:pgMar w:top="1418" w:right="1418" w:bottom="1418" w:left="1418" w:header="0" w:footer="663"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FE999" w14:textId="77777777" w:rsidR="00900CB8" w:rsidRDefault="00900CB8" w:rsidP="00751395">
      <w:r>
        <w:separator/>
      </w:r>
    </w:p>
    <w:p w14:paraId="24115C9D" w14:textId="77777777" w:rsidR="00900CB8" w:rsidRDefault="00900CB8"/>
    <w:p w14:paraId="491AB832" w14:textId="77777777" w:rsidR="00900CB8" w:rsidRDefault="00900CB8" w:rsidP="000A6772"/>
  </w:endnote>
  <w:endnote w:type="continuationSeparator" w:id="0">
    <w:p w14:paraId="5C569EED" w14:textId="77777777" w:rsidR="00900CB8" w:rsidRDefault="00900CB8" w:rsidP="00751395">
      <w:r>
        <w:continuationSeparator/>
      </w:r>
    </w:p>
    <w:p w14:paraId="021BC404" w14:textId="77777777" w:rsidR="00900CB8" w:rsidRDefault="00900CB8"/>
    <w:p w14:paraId="7E3B7FBA" w14:textId="77777777" w:rsidR="00900CB8" w:rsidRDefault="00900CB8" w:rsidP="000A6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325EB1C2-47F7-4855-9551-CA628E59DB0E}"/>
    <w:embedBold r:id="rId2" w:fontKey="{BEA9FF91-9501-4DEE-86ED-F6E68CD28CA1}"/>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2FF5FF96-C8DB-4770-8545-C5B25FB6516E}"/>
    <w:embedBold r:id="rId4" w:fontKey="{78C31105-1BD9-4035-8D73-FDF79F20BB09}"/>
    <w:embedItalic r:id="rId5" w:fontKey="{AEC3D42F-D387-4678-915B-EC94B50F24A2}"/>
    <w:embedBoldItalic r:id="rId6" w:fontKey="{229B91C4-0D7A-4D05-8FCD-2CA9B492C5EA}"/>
  </w:font>
  <w:font w:name="Cambria">
    <w:panose1 w:val="02040503050406030204"/>
    <w:charset w:val="00"/>
    <w:family w:val="roman"/>
    <w:pitch w:val="variable"/>
    <w:sig w:usb0="E00006FF" w:usb1="420024FF" w:usb2="02000000" w:usb3="00000000" w:csb0="0000019F" w:csb1="00000000"/>
    <w:embedRegular r:id="rId7" w:fontKey="{24DEE2C6-DE08-4B62-8ABF-F77CDE757257}"/>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77593F83-2CBC-4AD8-8B9F-8E25525323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3B3DB" w14:textId="77777777" w:rsidR="00B30C15" w:rsidRPr="00123FAD" w:rsidRDefault="00B30C15" w:rsidP="00B30C15">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10F267C6"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09D45A2D" w14:textId="77777777" w:rsidR="00B30C15" w:rsidRPr="00123FAD" w:rsidRDefault="00B30C15" w:rsidP="00B30C15">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302EF82B" w14:textId="77777777" w:rsidR="00A47692" w:rsidRDefault="00B30C15" w:rsidP="00B30C15">
    <w:pPr>
      <w:rPr>
        <w:rStyle w:val="Paginanummer"/>
      </w:rPr>
    </w:pPr>
    <w:r w:rsidRPr="00123FAD">
      <w:rPr>
        <w:rFonts w:asciiTheme="majorHAnsi" w:hAnsiTheme="majorHAnsi" w:cstheme="majorHAnsi"/>
        <w:b/>
        <w:color w:val="17365D" w:themeColor="text2" w:themeShade="BF"/>
        <w:sz w:val="18"/>
        <w:szCs w:val="14"/>
        <w:lang w:val="nl-BE"/>
      </w:rPr>
      <w:t>www.odisee.be</w:t>
    </w:r>
  </w:p>
  <w:p w14:paraId="5CFAA53E" w14:textId="77777777" w:rsidR="00A47692" w:rsidRPr="00C93A6C" w:rsidRDefault="00A47692" w:rsidP="00C93A6C">
    <w:pPr>
      <w:jc w:val="right"/>
      <w:rPr>
        <w:sz w:val="16"/>
        <w:szCs w:val="16"/>
      </w:rPr>
    </w:pPr>
    <w:r w:rsidRPr="00023621">
      <w:rPr>
        <w:rStyle w:val="Paginanummer"/>
      </w:rPr>
      <w:fldChar w:fldCharType="begin"/>
    </w:r>
    <w:r w:rsidRPr="00023621">
      <w:rPr>
        <w:rStyle w:val="Paginanummer"/>
      </w:rPr>
      <w:instrText xml:space="preserve"> PAGE </w:instrText>
    </w:r>
    <w:r w:rsidRPr="00023621">
      <w:rPr>
        <w:rStyle w:val="Paginanummer"/>
      </w:rPr>
      <w:fldChar w:fldCharType="separate"/>
    </w:r>
    <w:r w:rsidR="002F0D47">
      <w:rPr>
        <w:rStyle w:val="Paginanummer"/>
        <w:noProof/>
      </w:rPr>
      <w:t>4</w:t>
    </w:r>
    <w:r w:rsidRPr="00023621">
      <w:rPr>
        <w:rStyle w:val="Paginanummer"/>
      </w:rPr>
      <w:fldChar w:fldCharType="end"/>
    </w:r>
    <w:r>
      <w:rPr>
        <w:rStyle w:val="Paginanummer"/>
      </w:rPr>
      <w:t xml:space="preserve"> /</w:t>
    </w:r>
    <w:r w:rsidRPr="00023621">
      <w:rPr>
        <w:rStyle w:val="Paginanummer"/>
      </w:rPr>
      <w:t xml:space="preserve"> </w:t>
    </w:r>
    <w:r w:rsidRPr="00023621">
      <w:rPr>
        <w:rStyle w:val="Paginanummer"/>
      </w:rPr>
      <w:fldChar w:fldCharType="begin"/>
    </w:r>
    <w:r w:rsidRPr="00023621">
      <w:rPr>
        <w:rStyle w:val="Paginanummer"/>
      </w:rPr>
      <w:instrText xml:space="preserve"> NUMPAGES </w:instrText>
    </w:r>
    <w:r w:rsidRPr="00023621">
      <w:rPr>
        <w:rStyle w:val="Paginanummer"/>
      </w:rPr>
      <w:fldChar w:fldCharType="separate"/>
    </w:r>
    <w:r w:rsidR="002F0D47">
      <w:rPr>
        <w:rStyle w:val="Paginanummer"/>
        <w:noProof/>
      </w:rPr>
      <w:t>4</w:t>
    </w:r>
    <w:r w:rsidRPr="00023621">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5275" w14:textId="77777777" w:rsidR="00A47692" w:rsidRPr="00123FAD" w:rsidRDefault="00A47692" w:rsidP="00123FAD">
    <w:pPr>
      <w:spacing w:line="240" w:lineRule="auto"/>
      <w:rPr>
        <w:rFonts w:asciiTheme="majorHAnsi" w:hAnsiTheme="majorHAnsi" w:cstheme="majorHAnsi"/>
        <w:color w:val="17365D" w:themeColor="text2" w:themeShade="BF"/>
        <w:sz w:val="24"/>
        <w:szCs w:val="21"/>
        <w:lang w:val="nl-BE"/>
      </w:rPr>
    </w:pPr>
    <w:r w:rsidRPr="00123FAD">
      <w:rPr>
        <w:rFonts w:asciiTheme="majorHAnsi" w:hAnsiTheme="majorHAnsi" w:cstheme="majorHAnsi"/>
        <w:b/>
        <w:color w:val="17365D" w:themeColor="text2" w:themeShade="BF"/>
        <w:sz w:val="22"/>
        <w:szCs w:val="19"/>
        <w:lang w:val="nl-BE"/>
      </w:rPr>
      <w:t>Odisee</w:t>
    </w:r>
    <w:r w:rsidRPr="00123FAD">
      <w:rPr>
        <w:rFonts w:asciiTheme="majorHAnsi" w:hAnsiTheme="majorHAnsi" w:cstheme="majorHAnsi"/>
        <w:color w:val="17365D" w:themeColor="text2" w:themeShade="BF"/>
        <w:sz w:val="22"/>
        <w:szCs w:val="19"/>
        <w:lang w:val="nl-BE"/>
      </w:rPr>
      <w:t xml:space="preserve"> vzw</w:t>
    </w:r>
    <w:r>
      <w:rPr>
        <w:rFonts w:asciiTheme="majorHAnsi" w:hAnsiTheme="majorHAnsi" w:cstheme="majorHAnsi"/>
        <w:color w:val="17365D" w:themeColor="text2" w:themeShade="BF"/>
        <w:sz w:val="24"/>
        <w:szCs w:val="21"/>
        <w:lang w:val="nl-BE"/>
      </w:rPr>
      <w:t>,</w:t>
    </w:r>
    <w:r>
      <w:rPr>
        <w:rFonts w:asciiTheme="majorHAnsi" w:hAnsiTheme="majorHAnsi" w:cstheme="majorHAnsi"/>
        <w:color w:val="17365D" w:themeColor="text2" w:themeShade="BF"/>
        <w:sz w:val="18"/>
        <w:szCs w:val="14"/>
        <w:lang w:val="nl-BE"/>
      </w:rPr>
      <w:t xml:space="preserve"> 408.429.584, RPR Brussel</w:t>
    </w:r>
  </w:p>
  <w:p w14:paraId="71DA55B2"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Warmoesberg 26, 1000 Brussel</w:t>
    </w:r>
  </w:p>
  <w:p w14:paraId="788BD34C" w14:textId="77777777" w:rsidR="00A47692" w:rsidRPr="00123FAD" w:rsidRDefault="00A47692" w:rsidP="00123FAD">
    <w:pPr>
      <w:spacing w:line="240" w:lineRule="auto"/>
      <w:rPr>
        <w:rFonts w:asciiTheme="majorHAnsi" w:hAnsiTheme="majorHAnsi" w:cstheme="majorHAnsi"/>
        <w:color w:val="17365D" w:themeColor="text2" w:themeShade="BF"/>
        <w:sz w:val="18"/>
        <w:szCs w:val="14"/>
        <w:lang w:val="nl-BE"/>
      </w:rPr>
    </w:pPr>
    <w:r w:rsidRPr="00123FAD">
      <w:rPr>
        <w:rFonts w:asciiTheme="majorHAnsi" w:hAnsiTheme="majorHAnsi" w:cstheme="majorHAnsi"/>
        <w:color w:val="17365D" w:themeColor="text2" w:themeShade="BF"/>
        <w:sz w:val="18"/>
        <w:szCs w:val="14"/>
        <w:lang w:val="nl-BE"/>
      </w:rPr>
      <w:t>T +32 (0)2-210 12 11</w:t>
    </w:r>
  </w:p>
  <w:p w14:paraId="20405FA8" w14:textId="77777777" w:rsidR="00A47692" w:rsidRPr="00123FAD" w:rsidRDefault="00A47692" w:rsidP="00123FAD">
    <w:pPr>
      <w:spacing w:line="240" w:lineRule="auto"/>
      <w:rPr>
        <w:rFonts w:asciiTheme="majorHAnsi" w:hAnsiTheme="majorHAnsi" w:cstheme="majorHAnsi"/>
        <w:b/>
        <w:color w:val="17365D" w:themeColor="text2" w:themeShade="BF"/>
        <w:sz w:val="18"/>
        <w:szCs w:val="14"/>
        <w:lang w:val="nl-BE"/>
      </w:rPr>
    </w:pPr>
    <w:r w:rsidRPr="00123FAD">
      <w:rPr>
        <w:rFonts w:asciiTheme="majorHAnsi" w:hAnsiTheme="majorHAnsi" w:cstheme="majorHAnsi"/>
        <w:b/>
        <w:color w:val="17365D" w:themeColor="text2" w:themeShade="BF"/>
        <w:sz w:val="18"/>
        <w:szCs w:val="14"/>
        <w:lang w:val="nl-BE"/>
      </w:rPr>
      <w:t>www.odisee.be</w:t>
    </w:r>
  </w:p>
  <w:p w14:paraId="5C5AB195" w14:textId="77777777" w:rsidR="00A47692" w:rsidRPr="000A6772" w:rsidRDefault="00A47692" w:rsidP="00ED1166">
    <w:pPr>
      <w:jc w:val="right"/>
      <w:rPr>
        <w:szCs w:val="21"/>
      </w:rPr>
    </w:pPr>
    <w:r w:rsidRPr="000A6772">
      <w:rPr>
        <w:rStyle w:val="Paginanummer"/>
        <w:szCs w:val="21"/>
      </w:rPr>
      <w:fldChar w:fldCharType="begin"/>
    </w:r>
    <w:r w:rsidRPr="000A6772">
      <w:rPr>
        <w:rStyle w:val="Paginanummer"/>
        <w:szCs w:val="21"/>
      </w:rPr>
      <w:instrText xml:space="preserve"> PAGE </w:instrText>
    </w:r>
    <w:r w:rsidRPr="000A6772">
      <w:rPr>
        <w:rStyle w:val="Paginanummer"/>
        <w:szCs w:val="21"/>
      </w:rPr>
      <w:fldChar w:fldCharType="separate"/>
    </w:r>
    <w:r w:rsidR="00F679DC">
      <w:rPr>
        <w:rStyle w:val="Paginanummer"/>
        <w:noProof/>
        <w:szCs w:val="21"/>
      </w:rPr>
      <w:t>1</w:t>
    </w:r>
    <w:r w:rsidRPr="000A6772">
      <w:rPr>
        <w:rStyle w:val="Paginanummer"/>
        <w:szCs w:val="21"/>
      </w:rPr>
      <w:fldChar w:fldCharType="end"/>
    </w:r>
    <w:r w:rsidRPr="000A6772">
      <w:rPr>
        <w:rStyle w:val="Paginanummer"/>
        <w:szCs w:val="21"/>
      </w:rPr>
      <w:t xml:space="preserve"> / </w:t>
    </w:r>
    <w:r w:rsidRPr="000A6772">
      <w:rPr>
        <w:rStyle w:val="Paginanummer"/>
        <w:szCs w:val="21"/>
      </w:rPr>
      <w:fldChar w:fldCharType="begin"/>
    </w:r>
    <w:r w:rsidRPr="000A6772">
      <w:rPr>
        <w:rStyle w:val="Paginanummer"/>
        <w:szCs w:val="21"/>
      </w:rPr>
      <w:instrText xml:space="preserve"> NUMPAGES </w:instrText>
    </w:r>
    <w:r w:rsidRPr="000A6772">
      <w:rPr>
        <w:rStyle w:val="Paginanummer"/>
        <w:szCs w:val="21"/>
      </w:rPr>
      <w:fldChar w:fldCharType="separate"/>
    </w:r>
    <w:r w:rsidR="00F679DC">
      <w:rPr>
        <w:rStyle w:val="Paginanummer"/>
        <w:noProof/>
        <w:szCs w:val="21"/>
      </w:rPr>
      <w:t>4</w:t>
    </w:r>
    <w:r w:rsidRPr="000A6772">
      <w:rPr>
        <w:rStyle w:val="Paginanummer"/>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FAF5D" w14:textId="77777777" w:rsidR="00900CB8" w:rsidRDefault="00900CB8" w:rsidP="00751395">
      <w:r>
        <w:separator/>
      </w:r>
    </w:p>
    <w:p w14:paraId="54673B6E" w14:textId="77777777" w:rsidR="00900CB8" w:rsidRDefault="00900CB8"/>
    <w:p w14:paraId="175FD117" w14:textId="77777777" w:rsidR="00900CB8" w:rsidRDefault="00900CB8" w:rsidP="000A6772"/>
  </w:footnote>
  <w:footnote w:type="continuationSeparator" w:id="0">
    <w:p w14:paraId="5F6040E6" w14:textId="77777777" w:rsidR="00900CB8" w:rsidRDefault="00900CB8" w:rsidP="00751395">
      <w:r>
        <w:continuationSeparator/>
      </w:r>
    </w:p>
    <w:p w14:paraId="0AA69CDC" w14:textId="77777777" w:rsidR="00900CB8" w:rsidRDefault="00900CB8"/>
    <w:p w14:paraId="34DC6D94" w14:textId="77777777" w:rsidR="00900CB8" w:rsidRDefault="00900CB8" w:rsidP="000A67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FEF8" w14:textId="77777777" w:rsidR="00A47692" w:rsidRDefault="00A47692" w:rsidP="00306CDD">
    <w:pPr>
      <w:tabs>
        <w:tab w:val="center" w:pos="4730"/>
        <w:tab w:val="right" w:pos="9461"/>
      </w:tabs>
    </w:pPr>
    <w:r>
      <w:t>[Type text]</w:t>
    </w:r>
    <w:r>
      <w:tab/>
      <w:t>[Type text]</w:t>
    </w:r>
    <w:r>
      <w:tab/>
      <w:t>[Type text]</w:t>
    </w:r>
  </w:p>
  <w:p w14:paraId="1A965116" w14:textId="77777777" w:rsidR="00A47692" w:rsidRDefault="00A476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C6F4" w14:textId="77777777" w:rsidR="00A47692" w:rsidRDefault="00A47692">
    <w:r>
      <w:rPr>
        <w:noProof/>
        <w:lang w:val="nl-BE" w:eastAsia="nl-BE"/>
      </w:rPr>
      <w:drawing>
        <wp:inline distT="0" distB="0" distL="0" distR="0" wp14:anchorId="2F7F0BBC" wp14:editId="37F1F3FA">
          <wp:extent cx="360000" cy="360000"/>
          <wp:effectExtent l="19050" t="0" r="19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4B1F511A" w14:textId="77777777" w:rsidR="00A47692" w:rsidRDefault="00A47692"/>
  <w:p w14:paraId="65F9C3DC" w14:textId="77777777" w:rsidR="00A47692" w:rsidRDefault="00A47692"/>
  <w:p w14:paraId="5023141B" w14:textId="77777777" w:rsidR="00A47692" w:rsidRDefault="00A47692"/>
  <w:p w14:paraId="1F3B1409" w14:textId="77777777" w:rsidR="00A47692" w:rsidRDefault="00A47692"/>
  <w:p w14:paraId="562C75D1" w14:textId="77777777" w:rsidR="00A47692" w:rsidRDefault="00A47692"/>
  <w:p w14:paraId="664355AD" w14:textId="77777777" w:rsidR="00A47692" w:rsidRDefault="00A4769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D3EB" w14:textId="77777777" w:rsidR="00A47692" w:rsidRDefault="001C7225">
    <w:pPr>
      <w:pStyle w:val="Koptekst"/>
    </w:pPr>
    <w:r>
      <w:rPr>
        <w:noProof/>
        <w:szCs w:val="21"/>
        <w:lang w:val="nl-BE" w:eastAsia="nl-BE"/>
      </w:rPr>
      <mc:AlternateContent>
        <mc:Choice Requires="wps">
          <w:drawing>
            <wp:anchor distT="0" distB="0" distL="114300" distR="114300" simplePos="0" relativeHeight="251659264" behindDoc="0" locked="0" layoutInCell="1" allowOverlap="1" wp14:anchorId="5E3CC1A1" wp14:editId="068C8ED2">
              <wp:simplePos x="0" y="0"/>
              <wp:positionH relativeFrom="column">
                <wp:posOffset>2068830</wp:posOffset>
              </wp:positionH>
              <wp:positionV relativeFrom="paragraph">
                <wp:posOffset>222885</wp:posOffset>
              </wp:positionV>
              <wp:extent cx="4021455" cy="1089660"/>
              <wp:effectExtent l="1905" t="3810" r="0" b="190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1089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5551A" w14:textId="1FF75102" w:rsidR="005E3D5D" w:rsidRPr="005E3D5D" w:rsidRDefault="001C7225" w:rsidP="001C7225">
                          <w:pPr>
                            <w:pStyle w:val="Koptekst"/>
                            <w:ind w:left="-993" w:right="5"/>
                            <w:jc w:val="right"/>
                            <w:rPr>
                              <w:b/>
                              <w:bCs/>
                              <w:color w:val="777777"/>
                              <w:sz w:val="14"/>
                              <w:lang w:val="nl-NL"/>
                            </w:rPr>
                          </w:pPr>
                          <w:r w:rsidRPr="005E3D5D">
                            <w:rPr>
                              <w:b/>
                              <w:bCs/>
                              <w:color w:val="777777"/>
                              <w:sz w:val="18"/>
                              <w:szCs w:val="32"/>
                              <w:lang w:val="nl-NL"/>
                            </w:rPr>
                            <w:t>Campus Aalst</w:t>
                          </w:r>
                          <w:r w:rsidRPr="005E3D5D">
                            <w:rPr>
                              <w:b/>
                              <w:bCs/>
                              <w:color w:val="777777"/>
                              <w:sz w:val="14"/>
                              <w:lang w:val="nl-NL"/>
                            </w:rPr>
                            <w:t xml:space="preserve"> </w:t>
                          </w:r>
                        </w:p>
                        <w:p w14:paraId="2CFE26C8" w14:textId="77777777" w:rsidR="005E3D5D" w:rsidRDefault="001C7225" w:rsidP="001C7225">
                          <w:pPr>
                            <w:pStyle w:val="Koptekst"/>
                            <w:ind w:left="-993" w:right="5"/>
                            <w:jc w:val="right"/>
                            <w:rPr>
                              <w:color w:val="777777"/>
                              <w:sz w:val="14"/>
                              <w:lang w:val="nl-NL"/>
                            </w:rPr>
                          </w:pPr>
                          <w:proofErr w:type="spellStart"/>
                          <w:r w:rsidRPr="009C1EF6">
                            <w:rPr>
                              <w:color w:val="777777"/>
                              <w:sz w:val="14"/>
                              <w:lang w:val="nl-NL"/>
                            </w:rPr>
                            <w:t>Kwalestraat</w:t>
                          </w:r>
                          <w:proofErr w:type="spellEnd"/>
                          <w:r w:rsidRPr="009C1EF6">
                            <w:rPr>
                              <w:color w:val="777777"/>
                              <w:sz w:val="14"/>
                              <w:lang w:val="nl-NL"/>
                            </w:rPr>
                            <w:t xml:space="preserve"> 154</w:t>
                          </w:r>
                        </w:p>
                        <w:p w14:paraId="0D1F6082" w14:textId="20851833" w:rsidR="001C7225" w:rsidRPr="009C1EF6" w:rsidRDefault="001C7225" w:rsidP="001C7225">
                          <w:pPr>
                            <w:pStyle w:val="Koptekst"/>
                            <w:ind w:left="-993" w:right="5"/>
                            <w:jc w:val="right"/>
                            <w:rPr>
                              <w:color w:val="777777"/>
                              <w:sz w:val="14"/>
                              <w:lang w:val="nl-NL"/>
                            </w:rPr>
                          </w:pPr>
                          <w:r w:rsidRPr="009C1EF6">
                            <w:rPr>
                              <w:color w:val="777777"/>
                              <w:sz w:val="14"/>
                              <w:lang w:val="nl-NL"/>
                            </w:rPr>
                            <w:t>9320 Aalst - Nieuwerkerken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E3CC1A1" id="_x0000_t202" coordsize="21600,21600" o:spt="202" path="m,l,21600r21600,l21600,xe">
              <v:stroke joinstyle="miter"/>
              <v:path gradientshapeok="t" o:connecttype="rect"/>
            </v:shapetype>
            <v:shape id="Tekstvak 2" o:spid="_x0000_s1026" type="#_x0000_t202" style="position:absolute;margin-left:162.9pt;margin-top:17.55pt;width:316.65pt;height:85.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" stroked="f">
              <v:textbox style="mso-fit-shape-to-text:t">
                <w:txbxContent>
                  <w:p w14:paraId="1C15551A" w14:textId="1FF75102" w:rsidR="005E3D5D" w:rsidRPr="005E3D5D" w:rsidRDefault="001C7225" w:rsidP="001C7225">
                    <w:pPr>
                      <w:pStyle w:val="Koptekst"/>
                      <w:ind w:left="-993" w:right="5"/>
                      <w:jc w:val="right"/>
                      <w:rPr>
                        <w:b/>
                        <w:bCs/>
                        <w:color w:val="777777"/>
                        <w:sz w:val="14"/>
                        <w:lang w:val="nl-NL"/>
                      </w:rPr>
                    </w:pPr>
                    <w:r w:rsidRPr="005E3D5D">
                      <w:rPr>
                        <w:b/>
                        <w:bCs/>
                        <w:color w:val="777777"/>
                        <w:sz w:val="18"/>
                        <w:szCs w:val="32"/>
                        <w:lang w:val="nl-NL"/>
                      </w:rPr>
                      <w:t>Campus Aalst</w:t>
                    </w:r>
                    <w:r w:rsidRPr="005E3D5D">
                      <w:rPr>
                        <w:b/>
                        <w:bCs/>
                        <w:color w:val="777777"/>
                        <w:sz w:val="14"/>
                        <w:lang w:val="nl-NL"/>
                      </w:rPr>
                      <w:t xml:space="preserve"> </w:t>
                    </w:r>
                  </w:p>
                  <w:p w14:paraId="2CFE26C8" w14:textId="77777777" w:rsidR="005E3D5D" w:rsidRDefault="001C7225" w:rsidP="001C7225">
                    <w:pPr>
                      <w:pStyle w:val="Koptekst"/>
                      <w:ind w:left="-993" w:right="5"/>
                      <w:jc w:val="right"/>
                      <w:rPr>
                        <w:color w:val="777777"/>
                        <w:sz w:val="14"/>
                        <w:lang w:val="nl-NL"/>
                      </w:rPr>
                    </w:pPr>
                    <w:proofErr w:type="spellStart"/>
                    <w:r w:rsidRPr="009C1EF6">
                      <w:rPr>
                        <w:color w:val="777777"/>
                        <w:sz w:val="14"/>
                        <w:lang w:val="nl-NL"/>
                      </w:rPr>
                      <w:t>Kwalestraat</w:t>
                    </w:r>
                    <w:proofErr w:type="spellEnd"/>
                    <w:r w:rsidRPr="009C1EF6">
                      <w:rPr>
                        <w:color w:val="777777"/>
                        <w:sz w:val="14"/>
                        <w:lang w:val="nl-NL"/>
                      </w:rPr>
                      <w:t xml:space="preserve"> 154</w:t>
                    </w:r>
                  </w:p>
                  <w:p w14:paraId="0D1F6082" w14:textId="20851833" w:rsidR="001C7225" w:rsidRPr="009C1EF6" w:rsidRDefault="001C7225" w:rsidP="001C7225">
                    <w:pPr>
                      <w:pStyle w:val="Koptekst"/>
                      <w:ind w:left="-993" w:right="5"/>
                      <w:jc w:val="right"/>
                      <w:rPr>
                        <w:color w:val="777777"/>
                        <w:sz w:val="14"/>
                        <w:lang w:val="nl-NL"/>
                      </w:rPr>
                    </w:pPr>
                    <w:r w:rsidRPr="009C1EF6">
                      <w:rPr>
                        <w:color w:val="777777"/>
                        <w:sz w:val="14"/>
                        <w:lang w:val="nl-NL"/>
                      </w:rPr>
                      <w:t>9320 Aalst - Nieuwerkerken</w:t>
                    </w:r>
                  </w:p>
                </w:txbxContent>
              </v:textbox>
            </v:shape>
          </w:pict>
        </mc:Fallback>
      </mc:AlternateContent>
    </w:r>
    <w:r w:rsidR="00A47692">
      <w:rPr>
        <w:noProof/>
        <w:szCs w:val="21"/>
        <w:lang w:val="nl-BE" w:eastAsia="nl-BE"/>
      </w:rPr>
      <w:drawing>
        <wp:anchor distT="0" distB="0" distL="114300" distR="114300" simplePos="0" relativeHeight="251658240" behindDoc="0" locked="0" layoutInCell="1" allowOverlap="1" wp14:anchorId="10AE882F" wp14:editId="23D97E33">
          <wp:simplePos x="0" y="0"/>
          <wp:positionH relativeFrom="column">
            <wp:posOffset>-700405</wp:posOffset>
          </wp:positionH>
          <wp:positionV relativeFrom="paragraph">
            <wp:posOffset>68580</wp:posOffset>
          </wp:positionV>
          <wp:extent cx="1858010" cy="967740"/>
          <wp:effectExtent l="0" t="0" r="8890" b="3810"/>
          <wp:wrapThrough wrapText="bothSides">
            <wp:wrapPolygon edited="0">
              <wp:start x="0" y="0"/>
              <wp:lineTo x="0" y="21260"/>
              <wp:lineTo x="21482" y="21260"/>
              <wp:lineTo x="21482"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isee_2019_nachtblauw_rgb.jpg"/>
                  <pic:cNvPicPr/>
                </pic:nvPicPr>
                <pic:blipFill>
                  <a:blip r:embed="rId1">
                    <a:extLst>
                      <a:ext uri="{28A0092B-C50C-407E-A947-70E740481C1C}">
                        <a14:useLocalDpi xmlns:a14="http://schemas.microsoft.com/office/drawing/2010/main" val="0"/>
                      </a:ext>
                    </a:extLst>
                  </a:blip>
                  <a:stretch>
                    <a:fillRect/>
                  </a:stretch>
                </pic:blipFill>
                <pic:spPr>
                  <a:xfrm>
                    <a:off x="0" y="0"/>
                    <a:ext cx="1858010" cy="96774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1294" w14:textId="77777777" w:rsidR="00A47692" w:rsidRPr="004A7949" w:rsidRDefault="004A7949" w:rsidP="004A7949">
    <w:pPr>
      <w:pStyle w:val="Koptekst"/>
    </w:pPr>
    <w:r>
      <w:rPr>
        <w:noProof/>
        <w:lang w:val="nl-BE" w:eastAsia="nl-BE"/>
      </w:rPr>
      <w:drawing>
        <wp:anchor distT="0" distB="0" distL="114300" distR="114300" simplePos="0" relativeHeight="251661312" behindDoc="1" locked="0" layoutInCell="1" allowOverlap="1" wp14:anchorId="1F9040D2" wp14:editId="7C137DE5">
          <wp:simplePos x="0" y="0"/>
          <wp:positionH relativeFrom="margin">
            <wp:posOffset>5648325</wp:posOffset>
          </wp:positionH>
          <wp:positionV relativeFrom="paragraph">
            <wp:posOffset>371475</wp:posOffset>
          </wp:positionV>
          <wp:extent cx="504000" cy="5040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isee_Patroon_sRGB.ai (00000002).jpg"/>
                  <pic:cNvPicPr/>
                </pic:nvPicPr>
                <pic:blipFill>
                  <a:blip r:embed="rId1">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404CE"/>
    <w:multiLevelType w:val="hybridMultilevel"/>
    <w:tmpl w:val="2494BBB4"/>
    <w:lvl w:ilvl="0" w:tplc="646AA40A">
      <w:start w:val="1"/>
      <w:numFmt w:val="bullet"/>
      <w:lvlText w:val="o"/>
      <w:lvlJc w:val="left"/>
      <w:pPr>
        <w:ind w:left="1080" w:hanging="360"/>
      </w:pPr>
      <w:rPr>
        <w:rFonts w:ascii="&quot;Courier New&quot;" w:hAnsi="&quot;Courier New&quot;" w:hint="default"/>
      </w:rPr>
    </w:lvl>
    <w:lvl w:ilvl="1" w:tplc="899E1ABA">
      <w:start w:val="1"/>
      <w:numFmt w:val="bullet"/>
      <w:lvlText w:val="o"/>
      <w:lvlJc w:val="left"/>
      <w:pPr>
        <w:ind w:left="1800" w:hanging="360"/>
      </w:pPr>
      <w:rPr>
        <w:rFonts w:ascii="Courier New" w:hAnsi="Courier New" w:hint="default"/>
      </w:rPr>
    </w:lvl>
    <w:lvl w:ilvl="2" w:tplc="AA8AF6DA">
      <w:start w:val="1"/>
      <w:numFmt w:val="bullet"/>
      <w:lvlText w:val=""/>
      <w:lvlJc w:val="left"/>
      <w:pPr>
        <w:ind w:left="2520" w:hanging="360"/>
      </w:pPr>
      <w:rPr>
        <w:rFonts w:ascii="Wingdings" w:hAnsi="Wingdings" w:hint="default"/>
      </w:rPr>
    </w:lvl>
    <w:lvl w:ilvl="3" w:tplc="A392C5EC">
      <w:start w:val="1"/>
      <w:numFmt w:val="bullet"/>
      <w:lvlText w:val=""/>
      <w:lvlJc w:val="left"/>
      <w:pPr>
        <w:ind w:left="3240" w:hanging="360"/>
      </w:pPr>
      <w:rPr>
        <w:rFonts w:ascii="Symbol" w:hAnsi="Symbol" w:hint="default"/>
      </w:rPr>
    </w:lvl>
    <w:lvl w:ilvl="4" w:tplc="7C8C9772">
      <w:start w:val="1"/>
      <w:numFmt w:val="bullet"/>
      <w:lvlText w:val="o"/>
      <w:lvlJc w:val="left"/>
      <w:pPr>
        <w:ind w:left="3960" w:hanging="360"/>
      </w:pPr>
      <w:rPr>
        <w:rFonts w:ascii="Courier New" w:hAnsi="Courier New" w:hint="default"/>
      </w:rPr>
    </w:lvl>
    <w:lvl w:ilvl="5" w:tplc="6F9E6F50">
      <w:start w:val="1"/>
      <w:numFmt w:val="bullet"/>
      <w:lvlText w:val=""/>
      <w:lvlJc w:val="left"/>
      <w:pPr>
        <w:ind w:left="4680" w:hanging="360"/>
      </w:pPr>
      <w:rPr>
        <w:rFonts w:ascii="Wingdings" w:hAnsi="Wingdings" w:hint="default"/>
      </w:rPr>
    </w:lvl>
    <w:lvl w:ilvl="6" w:tplc="D85E29F2">
      <w:start w:val="1"/>
      <w:numFmt w:val="bullet"/>
      <w:lvlText w:val=""/>
      <w:lvlJc w:val="left"/>
      <w:pPr>
        <w:ind w:left="5400" w:hanging="360"/>
      </w:pPr>
      <w:rPr>
        <w:rFonts w:ascii="Symbol" w:hAnsi="Symbol" w:hint="default"/>
      </w:rPr>
    </w:lvl>
    <w:lvl w:ilvl="7" w:tplc="ADD4388C">
      <w:start w:val="1"/>
      <w:numFmt w:val="bullet"/>
      <w:lvlText w:val="o"/>
      <w:lvlJc w:val="left"/>
      <w:pPr>
        <w:ind w:left="6120" w:hanging="360"/>
      </w:pPr>
      <w:rPr>
        <w:rFonts w:ascii="Courier New" w:hAnsi="Courier New" w:hint="default"/>
      </w:rPr>
    </w:lvl>
    <w:lvl w:ilvl="8" w:tplc="C37AC89E">
      <w:start w:val="1"/>
      <w:numFmt w:val="bullet"/>
      <w:lvlText w:val=""/>
      <w:lvlJc w:val="left"/>
      <w:pPr>
        <w:ind w:left="6840" w:hanging="360"/>
      </w:pPr>
      <w:rPr>
        <w:rFonts w:ascii="Wingdings" w:hAnsi="Wingdings" w:hint="default"/>
      </w:rPr>
    </w:lvl>
  </w:abstractNum>
  <w:abstractNum w:abstractNumId="1" w15:restartNumberingAfterBreak="0">
    <w:nsid w:val="08F257E8"/>
    <w:multiLevelType w:val="hybridMultilevel"/>
    <w:tmpl w:val="69E867B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1847DC"/>
    <w:multiLevelType w:val="hybridMultilevel"/>
    <w:tmpl w:val="058E95B2"/>
    <w:lvl w:ilvl="0" w:tplc="38847ADC">
      <w:start w:val="1"/>
      <w:numFmt w:val="bullet"/>
      <w:lvlText w:val=""/>
      <w:lvlJc w:val="left"/>
      <w:pPr>
        <w:ind w:left="1080" w:hanging="360"/>
      </w:pPr>
      <w:rPr>
        <w:rFonts w:ascii="Symbol" w:hAnsi="Symbol" w:hint="default"/>
      </w:rPr>
    </w:lvl>
    <w:lvl w:ilvl="1" w:tplc="B60ECBCE">
      <w:start w:val="1"/>
      <w:numFmt w:val="bullet"/>
      <w:lvlText w:val="o"/>
      <w:lvlJc w:val="left"/>
      <w:pPr>
        <w:ind w:left="1800" w:hanging="360"/>
      </w:pPr>
      <w:rPr>
        <w:rFonts w:ascii="Courier New" w:hAnsi="Courier New" w:hint="default"/>
      </w:rPr>
    </w:lvl>
    <w:lvl w:ilvl="2" w:tplc="2A4C200E">
      <w:start w:val="1"/>
      <w:numFmt w:val="bullet"/>
      <w:lvlText w:val=""/>
      <w:lvlJc w:val="left"/>
      <w:pPr>
        <w:ind w:left="2520" w:hanging="360"/>
      </w:pPr>
      <w:rPr>
        <w:rFonts w:ascii="Wingdings" w:hAnsi="Wingdings" w:hint="default"/>
      </w:rPr>
    </w:lvl>
    <w:lvl w:ilvl="3" w:tplc="0610F744">
      <w:start w:val="1"/>
      <w:numFmt w:val="bullet"/>
      <w:lvlText w:val=""/>
      <w:lvlJc w:val="left"/>
      <w:pPr>
        <w:ind w:left="3240" w:hanging="360"/>
      </w:pPr>
      <w:rPr>
        <w:rFonts w:ascii="Symbol" w:hAnsi="Symbol" w:hint="default"/>
      </w:rPr>
    </w:lvl>
    <w:lvl w:ilvl="4" w:tplc="6EC60FEC">
      <w:start w:val="1"/>
      <w:numFmt w:val="bullet"/>
      <w:lvlText w:val="o"/>
      <w:lvlJc w:val="left"/>
      <w:pPr>
        <w:ind w:left="3960" w:hanging="360"/>
      </w:pPr>
      <w:rPr>
        <w:rFonts w:ascii="Courier New" w:hAnsi="Courier New" w:hint="default"/>
      </w:rPr>
    </w:lvl>
    <w:lvl w:ilvl="5" w:tplc="4558BEE2">
      <w:start w:val="1"/>
      <w:numFmt w:val="bullet"/>
      <w:lvlText w:val=""/>
      <w:lvlJc w:val="left"/>
      <w:pPr>
        <w:ind w:left="4680" w:hanging="360"/>
      </w:pPr>
      <w:rPr>
        <w:rFonts w:ascii="Wingdings" w:hAnsi="Wingdings" w:hint="default"/>
      </w:rPr>
    </w:lvl>
    <w:lvl w:ilvl="6" w:tplc="88326C02">
      <w:start w:val="1"/>
      <w:numFmt w:val="bullet"/>
      <w:lvlText w:val=""/>
      <w:lvlJc w:val="left"/>
      <w:pPr>
        <w:ind w:left="5400" w:hanging="360"/>
      </w:pPr>
      <w:rPr>
        <w:rFonts w:ascii="Symbol" w:hAnsi="Symbol" w:hint="default"/>
      </w:rPr>
    </w:lvl>
    <w:lvl w:ilvl="7" w:tplc="2AAED460">
      <w:start w:val="1"/>
      <w:numFmt w:val="bullet"/>
      <w:lvlText w:val="o"/>
      <w:lvlJc w:val="left"/>
      <w:pPr>
        <w:ind w:left="6120" w:hanging="360"/>
      </w:pPr>
      <w:rPr>
        <w:rFonts w:ascii="Courier New" w:hAnsi="Courier New" w:hint="default"/>
      </w:rPr>
    </w:lvl>
    <w:lvl w:ilvl="8" w:tplc="FB3E34A6">
      <w:start w:val="1"/>
      <w:numFmt w:val="bullet"/>
      <w:lvlText w:val=""/>
      <w:lvlJc w:val="left"/>
      <w:pPr>
        <w:ind w:left="6840" w:hanging="360"/>
      </w:pPr>
      <w:rPr>
        <w:rFonts w:ascii="Wingdings" w:hAnsi="Wingdings" w:hint="default"/>
      </w:rPr>
    </w:lvl>
  </w:abstractNum>
  <w:abstractNum w:abstractNumId="3" w15:restartNumberingAfterBreak="0">
    <w:nsid w:val="10D438DA"/>
    <w:multiLevelType w:val="hybridMultilevel"/>
    <w:tmpl w:val="B852B7D0"/>
    <w:lvl w:ilvl="0" w:tplc="4580C68E">
      <w:numFmt w:val="bullet"/>
      <w:lvlText w:val="-"/>
      <w:lvlJc w:val="left"/>
      <w:pPr>
        <w:ind w:left="720" w:hanging="360"/>
      </w:pPr>
      <w:rPr>
        <w:rFonts w:ascii="Corbel" w:eastAsia="MS Mincho" w:hAnsi="Corbe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3A44116"/>
    <w:multiLevelType w:val="hybridMultilevel"/>
    <w:tmpl w:val="63C4D74A"/>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5" w15:restartNumberingAfterBreak="0">
    <w:nsid w:val="13D03E49"/>
    <w:multiLevelType w:val="hybridMultilevel"/>
    <w:tmpl w:val="5B961EC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6A57B5B"/>
    <w:multiLevelType w:val="multilevel"/>
    <w:tmpl w:val="D98439C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BBE70E2"/>
    <w:multiLevelType w:val="hybridMultilevel"/>
    <w:tmpl w:val="7D12C0D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BFF44DB"/>
    <w:multiLevelType w:val="hybridMultilevel"/>
    <w:tmpl w:val="F8103DCA"/>
    <w:lvl w:ilvl="0" w:tplc="F8128E7E">
      <w:start w:val="1"/>
      <w:numFmt w:val="bullet"/>
      <w:lvlText w:val="-"/>
      <w:lvlJc w:val="left"/>
      <w:pPr>
        <w:ind w:left="720" w:hanging="360"/>
      </w:pPr>
      <w:rPr>
        <w:rFonts w:ascii="Calibri" w:eastAsia="MS Mincho"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C680710"/>
    <w:multiLevelType w:val="hybridMultilevel"/>
    <w:tmpl w:val="C106B6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C6672A"/>
    <w:multiLevelType w:val="hybridMultilevel"/>
    <w:tmpl w:val="2AA2E874"/>
    <w:lvl w:ilvl="0" w:tplc="6E38F4B2">
      <w:start w:val="1"/>
      <w:numFmt w:val="bullet"/>
      <w:lvlText w:val="o"/>
      <w:lvlJc w:val="left"/>
      <w:pPr>
        <w:ind w:left="1080" w:hanging="360"/>
      </w:pPr>
      <w:rPr>
        <w:rFonts w:ascii="&quot;Courier New&quot;" w:hAnsi="&quot;Courier New&quot;" w:hint="default"/>
      </w:rPr>
    </w:lvl>
    <w:lvl w:ilvl="1" w:tplc="EDF2F842">
      <w:start w:val="1"/>
      <w:numFmt w:val="bullet"/>
      <w:lvlText w:val="o"/>
      <w:lvlJc w:val="left"/>
      <w:pPr>
        <w:ind w:left="1800" w:hanging="360"/>
      </w:pPr>
      <w:rPr>
        <w:rFonts w:ascii="Courier New" w:hAnsi="Courier New" w:hint="default"/>
      </w:rPr>
    </w:lvl>
    <w:lvl w:ilvl="2" w:tplc="B79EA648">
      <w:start w:val="1"/>
      <w:numFmt w:val="bullet"/>
      <w:lvlText w:val=""/>
      <w:lvlJc w:val="left"/>
      <w:pPr>
        <w:ind w:left="2520" w:hanging="360"/>
      </w:pPr>
      <w:rPr>
        <w:rFonts w:ascii="Wingdings" w:hAnsi="Wingdings" w:hint="default"/>
      </w:rPr>
    </w:lvl>
    <w:lvl w:ilvl="3" w:tplc="C5F6EF44">
      <w:start w:val="1"/>
      <w:numFmt w:val="bullet"/>
      <w:lvlText w:val=""/>
      <w:lvlJc w:val="left"/>
      <w:pPr>
        <w:ind w:left="3240" w:hanging="360"/>
      </w:pPr>
      <w:rPr>
        <w:rFonts w:ascii="Symbol" w:hAnsi="Symbol" w:hint="default"/>
      </w:rPr>
    </w:lvl>
    <w:lvl w:ilvl="4" w:tplc="A1C0B9B2">
      <w:start w:val="1"/>
      <w:numFmt w:val="bullet"/>
      <w:lvlText w:val="o"/>
      <w:lvlJc w:val="left"/>
      <w:pPr>
        <w:ind w:left="3960" w:hanging="360"/>
      </w:pPr>
      <w:rPr>
        <w:rFonts w:ascii="Courier New" w:hAnsi="Courier New" w:hint="default"/>
      </w:rPr>
    </w:lvl>
    <w:lvl w:ilvl="5" w:tplc="9738C0F8">
      <w:start w:val="1"/>
      <w:numFmt w:val="bullet"/>
      <w:lvlText w:val=""/>
      <w:lvlJc w:val="left"/>
      <w:pPr>
        <w:ind w:left="4680" w:hanging="360"/>
      </w:pPr>
      <w:rPr>
        <w:rFonts w:ascii="Wingdings" w:hAnsi="Wingdings" w:hint="default"/>
      </w:rPr>
    </w:lvl>
    <w:lvl w:ilvl="6" w:tplc="9EDE45C0">
      <w:start w:val="1"/>
      <w:numFmt w:val="bullet"/>
      <w:lvlText w:val=""/>
      <w:lvlJc w:val="left"/>
      <w:pPr>
        <w:ind w:left="5400" w:hanging="360"/>
      </w:pPr>
      <w:rPr>
        <w:rFonts w:ascii="Symbol" w:hAnsi="Symbol" w:hint="default"/>
      </w:rPr>
    </w:lvl>
    <w:lvl w:ilvl="7" w:tplc="2DAA3F1E">
      <w:start w:val="1"/>
      <w:numFmt w:val="bullet"/>
      <w:lvlText w:val="o"/>
      <w:lvlJc w:val="left"/>
      <w:pPr>
        <w:ind w:left="6120" w:hanging="360"/>
      </w:pPr>
      <w:rPr>
        <w:rFonts w:ascii="Courier New" w:hAnsi="Courier New" w:hint="default"/>
      </w:rPr>
    </w:lvl>
    <w:lvl w:ilvl="8" w:tplc="B1D84100">
      <w:start w:val="1"/>
      <w:numFmt w:val="bullet"/>
      <w:lvlText w:val=""/>
      <w:lvlJc w:val="left"/>
      <w:pPr>
        <w:ind w:left="6840" w:hanging="360"/>
      </w:pPr>
      <w:rPr>
        <w:rFonts w:ascii="Wingdings" w:hAnsi="Wingdings" w:hint="default"/>
      </w:rPr>
    </w:lvl>
  </w:abstractNum>
  <w:abstractNum w:abstractNumId="11" w15:restartNumberingAfterBreak="0">
    <w:nsid w:val="294A2AA6"/>
    <w:multiLevelType w:val="hybridMultilevel"/>
    <w:tmpl w:val="AC8644E4"/>
    <w:lvl w:ilvl="0" w:tplc="08130001">
      <w:start w:val="1"/>
      <w:numFmt w:val="bullet"/>
      <w:lvlText w:val=""/>
      <w:lvlJc w:val="left"/>
      <w:pPr>
        <w:ind w:left="1287" w:hanging="360"/>
      </w:pPr>
      <w:rPr>
        <w:rFonts w:ascii="Symbol" w:hAnsi="Symbol" w:hint="default"/>
      </w:rPr>
    </w:lvl>
    <w:lvl w:ilvl="1" w:tplc="08130003" w:tentative="1">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2" w15:restartNumberingAfterBreak="0">
    <w:nsid w:val="2F731153"/>
    <w:multiLevelType w:val="hybridMultilevel"/>
    <w:tmpl w:val="89064F2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74620"/>
    <w:multiLevelType w:val="hybridMultilevel"/>
    <w:tmpl w:val="170A35F6"/>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CA2387"/>
    <w:multiLevelType w:val="hybridMultilevel"/>
    <w:tmpl w:val="4FFCDEF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FF621B4"/>
    <w:multiLevelType w:val="hybridMultilevel"/>
    <w:tmpl w:val="D60E89D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2482E86"/>
    <w:multiLevelType w:val="hybridMultilevel"/>
    <w:tmpl w:val="BEECE35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31438F3"/>
    <w:multiLevelType w:val="hybridMultilevel"/>
    <w:tmpl w:val="7AB4B2F0"/>
    <w:lvl w:ilvl="0" w:tplc="222EA320">
      <w:start w:val="1"/>
      <w:numFmt w:val="decimal"/>
      <w:lvlText w:val="%1."/>
      <w:lvlJc w:val="left"/>
      <w:pPr>
        <w:tabs>
          <w:tab w:val="num" w:pos="720"/>
        </w:tabs>
        <w:ind w:left="720" w:hanging="36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A4F7DE2"/>
    <w:multiLevelType w:val="multilevel"/>
    <w:tmpl w:val="4082080A"/>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A735A1E"/>
    <w:multiLevelType w:val="hybridMultilevel"/>
    <w:tmpl w:val="C646DF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B583D2F"/>
    <w:multiLevelType w:val="hybridMultilevel"/>
    <w:tmpl w:val="74789CB8"/>
    <w:lvl w:ilvl="0" w:tplc="13B8F6C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4BB92E35"/>
    <w:multiLevelType w:val="hybridMultilevel"/>
    <w:tmpl w:val="B20848A8"/>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2" w15:restartNumberingAfterBreak="0">
    <w:nsid w:val="53B10489"/>
    <w:multiLevelType w:val="hybridMultilevel"/>
    <w:tmpl w:val="A2AE5DBA"/>
    <w:lvl w:ilvl="0" w:tplc="784A3776">
      <w:start w:val="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AC91D4A"/>
    <w:multiLevelType w:val="hybridMultilevel"/>
    <w:tmpl w:val="46A8F62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5C37705B"/>
    <w:multiLevelType w:val="hybridMultilevel"/>
    <w:tmpl w:val="26B08488"/>
    <w:lvl w:ilvl="0" w:tplc="784A3776">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D4C6E60"/>
    <w:multiLevelType w:val="hybridMultilevel"/>
    <w:tmpl w:val="F3CC6068"/>
    <w:lvl w:ilvl="0" w:tplc="6E4855FE">
      <w:start w:val="1"/>
      <w:numFmt w:val="bullet"/>
      <w:lvlText w:val=""/>
      <w:lvlJc w:val="left"/>
      <w:pPr>
        <w:ind w:left="1494" w:hanging="360"/>
      </w:pPr>
      <w:rPr>
        <w:rFonts w:ascii="Wingdings" w:hAnsi="Wingdings" w:hint="default"/>
      </w:rPr>
    </w:lvl>
    <w:lvl w:ilvl="1" w:tplc="670E0D52">
      <w:start w:val="1"/>
      <w:numFmt w:val="bullet"/>
      <w:lvlText w:val="o"/>
      <w:lvlJc w:val="left"/>
      <w:pPr>
        <w:ind w:left="2214" w:hanging="360"/>
      </w:pPr>
      <w:rPr>
        <w:rFonts w:ascii="Courier New" w:hAnsi="Courier New" w:hint="default"/>
      </w:rPr>
    </w:lvl>
    <w:lvl w:ilvl="2" w:tplc="87E4E07E" w:tentative="1">
      <w:start w:val="1"/>
      <w:numFmt w:val="bullet"/>
      <w:lvlText w:val=""/>
      <w:lvlJc w:val="left"/>
      <w:pPr>
        <w:ind w:left="2934" w:hanging="360"/>
      </w:pPr>
      <w:rPr>
        <w:rFonts w:ascii="Wingdings" w:hAnsi="Wingdings" w:hint="default"/>
      </w:rPr>
    </w:lvl>
    <w:lvl w:ilvl="3" w:tplc="DF845BAC" w:tentative="1">
      <w:start w:val="1"/>
      <w:numFmt w:val="bullet"/>
      <w:lvlText w:val=""/>
      <w:lvlJc w:val="left"/>
      <w:pPr>
        <w:ind w:left="3654" w:hanging="360"/>
      </w:pPr>
      <w:rPr>
        <w:rFonts w:ascii="Symbol" w:hAnsi="Symbol" w:hint="default"/>
      </w:rPr>
    </w:lvl>
    <w:lvl w:ilvl="4" w:tplc="504849A6" w:tentative="1">
      <w:start w:val="1"/>
      <w:numFmt w:val="bullet"/>
      <w:lvlText w:val="o"/>
      <w:lvlJc w:val="left"/>
      <w:pPr>
        <w:ind w:left="4374" w:hanging="360"/>
      </w:pPr>
      <w:rPr>
        <w:rFonts w:ascii="Courier New" w:hAnsi="Courier New" w:hint="default"/>
      </w:rPr>
    </w:lvl>
    <w:lvl w:ilvl="5" w:tplc="CCE27A18" w:tentative="1">
      <w:start w:val="1"/>
      <w:numFmt w:val="bullet"/>
      <w:lvlText w:val=""/>
      <w:lvlJc w:val="left"/>
      <w:pPr>
        <w:ind w:left="5094" w:hanging="360"/>
      </w:pPr>
      <w:rPr>
        <w:rFonts w:ascii="Wingdings" w:hAnsi="Wingdings" w:hint="default"/>
      </w:rPr>
    </w:lvl>
    <w:lvl w:ilvl="6" w:tplc="6B68EBCC" w:tentative="1">
      <w:start w:val="1"/>
      <w:numFmt w:val="bullet"/>
      <w:lvlText w:val=""/>
      <w:lvlJc w:val="left"/>
      <w:pPr>
        <w:ind w:left="5814" w:hanging="360"/>
      </w:pPr>
      <w:rPr>
        <w:rFonts w:ascii="Symbol" w:hAnsi="Symbol" w:hint="default"/>
      </w:rPr>
    </w:lvl>
    <w:lvl w:ilvl="7" w:tplc="A00EA6C0" w:tentative="1">
      <w:start w:val="1"/>
      <w:numFmt w:val="bullet"/>
      <w:lvlText w:val="o"/>
      <w:lvlJc w:val="left"/>
      <w:pPr>
        <w:ind w:left="6534" w:hanging="360"/>
      </w:pPr>
      <w:rPr>
        <w:rFonts w:ascii="Courier New" w:hAnsi="Courier New" w:hint="default"/>
      </w:rPr>
    </w:lvl>
    <w:lvl w:ilvl="8" w:tplc="903E43BE" w:tentative="1">
      <w:start w:val="1"/>
      <w:numFmt w:val="bullet"/>
      <w:lvlText w:val=""/>
      <w:lvlJc w:val="left"/>
      <w:pPr>
        <w:ind w:left="7254" w:hanging="360"/>
      </w:pPr>
      <w:rPr>
        <w:rFonts w:ascii="Wingdings" w:hAnsi="Wingdings" w:hint="default"/>
      </w:rPr>
    </w:lvl>
  </w:abstractNum>
  <w:abstractNum w:abstractNumId="26" w15:restartNumberingAfterBreak="0">
    <w:nsid w:val="5F4E7254"/>
    <w:multiLevelType w:val="hybridMultilevel"/>
    <w:tmpl w:val="9F70F26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D08284C"/>
    <w:multiLevelType w:val="multilevel"/>
    <w:tmpl w:val="19DE9A7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8" w15:restartNumberingAfterBreak="0">
    <w:nsid w:val="72C36DC1"/>
    <w:multiLevelType w:val="hybridMultilevel"/>
    <w:tmpl w:val="932EBBA6"/>
    <w:lvl w:ilvl="0" w:tplc="08130001">
      <w:start w:val="1"/>
      <w:numFmt w:val="bullet"/>
      <w:lvlText w:val=""/>
      <w:lvlJc w:val="left"/>
      <w:pPr>
        <w:ind w:left="1485" w:hanging="360"/>
      </w:pPr>
      <w:rPr>
        <w:rFonts w:ascii="Symbol" w:hAnsi="Symbol" w:hint="default"/>
      </w:rPr>
    </w:lvl>
    <w:lvl w:ilvl="1" w:tplc="08130003" w:tentative="1">
      <w:start w:val="1"/>
      <w:numFmt w:val="bullet"/>
      <w:lvlText w:val="o"/>
      <w:lvlJc w:val="left"/>
      <w:pPr>
        <w:ind w:left="2205" w:hanging="360"/>
      </w:pPr>
      <w:rPr>
        <w:rFonts w:ascii="Courier New" w:hAnsi="Courier New" w:cs="Courier New" w:hint="default"/>
      </w:rPr>
    </w:lvl>
    <w:lvl w:ilvl="2" w:tplc="08130005" w:tentative="1">
      <w:start w:val="1"/>
      <w:numFmt w:val="bullet"/>
      <w:lvlText w:val=""/>
      <w:lvlJc w:val="left"/>
      <w:pPr>
        <w:ind w:left="2925" w:hanging="360"/>
      </w:pPr>
      <w:rPr>
        <w:rFonts w:ascii="Wingdings" w:hAnsi="Wingdings" w:hint="default"/>
      </w:rPr>
    </w:lvl>
    <w:lvl w:ilvl="3" w:tplc="08130001" w:tentative="1">
      <w:start w:val="1"/>
      <w:numFmt w:val="bullet"/>
      <w:lvlText w:val=""/>
      <w:lvlJc w:val="left"/>
      <w:pPr>
        <w:ind w:left="3645" w:hanging="360"/>
      </w:pPr>
      <w:rPr>
        <w:rFonts w:ascii="Symbol" w:hAnsi="Symbol" w:hint="default"/>
      </w:rPr>
    </w:lvl>
    <w:lvl w:ilvl="4" w:tplc="08130003" w:tentative="1">
      <w:start w:val="1"/>
      <w:numFmt w:val="bullet"/>
      <w:lvlText w:val="o"/>
      <w:lvlJc w:val="left"/>
      <w:pPr>
        <w:ind w:left="4365" w:hanging="360"/>
      </w:pPr>
      <w:rPr>
        <w:rFonts w:ascii="Courier New" w:hAnsi="Courier New" w:cs="Courier New" w:hint="default"/>
      </w:rPr>
    </w:lvl>
    <w:lvl w:ilvl="5" w:tplc="08130005" w:tentative="1">
      <w:start w:val="1"/>
      <w:numFmt w:val="bullet"/>
      <w:lvlText w:val=""/>
      <w:lvlJc w:val="left"/>
      <w:pPr>
        <w:ind w:left="5085" w:hanging="360"/>
      </w:pPr>
      <w:rPr>
        <w:rFonts w:ascii="Wingdings" w:hAnsi="Wingdings" w:hint="default"/>
      </w:rPr>
    </w:lvl>
    <w:lvl w:ilvl="6" w:tplc="08130001" w:tentative="1">
      <w:start w:val="1"/>
      <w:numFmt w:val="bullet"/>
      <w:lvlText w:val=""/>
      <w:lvlJc w:val="left"/>
      <w:pPr>
        <w:ind w:left="5805" w:hanging="360"/>
      </w:pPr>
      <w:rPr>
        <w:rFonts w:ascii="Symbol" w:hAnsi="Symbol" w:hint="default"/>
      </w:rPr>
    </w:lvl>
    <w:lvl w:ilvl="7" w:tplc="08130003" w:tentative="1">
      <w:start w:val="1"/>
      <w:numFmt w:val="bullet"/>
      <w:lvlText w:val="o"/>
      <w:lvlJc w:val="left"/>
      <w:pPr>
        <w:ind w:left="6525" w:hanging="360"/>
      </w:pPr>
      <w:rPr>
        <w:rFonts w:ascii="Courier New" w:hAnsi="Courier New" w:cs="Courier New" w:hint="default"/>
      </w:rPr>
    </w:lvl>
    <w:lvl w:ilvl="8" w:tplc="08130005" w:tentative="1">
      <w:start w:val="1"/>
      <w:numFmt w:val="bullet"/>
      <w:lvlText w:val=""/>
      <w:lvlJc w:val="left"/>
      <w:pPr>
        <w:ind w:left="7245" w:hanging="360"/>
      </w:pPr>
      <w:rPr>
        <w:rFonts w:ascii="Wingdings" w:hAnsi="Wingdings" w:hint="default"/>
      </w:rPr>
    </w:lvl>
  </w:abstractNum>
  <w:abstractNum w:abstractNumId="29" w15:restartNumberingAfterBreak="0">
    <w:nsid w:val="73FE2F7B"/>
    <w:multiLevelType w:val="multilevel"/>
    <w:tmpl w:val="36BC4E82"/>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369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B82070"/>
    <w:multiLevelType w:val="hybridMultilevel"/>
    <w:tmpl w:val="1504C1B2"/>
    <w:lvl w:ilvl="0" w:tplc="9AC896B4">
      <w:start w:val="4"/>
      <w:numFmt w:val="bullet"/>
      <w:lvlText w:val=""/>
      <w:lvlJc w:val="left"/>
      <w:pPr>
        <w:ind w:left="720" w:hanging="360"/>
      </w:pPr>
      <w:rPr>
        <w:rFonts w:ascii="Wingdings" w:eastAsia="MS Mincho" w:hAnsi="Wingdings" w:cstheme="majorHAns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93416158">
    <w:abstractNumId w:val="2"/>
  </w:num>
  <w:num w:numId="2" w16cid:durableId="1733387831">
    <w:abstractNumId w:val="10"/>
  </w:num>
  <w:num w:numId="3" w16cid:durableId="1952467600">
    <w:abstractNumId w:val="0"/>
  </w:num>
  <w:num w:numId="4" w16cid:durableId="1339043112">
    <w:abstractNumId w:val="22"/>
  </w:num>
  <w:num w:numId="5" w16cid:durableId="1933005975">
    <w:abstractNumId w:val="18"/>
  </w:num>
  <w:num w:numId="6" w16cid:durableId="802699711">
    <w:abstractNumId w:val="8"/>
  </w:num>
  <w:num w:numId="7" w16cid:durableId="1701006341">
    <w:abstractNumId w:val="26"/>
  </w:num>
  <w:num w:numId="8" w16cid:durableId="741949180">
    <w:abstractNumId w:val="30"/>
  </w:num>
  <w:num w:numId="9" w16cid:durableId="447116662">
    <w:abstractNumId w:val="14"/>
  </w:num>
  <w:num w:numId="10" w16cid:durableId="1916426448">
    <w:abstractNumId w:val="16"/>
  </w:num>
  <w:num w:numId="11" w16cid:durableId="397360754">
    <w:abstractNumId w:val="1"/>
  </w:num>
  <w:num w:numId="12" w16cid:durableId="1731269151">
    <w:abstractNumId w:val="13"/>
  </w:num>
  <w:num w:numId="13" w16cid:durableId="580605453">
    <w:abstractNumId w:val="24"/>
  </w:num>
  <w:num w:numId="14" w16cid:durableId="290284220">
    <w:abstractNumId w:val="7"/>
  </w:num>
  <w:num w:numId="15" w16cid:durableId="1044207614">
    <w:abstractNumId w:val="4"/>
  </w:num>
  <w:num w:numId="16" w16cid:durableId="877812521">
    <w:abstractNumId w:val="20"/>
  </w:num>
  <w:num w:numId="17" w16cid:durableId="494421702">
    <w:abstractNumId w:val="21"/>
  </w:num>
  <w:num w:numId="18" w16cid:durableId="176576942">
    <w:abstractNumId w:val="5"/>
  </w:num>
  <w:num w:numId="19" w16cid:durableId="1337806241">
    <w:abstractNumId w:val="28"/>
  </w:num>
  <w:num w:numId="20" w16cid:durableId="2143187307">
    <w:abstractNumId w:val="15"/>
  </w:num>
  <w:num w:numId="21" w16cid:durableId="1492794492">
    <w:abstractNumId w:val="19"/>
  </w:num>
  <w:num w:numId="22" w16cid:durableId="1169444434">
    <w:abstractNumId w:val="12"/>
  </w:num>
  <w:num w:numId="23" w16cid:durableId="1172377386">
    <w:abstractNumId w:val="6"/>
  </w:num>
  <w:num w:numId="24" w16cid:durableId="147981671">
    <w:abstractNumId w:val="9"/>
  </w:num>
  <w:num w:numId="25" w16cid:durableId="1243417937">
    <w:abstractNumId w:val="27"/>
  </w:num>
  <w:num w:numId="26" w16cid:durableId="795180995">
    <w:abstractNumId w:val="29"/>
  </w:num>
  <w:num w:numId="27" w16cid:durableId="961575812">
    <w:abstractNumId w:val="23"/>
  </w:num>
  <w:num w:numId="28" w16cid:durableId="135295269">
    <w:abstractNumId w:val="17"/>
  </w:num>
  <w:num w:numId="29" w16cid:durableId="209462096">
    <w:abstractNumId w:val="25"/>
  </w:num>
  <w:num w:numId="30" w16cid:durableId="847446684">
    <w:abstractNumId w:val="11"/>
  </w:num>
  <w:num w:numId="31" w16cid:durableId="1034037355">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ocumentProtection w:edit="readOnly" w:enforcement="1" w:cryptProviderType="rsaAES" w:cryptAlgorithmClass="hash" w:cryptAlgorithmType="typeAny" w:cryptAlgorithmSid="14" w:cryptSpinCount="100000" w:hash="qOasauhOFcDSKOhDVHaCdvH36kYlb5YCL5W8fKh14QrFKHs60bZgMKItFlvrtrNEhKNAa6ka44eW6+bvZ4e+jw==" w:salt="8KffqAvmtJaQ94h51aD5Ow=="/>
  <w:defaultTabStop w:val="720"/>
  <w:hyphenationZone w:val="425"/>
  <w:drawingGridHorizontalSpacing w:val="105"/>
  <w:displayHorizontalDrawingGridEvery w:val="2"/>
  <w:doNotShadeFormData/>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269"/>
    <w:rsid w:val="00002347"/>
    <w:rsid w:val="0001117E"/>
    <w:rsid w:val="000126E5"/>
    <w:rsid w:val="000210DD"/>
    <w:rsid w:val="000239A6"/>
    <w:rsid w:val="00034CBF"/>
    <w:rsid w:val="00035A27"/>
    <w:rsid w:val="00035AB9"/>
    <w:rsid w:val="00037302"/>
    <w:rsid w:val="00040589"/>
    <w:rsid w:val="00040826"/>
    <w:rsid w:val="00051741"/>
    <w:rsid w:val="00057D09"/>
    <w:rsid w:val="0006188B"/>
    <w:rsid w:val="000665D3"/>
    <w:rsid w:val="00067B8C"/>
    <w:rsid w:val="00067C2B"/>
    <w:rsid w:val="00070B11"/>
    <w:rsid w:val="000771FF"/>
    <w:rsid w:val="00080D74"/>
    <w:rsid w:val="00082B00"/>
    <w:rsid w:val="00083D93"/>
    <w:rsid w:val="0008549C"/>
    <w:rsid w:val="000A6772"/>
    <w:rsid w:val="000B5D75"/>
    <w:rsid w:val="000B71B9"/>
    <w:rsid w:val="000D1126"/>
    <w:rsid w:val="000D3AFE"/>
    <w:rsid w:val="000D6515"/>
    <w:rsid w:val="000E5CEF"/>
    <w:rsid w:val="000F61EE"/>
    <w:rsid w:val="000F797A"/>
    <w:rsid w:val="00103CE3"/>
    <w:rsid w:val="00103E7E"/>
    <w:rsid w:val="00107CD2"/>
    <w:rsid w:val="00114052"/>
    <w:rsid w:val="00123FAD"/>
    <w:rsid w:val="00130BCD"/>
    <w:rsid w:val="00134628"/>
    <w:rsid w:val="00141A06"/>
    <w:rsid w:val="001461A1"/>
    <w:rsid w:val="001502C4"/>
    <w:rsid w:val="00150446"/>
    <w:rsid w:val="00161715"/>
    <w:rsid w:val="00163EFD"/>
    <w:rsid w:val="0017179B"/>
    <w:rsid w:val="00175049"/>
    <w:rsid w:val="0017601F"/>
    <w:rsid w:val="00177836"/>
    <w:rsid w:val="00177E9E"/>
    <w:rsid w:val="001867D1"/>
    <w:rsid w:val="0019409A"/>
    <w:rsid w:val="0019522E"/>
    <w:rsid w:val="001973ED"/>
    <w:rsid w:val="001A7EAA"/>
    <w:rsid w:val="001B026D"/>
    <w:rsid w:val="001B43ED"/>
    <w:rsid w:val="001B6F2A"/>
    <w:rsid w:val="001B74E8"/>
    <w:rsid w:val="001C1CC1"/>
    <w:rsid w:val="001C69CE"/>
    <w:rsid w:val="001C7225"/>
    <w:rsid w:val="001E2504"/>
    <w:rsid w:val="001E2CA5"/>
    <w:rsid w:val="001E3C1D"/>
    <w:rsid w:val="001F38D2"/>
    <w:rsid w:val="002136AA"/>
    <w:rsid w:val="00222141"/>
    <w:rsid w:val="002224BC"/>
    <w:rsid w:val="0022538A"/>
    <w:rsid w:val="00235C44"/>
    <w:rsid w:val="00244858"/>
    <w:rsid w:val="002751C3"/>
    <w:rsid w:val="00281EFE"/>
    <w:rsid w:val="00285009"/>
    <w:rsid w:val="00296FF3"/>
    <w:rsid w:val="002971C4"/>
    <w:rsid w:val="002A4A1D"/>
    <w:rsid w:val="002A4E12"/>
    <w:rsid w:val="002A7FC7"/>
    <w:rsid w:val="002A7FEE"/>
    <w:rsid w:val="002B0208"/>
    <w:rsid w:val="002B0597"/>
    <w:rsid w:val="002B51AD"/>
    <w:rsid w:val="002C1A59"/>
    <w:rsid w:val="002C247A"/>
    <w:rsid w:val="002C6AC4"/>
    <w:rsid w:val="002D1E49"/>
    <w:rsid w:val="002D7973"/>
    <w:rsid w:val="002F0D47"/>
    <w:rsid w:val="002F4832"/>
    <w:rsid w:val="002F5F57"/>
    <w:rsid w:val="00303D35"/>
    <w:rsid w:val="00306CDD"/>
    <w:rsid w:val="0031305A"/>
    <w:rsid w:val="00320130"/>
    <w:rsid w:val="00320374"/>
    <w:rsid w:val="003239BB"/>
    <w:rsid w:val="00330666"/>
    <w:rsid w:val="00341809"/>
    <w:rsid w:val="003617CC"/>
    <w:rsid w:val="00367B86"/>
    <w:rsid w:val="00371084"/>
    <w:rsid w:val="00377FC1"/>
    <w:rsid w:val="003855D8"/>
    <w:rsid w:val="00393B59"/>
    <w:rsid w:val="00396462"/>
    <w:rsid w:val="003A6A67"/>
    <w:rsid w:val="003A73CC"/>
    <w:rsid w:val="003B1CEF"/>
    <w:rsid w:val="003B2F83"/>
    <w:rsid w:val="003F2ECA"/>
    <w:rsid w:val="003F326A"/>
    <w:rsid w:val="003F417E"/>
    <w:rsid w:val="003F5A54"/>
    <w:rsid w:val="00403259"/>
    <w:rsid w:val="00403342"/>
    <w:rsid w:val="00404474"/>
    <w:rsid w:val="00406BE6"/>
    <w:rsid w:val="004106AB"/>
    <w:rsid w:val="0042006C"/>
    <w:rsid w:val="00441C53"/>
    <w:rsid w:val="00443E7D"/>
    <w:rsid w:val="0045002B"/>
    <w:rsid w:val="004530C9"/>
    <w:rsid w:val="00453401"/>
    <w:rsid w:val="00453E42"/>
    <w:rsid w:val="00462C97"/>
    <w:rsid w:val="00476AAB"/>
    <w:rsid w:val="00480AFA"/>
    <w:rsid w:val="004864FE"/>
    <w:rsid w:val="00497239"/>
    <w:rsid w:val="004A4389"/>
    <w:rsid w:val="004A7949"/>
    <w:rsid w:val="004B034F"/>
    <w:rsid w:val="004B1FEC"/>
    <w:rsid w:val="004C60A3"/>
    <w:rsid w:val="004D2D34"/>
    <w:rsid w:val="004E6CD8"/>
    <w:rsid w:val="004E70BA"/>
    <w:rsid w:val="004F529D"/>
    <w:rsid w:val="004F58E5"/>
    <w:rsid w:val="00502CFB"/>
    <w:rsid w:val="00506589"/>
    <w:rsid w:val="00511A28"/>
    <w:rsid w:val="00516203"/>
    <w:rsid w:val="0051645A"/>
    <w:rsid w:val="00516671"/>
    <w:rsid w:val="005178B4"/>
    <w:rsid w:val="0054174A"/>
    <w:rsid w:val="00547A01"/>
    <w:rsid w:val="00556458"/>
    <w:rsid w:val="00560AB0"/>
    <w:rsid w:val="00565B19"/>
    <w:rsid w:val="005739AD"/>
    <w:rsid w:val="00573BB8"/>
    <w:rsid w:val="00577790"/>
    <w:rsid w:val="00584D4F"/>
    <w:rsid w:val="00585E08"/>
    <w:rsid w:val="00590D4A"/>
    <w:rsid w:val="005937E8"/>
    <w:rsid w:val="005955B7"/>
    <w:rsid w:val="005977CB"/>
    <w:rsid w:val="005A4327"/>
    <w:rsid w:val="005A790A"/>
    <w:rsid w:val="005B2435"/>
    <w:rsid w:val="005B5C63"/>
    <w:rsid w:val="005B71D1"/>
    <w:rsid w:val="005C614B"/>
    <w:rsid w:val="005C7373"/>
    <w:rsid w:val="005E207A"/>
    <w:rsid w:val="005E2A74"/>
    <w:rsid w:val="005E3D5D"/>
    <w:rsid w:val="005F0ADD"/>
    <w:rsid w:val="005F4597"/>
    <w:rsid w:val="006014F9"/>
    <w:rsid w:val="00606E89"/>
    <w:rsid w:val="00606E9B"/>
    <w:rsid w:val="00607297"/>
    <w:rsid w:val="006115B6"/>
    <w:rsid w:val="00614060"/>
    <w:rsid w:val="006141ED"/>
    <w:rsid w:val="006167E6"/>
    <w:rsid w:val="0061777E"/>
    <w:rsid w:val="00633127"/>
    <w:rsid w:val="00636C2A"/>
    <w:rsid w:val="006422B6"/>
    <w:rsid w:val="0064255B"/>
    <w:rsid w:val="00642A37"/>
    <w:rsid w:val="00654656"/>
    <w:rsid w:val="00656EE7"/>
    <w:rsid w:val="00660B74"/>
    <w:rsid w:val="00667B86"/>
    <w:rsid w:val="00667D4D"/>
    <w:rsid w:val="006741CD"/>
    <w:rsid w:val="00683210"/>
    <w:rsid w:val="0068509B"/>
    <w:rsid w:val="006868A9"/>
    <w:rsid w:val="00691C74"/>
    <w:rsid w:val="00692FDB"/>
    <w:rsid w:val="00695E27"/>
    <w:rsid w:val="006A4583"/>
    <w:rsid w:val="006A4BBC"/>
    <w:rsid w:val="006B491C"/>
    <w:rsid w:val="006B5F18"/>
    <w:rsid w:val="006C1CD8"/>
    <w:rsid w:val="006C3295"/>
    <w:rsid w:val="006D574D"/>
    <w:rsid w:val="006D5C32"/>
    <w:rsid w:val="006E6B19"/>
    <w:rsid w:val="006F0D50"/>
    <w:rsid w:val="006F69DC"/>
    <w:rsid w:val="00701F56"/>
    <w:rsid w:val="007025DD"/>
    <w:rsid w:val="0071211A"/>
    <w:rsid w:val="007178A0"/>
    <w:rsid w:val="00721D63"/>
    <w:rsid w:val="00725227"/>
    <w:rsid w:val="007426E3"/>
    <w:rsid w:val="007462BC"/>
    <w:rsid w:val="007506B4"/>
    <w:rsid w:val="007510B2"/>
    <w:rsid w:val="00751395"/>
    <w:rsid w:val="00752EF9"/>
    <w:rsid w:val="007548F0"/>
    <w:rsid w:val="0075652A"/>
    <w:rsid w:val="007635C5"/>
    <w:rsid w:val="00764B36"/>
    <w:rsid w:val="007668E5"/>
    <w:rsid w:val="00784F84"/>
    <w:rsid w:val="007A1772"/>
    <w:rsid w:val="007A2392"/>
    <w:rsid w:val="007A2FC7"/>
    <w:rsid w:val="007A7733"/>
    <w:rsid w:val="007B79B3"/>
    <w:rsid w:val="007C091D"/>
    <w:rsid w:val="007E1073"/>
    <w:rsid w:val="007F0DDF"/>
    <w:rsid w:val="007F1E64"/>
    <w:rsid w:val="007F2D76"/>
    <w:rsid w:val="007F3B85"/>
    <w:rsid w:val="00800C86"/>
    <w:rsid w:val="008024F8"/>
    <w:rsid w:val="00812DCB"/>
    <w:rsid w:val="008213CC"/>
    <w:rsid w:val="00824B41"/>
    <w:rsid w:val="00834B12"/>
    <w:rsid w:val="0085557F"/>
    <w:rsid w:val="00865C89"/>
    <w:rsid w:val="00881755"/>
    <w:rsid w:val="00883D12"/>
    <w:rsid w:val="008944CD"/>
    <w:rsid w:val="008A5B01"/>
    <w:rsid w:val="008A6270"/>
    <w:rsid w:val="008A71D2"/>
    <w:rsid w:val="008C6D82"/>
    <w:rsid w:val="008D3E3A"/>
    <w:rsid w:val="008D4B47"/>
    <w:rsid w:val="008E0A44"/>
    <w:rsid w:val="008E3C52"/>
    <w:rsid w:val="008E4086"/>
    <w:rsid w:val="008F050E"/>
    <w:rsid w:val="00900CB8"/>
    <w:rsid w:val="009037F0"/>
    <w:rsid w:val="00904D8D"/>
    <w:rsid w:val="00907CE0"/>
    <w:rsid w:val="00917E89"/>
    <w:rsid w:val="00917F99"/>
    <w:rsid w:val="00927DED"/>
    <w:rsid w:val="00947DFF"/>
    <w:rsid w:val="00952143"/>
    <w:rsid w:val="00960581"/>
    <w:rsid w:val="009908BD"/>
    <w:rsid w:val="009A1426"/>
    <w:rsid w:val="009A1F05"/>
    <w:rsid w:val="009A321D"/>
    <w:rsid w:val="009A60B9"/>
    <w:rsid w:val="009B695C"/>
    <w:rsid w:val="009C1EF6"/>
    <w:rsid w:val="009C4ADA"/>
    <w:rsid w:val="009C7F68"/>
    <w:rsid w:val="009D2C3C"/>
    <w:rsid w:val="009E42B5"/>
    <w:rsid w:val="009F2F78"/>
    <w:rsid w:val="00A001F0"/>
    <w:rsid w:val="00A05F6C"/>
    <w:rsid w:val="00A208F1"/>
    <w:rsid w:val="00A23BC7"/>
    <w:rsid w:val="00A272EF"/>
    <w:rsid w:val="00A35C4D"/>
    <w:rsid w:val="00A45E4F"/>
    <w:rsid w:val="00A47692"/>
    <w:rsid w:val="00A47748"/>
    <w:rsid w:val="00A52967"/>
    <w:rsid w:val="00A60D72"/>
    <w:rsid w:val="00A62621"/>
    <w:rsid w:val="00A6744B"/>
    <w:rsid w:val="00A70D34"/>
    <w:rsid w:val="00A82577"/>
    <w:rsid w:val="00A83114"/>
    <w:rsid w:val="00A851CA"/>
    <w:rsid w:val="00A93C6B"/>
    <w:rsid w:val="00AA197E"/>
    <w:rsid w:val="00AA630A"/>
    <w:rsid w:val="00AB5D68"/>
    <w:rsid w:val="00AC0595"/>
    <w:rsid w:val="00AC0BF2"/>
    <w:rsid w:val="00AC52DA"/>
    <w:rsid w:val="00AC5969"/>
    <w:rsid w:val="00AD0447"/>
    <w:rsid w:val="00AD3BE6"/>
    <w:rsid w:val="00AD7AE6"/>
    <w:rsid w:val="00AE2ED6"/>
    <w:rsid w:val="00AF0E5B"/>
    <w:rsid w:val="00AF14AB"/>
    <w:rsid w:val="00AF5F7C"/>
    <w:rsid w:val="00B00ABF"/>
    <w:rsid w:val="00B02C3B"/>
    <w:rsid w:val="00B13028"/>
    <w:rsid w:val="00B14930"/>
    <w:rsid w:val="00B2128D"/>
    <w:rsid w:val="00B25B88"/>
    <w:rsid w:val="00B27EDA"/>
    <w:rsid w:val="00B30C15"/>
    <w:rsid w:val="00B32CEF"/>
    <w:rsid w:val="00B32FC8"/>
    <w:rsid w:val="00B3786D"/>
    <w:rsid w:val="00B41C15"/>
    <w:rsid w:val="00B41D08"/>
    <w:rsid w:val="00B434AB"/>
    <w:rsid w:val="00B551A1"/>
    <w:rsid w:val="00B55590"/>
    <w:rsid w:val="00B60BDD"/>
    <w:rsid w:val="00B63AAB"/>
    <w:rsid w:val="00B65DE6"/>
    <w:rsid w:val="00B668DC"/>
    <w:rsid w:val="00B67ADE"/>
    <w:rsid w:val="00B717A3"/>
    <w:rsid w:val="00B824CA"/>
    <w:rsid w:val="00B86D64"/>
    <w:rsid w:val="00B940DE"/>
    <w:rsid w:val="00BA01D6"/>
    <w:rsid w:val="00BA6B51"/>
    <w:rsid w:val="00BB1D84"/>
    <w:rsid w:val="00BC6658"/>
    <w:rsid w:val="00BD55CC"/>
    <w:rsid w:val="00BE2D22"/>
    <w:rsid w:val="00BE5CF9"/>
    <w:rsid w:val="00BE7486"/>
    <w:rsid w:val="00BF4E5B"/>
    <w:rsid w:val="00C0095D"/>
    <w:rsid w:val="00C06FBE"/>
    <w:rsid w:val="00C1474D"/>
    <w:rsid w:val="00C15460"/>
    <w:rsid w:val="00C1672A"/>
    <w:rsid w:val="00C2006E"/>
    <w:rsid w:val="00C246B3"/>
    <w:rsid w:val="00C319B2"/>
    <w:rsid w:val="00C3442C"/>
    <w:rsid w:val="00C34643"/>
    <w:rsid w:val="00C7626F"/>
    <w:rsid w:val="00C85C07"/>
    <w:rsid w:val="00C93A6C"/>
    <w:rsid w:val="00C9420E"/>
    <w:rsid w:val="00CB324F"/>
    <w:rsid w:val="00CB508F"/>
    <w:rsid w:val="00CD0433"/>
    <w:rsid w:val="00CD12DA"/>
    <w:rsid w:val="00CD5808"/>
    <w:rsid w:val="00CE1315"/>
    <w:rsid w:val="00CE2456"/>
    <w:rsid w:val="00CE7D72"/>
    <w:rsid w:val="00CF1269"/>
    <w:rsid w:val="00D00D40"/>
    <w:rsid w:val="00D22F9D"/>
    <w:rsid w:val="00D406AE"/>
    <w:rsid w:val="00D434B5"/>
    <w:rsid w:val="00D46F26"/>
    <w:rsid w:val="00D6307A"/>
    <w:rsid w:val="00D7027A"/>
    <w:rsid w:val="00D70ED4"/>
    <w:rsid w:val="00D81B02"/>
    <w:rsid w:val="00D8208A"/>
    <w:rsid w:val="00D853F0"/>
    <w:rsid w:val="00D86291"/>
    <w:rsid w:val="00D86721"/>
    <w:rsid w:val="00D96F83"/>
    <w:rsid w:val="00DA19C3"/>
    <w:rsid w:val="00DA3D54"/>
    <w:rsid w:val="00DB1257"/>
    <w:rsid w:val="00DB6270"/>
    <w:rsid w:val="00DB7299"/>
    <w:rsid w:val="00DE090C"/>
    <w:rsid w:val="00DE3DF1"/>
    <w:rsid w:val="00DF2FB5"/>
    <w:rsid w:val="00E04EC4"/>
    <w:rsid w:val="00E04F3C"/>
    <w:rsid w:val="00E050D9"/>
    <w:rsid w:val="00E206BE"/>
    <w:rsid w:val="00E23B6F"/>
    <w:rsid w:val="00E23C40"/>
    <w:rsid w:val="00E31CBF"/>
    <w:rsid w:val="00E32691"/>
    <w:rsid w:val="00E337F7"/>
    <w:rsid w:val="00E5570E"/>
    <w:rsid w:val="00E564A6"/>
    <w:rsid w:val="00E627D1"/>
    <w:rsid w:val="00E62C69"/>
    <w:rsid w:val="00E64E74"/>
    <w:rsid w:val="00E775D7"/>
    <w:rsid w:val="00E82977"/>
    <w:rsid w:val="00E84FB4"/>
    <w:rsid w:val="00E864A6"/>
    <w:rsid w:val="00E91623"/>
    <w:rsid w:val="00E9311D"/>
    <w:rsid w:val="00EB0385"/>
    <w:rsid w:val="00EB09ED"/>
    <w:rsid w:val="00EB27EF"/>
    <w:rsid w:val="00EB7D3B"/>
    <w:rsid w:val="00ED1166"/>
    <w:rsid w:val="00ED73EF"/>
    <w:rsid w:val="00ED76B2"/>
    <w:rsid w:val="00EE32FA"/>
    <w:rsid w:val="00EE75A3"/>
    <w:rsid w:val="00EF2434"/>
    <w:rsid w:val="00EF2AB9"/>
    <w:rsid w:val="00EF4025"/>
    <w:rsid w:val="00F13502"/>
    <w:rsid w:val="00F206DA"/>
    <w:rsid w:val="00F321D4"/>
    <w:rsid w:val="00F40CF2"/>
    <w:rsid w:val="00F51559"/>
    <w:rsid w:val="00F52216"/>
    <w:rsid w:val="00F679DC"/>
    <w:rsid w:val="00F72365"/>
    <w:rsid w:val="00F8024A"/>
    <w:rsid w:val="00F83ADE"/>
    <w:rsid w:val="00F84524"/>
    <w:rsid w:val="00F85A2A"/>
    <w:rsid w:val="00F86B3D"/>
    <w:rsid w:val="00F91D26"/>
    <w:rsid w:val="00F925C2"/>
    <w:rsid w:val="00F92875"/>
    <w:rsid w:val="00F9465A"/>
    <w:rsid w:val="00F94D04"/>
    <w:rsid w:val="00FA38AF"/>
    <w:rsid w:val="00FA766E"/>
    <w:rsid w:val="00FB0DF6"/>
    <w:rsid w:val="00FB44B7"/>
    <w:rsid w:val="00FC355B"/>
    <w:rsid w:val="00FC43D8"/>
    <w:rsid w:val="00FC4637"/>
    <w:rsid w:val="00FC638E"/>
    <w:rsid w:val="00FD337D"/>
    <w:rsid w:val="00FD39B1"/>
    <w:rsid w:val="00FE4A01"/>
    <w:rsid w:val="00FF25DA"/>
    <w:rsid w:val="00FF5444"/>
    <w:rsid w:val="00FF588F"/>
    <w:rsid w:val="073F1B51"/>
    <w:rsid w:val="07DF41AD"/>
    <w:rsid w:val="0AB34D0B"/>
    <w:rsid w:val="0BCE1E5C"/>
    <w:rsid w:val="0C7CB266"/>
    <w:rsid w:val="1304584F"/>
    <w:rsid w:val="18368C8D"/>
    <w:rsid w:val="1EEA5D16"/>
    <w:rsid w:val="1F80B77C"/>
    <w:rsid w:val="1FD7FEB0"/>
    <w:rsid w:val="21AD1FEA"/>
    <w:rsid w:val="2D092D3B"/>
    <w:rsid w:val="37DC5248"/>
    <w:rsid w:val="37EDA2B0"/>
    <w:rsid w:val="443937BE"/>
    <w:rsid w:val="49DD5637"/>
    <w:rsid w:val="4BD239D3"/>
    <w:rsid w:val="4F2F1C99"/>
    <w:rsid w:val="4FD5E3E2"/>
    <w:rsid w:val="51CA0502"/>
    <w:rsid w:val="59345618"/>
    <w:rsid w:val="5B4745AA"/>
    <w:rsid w:val="7490D6BA"/>
    <w:rsid w:val="76B91B4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2DA36AAE"/>
  <w15:docId w15:val="{372660D3-A451-4A43-B838-AC5CB283C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23B6F"/>
    <w:pPr>
      <w:spacing w:line="280" w:lineRule="exact"/>
    </w:pPr>
    <w:rPr>
      <w:rFonts w:ascii="Corbel" w:hAnsi="Corbel"/>
      <w:sz w:val="21"/>
      <w:szCs w:val="24"/>
    </w:rPr>
  </w:style>
  <w:style w:type="paragraph" w:styleId="Kop1">
    <w:name w:val="heading 1"/>
    <w:basedOn w:val="Standaard"/>
    <w:next w:val="Standaard"/>
    <w:link w:val="Kop1Char"/>
    <w:uiPriority w:val="9"/>
    <w:qFormat/>
    <w:rsid w:val="007548F0"/>
    <w:pPr>
      <w:tabs>
        <w:tab w:val="left" w:pos="454"/>
        <w:tab w:val="left" w:pos="4139"/>
        <w:tab w:val="left" w:pos="6804"/>
      </w:tabs>
      <w:outlineLvl w:val="0"/>
    </w:pPr>
    <w:rPr>
      <w:b/>
      <w:sz w:val="23"/>
      <w:szCs w:val="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51395"/>
    <w:rPr>
      <w:rFonts w:ascii="Lucida Grande" w:hAnsi="Lucida Grande" w:cs="Lucida Grande"/>
      <w:sz w:val="18"/>
      <w:szCs w:val="18"/>
    </w:rPr>
  </w:style>
  <w:style w:type="character" w:customStyle="1" w:styleId="BallontekstChar">
    <w:name w:val="Ballontekst Char"/>
    <w:link w:val="Ballontekst"/>
    <w:uiPriority w:val="99"/>
    <w:semiHidden/>
    <w:rsid w:val="00751395"/>
    <w:rPr>
      <w:rFonts w:ascii="Lucida Grande" w:hAnsi="Lucida Grande" w:cs="Lucida Grande"/>
      <w:sz w:val="18"/>
      <w:szCs w:val="18"/>
    </w:rPr>
  </w:style>
  <w:style w:type="character" w:styleId="Paginanummer">
    <w:name w:val="page number"/>
    <w:basedOn w:val="Standaardalinea-lettertype"/>
    <w:uiPriority w:val="99"/>
    <w:semiHidden/>
    <w:unhideWhenUsed/>
    <w:rsid w:val="00ED1166"/>
  </w:style>
  <w:style w:type="character" w:customStyle="1" w:styleId="Kop1Char">
    <w:name w:val="Kop 1 Char"/>
    <w:basedOn w:val="Standaardalinea-lettertype"/>
    <w:link w:val="Kop1"/>
    <w:uiPriority w:val="9"/>
    <w:rsid w:val="007548F0"/>
    <w:rPr>
      <w:rFonts w:ascii="Corbel" w:hAnsi="Corbel"/>
      <w:b/>
      <w:sz w:val="23"/>
      <w:szCs w:val="23"/>
    </w:rPr>
  </w:style>
  <w:style w:type="paragraph" w:styleId="Voettekst">
    <w:name w:val="footer"/>
    <w:basedOn w:val="Standaard"/>
    <w:link w:val="VoettekstChar"/>
    <w:uiPriority w:val="99"/>
    <w:unhideWhenUsed/>
    <w:rsid w:val="00FC638E"/>
    <w:pPr>
      <w:tabs>
        <w:tab w:val="center" w:pos="4153"/>
        <w:tab w:val="right" w:pos="8306"/>
      </w:tabs>
      <w:spacing w:line="240" w:lineRule="auto"/>
    </w:pPr>
  </w:style>
  <w:style w:type="character" w:customStyle="1" w:styleId="VoettekstChar">
    <w:name w:val="Voettekst Char"/>
    <w:basedOn w:val="Standaardalinea-lettertype"/>
    <w:link w:val="Voettekst"/>
    <w:uiPriority w:val="99"/>
    <w:rsid w:val="00FC638E"/>
    <w:rPr>
      <w:rFonts w:ascii="Corbel" w:hAnsi="Corbel"/>
      <w:sz w:val="21"/>
      <w:szCs w:val="24"/>
    </w:rPr>
  </w:style>
  <w:style w:type="table" w:styleId="Tabelraster">
    <w:name w:val="Table Grid"/>
    <w:basedOn w:val="Standaardtabel"/>
    <w:uiPriority w:val="59"/>
    <w:rsid w:val="00DB12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7510B2"/>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10B2"/>
    <w:rPr>
      <w:rFonts w:ascii="Corbel" w:hAnsi="Corbel"/>
    </w:rPr>
  </w:style>
  <w:style w:type="character" w:styleId="Voetnootmarkering">
    <w:name w:val="footnote reference"/>
    <w:basedOn w:val="Standaardalinea-lettertype"/>
    <w:uiPriority w:val="99"/>
    <w:semiHidden/>
    <w:unhideWhenUsed/>
    <w:rsid w:val="007510B2"/>
    <w:rPr>
      <w:vertAlign w:val="superscript"/>
    </w:rPr>
  </w:style>
  <w:style w:type="paragraph" w:styleId="Lijstalinea">
    <w:name w:val="List Paragraph"/>
    <w:basedOn w:val="Standaard"/>
    <w:uiPriority w:val="34"/>
    <w:qFormat/>
    <w:rsid w:val="007510B2"/>
    <w:pPr>
      <w:ind w:left="720"/>
      <w:contextualSpacing/>
    </w:pPr>
  </w:style>
  <w:style w:type="character" w:styleId="Hyperlink">
    <w:name w:val="Hyperlink"/>
    <w:basedOn w:val="Standaardalinea-lettertype"/>
    <w:uiPriority w:val="99"/>
    <w:unhideWhenUsed/>
    <w:rsid w:val="009908BD"/>
    <w:rPr>
      <w:color w:val="0000FF" w:themeColor="hyperlink"/>
      <w:u w:val="single"/>
    </w:rPr>
  </w:style>
  <w:style w:type="paragraph" w:styleId="Koptekst">
    <w:name w:val="header"/>
    <w:basedOn w:val="Standaard"/>
    <w:link w:val="KoptekstChar"/>
    <w:unhideWhenUsed/>
    <w:rsid w:val="000665D3"/>
    <w:pPr>
      <w:tabs>
        <w:tab w:val="center" w:pos="4513"/>
        <w:tab w:val="right" w:pos="9026"/>
      </w:tabs>
      <w:spacing w:line="240" w:lineRule="auto"/>
    </w:pPr>
  </w:style>
  <w:style w:type="character" w:customStyle="1" w:styleId="KoptekstChar">
    <w:name w:val="Koptekst Char"/>
    <w:basedOn w:val="Standaardalinea-lettertype"/>
    <w:link w:val="Koptekst"/>
    <w:rsid w:val="000665D3"/>
    <w:rPr>
      <w:rFonts w:ascii="Corbel" w:hAnsi="Corbel"/>
      <w:sz w:val="21"/>
      <w:szCs w:val="24"/>
    </w:rPr>
  </w:style>
  <w:style w:type="paragraph" w:styleId="Titel">
    <w:name w:val="Title"/>
    <w:basedOn w:val="Standaard"/>
    <w:link w:val="TitelChar"/>
    <w:qFormat/>
    <w:rsid w:val="009C1EF6"/>
    <w:pPr>
      <w:spacing w:line="240" w:lineRule="auto"/>
      <w:jc w:val="center"/>
    </w:pPr>
    <w:rPr>
      <w:rFonts w:ascii="Times New Roman" w:eastAsia="Times New Roman" w:hAnsi="Times New Roman"/>
      <w:sz w:val="32"/>
      <w:lang w:val="nl-NL" w:eastAsia="nl-NL"/>
    </w:rPr>
  </w:style>
  <w:style w:type="character" w:customStyle="1" w:styleId="TitelChar">
    <w:name w:val="Titel Char"/>
    <w:basedOn w:val="Standaardalinea-lettertype"/>
    <w:link w:val="Titel"/>
    <w:rsid w:val="009C1EF6"/>
    <w:rPr>
      <w:rFonts w:ascii="Times New Roman" w:eastAsia="Times New Roman" w:hAnsi="Times New Roman"/>
      <w:sz w:val="32"/>
      <w:szCs w:val="24"/>
      <w:lang w:val="nl-NL" w:eastAsia="nl-NL"/>
    </w:rPr>
  </w:style>
  <w:style w:type="paragraph" w:styleId="Plattetekstinspringen">
    <w:name w:val="Body Text Indent"/>
    <w:basedOn w:val="Standaard"/>
    <w:link w:val="PlattetekstinspringenChar"/>
    <w:rsid w:val="009C1EF6"/>
    <w:pPr>
      <w:tabs>
        <w:tab w:val="right" w:leader="dot" w:pos="9072"/>
      </w:tabs>
      <w:spacing w:line="240" w:lineRule="auto"/>
      <w:ind w:left="720"/>
    </w:pPr>
    <w:rPr>
      <w:rFonts w:ascii="Optimum" w:eastAsia="Times New Roman" w:hAnsi="Optimum"/>
      <w:sz w:val="22"/>
      <w:lang w:val="nl-NL" w:eastAsia="nl-NL"/>
    </w:rPr>
  </w:style>
  <w:style w:type="character" w:customStyle="1" w:styleId="PlattetekstinspringenChar">
    <w:name w:val="Platte tekst inspringen Char"/>
    <w:basedOn w:val="Standaardalinea-lettertype"/>
    <w:link w:val="Plattetekstinspringen"/>
    <w:rsid w:val="009C1EF6"/>
    <w:rPr>
      <w:rFonts w:ascii="Optimum" w:eastAsia="Times New Roman" w:hAnsi="Optimum"/>
      <w:sz w:val="22"/>
      <w:szCs w:val="24"/>
      <w:lang w:val="nl-NL" w:eastAsia="nl-NL"/>
    </w:rPr>
  </w:style>
  <w:style w:type="character" w:styleId="Verwijzingopmerking">
    <w:name w:val="annotation reference"/>
    <w:uiPriority w:val="99"/>
    <w:semiHidden/>
    <w:unhideWhenUsed/>
    <w:rsid w:val="00067B8C"/>
    <w:rPr>
      <w:sz w:val="16"/>
      <w:szCs w:val="16"/>
    </w:rPr>
  </w:style>
  <w:style w:type="paragraph" w:styleId="Tekstopmerking">
    <w:name w:val="annotation text"/>
    <w:basedOn w:val="Standaard"/>
    <w:link w:val="TekstopmerkingChar"/>
    <w:uiPriority w:val="99"/>
    <w:semiHidden/>
    <w:unhideWhenUsed/>
    <w:rsid w:val="00824B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24B41"/>
    <w:rPr>
      <w:rFonts w:ascii="Corbel" w:hAnsi="Corbel"/>
    </w:rPr>
  </w:style>
  <w:style w:type="paragraph" w:styleId="Onderwerpvanopmerking">
    <w:name w:val="annotation subject"/>
    <w:basedOn w:val="Tekstopmerking"/>
    <w:next w:val="Tekstopmerking"/>
    <w:link w:val="OnderwerpvanopmerkingChar"/>
    <w:uiPriority w:val="99"/>
    <w:semiHidden/>
    <w:unhideWhenUsed/>
    <w:rsid w:val="00824B41"/>
    <w:rPr>
      <w:b/>
      <w:bCs/>
    </w:rPr>
  </w:style>
  <w:style w:type="character" w:customStyle="1" w:styleId="OnderwerpvanopmerkingChar">
    <w:name w:val="Onderwerp van opmerking Char"/>
    <w:basedOn w:val="TekstopmerkingChar"/>
    <w:link w:val="Onderwerpvanopmerking"/>
    <w:uiPriority w:val="99"/>
    <w:semiHidden/>
    <w:rsid w:val="00824B41"/>
    <w:rPr>
      <w:rFonts w:ascii="Corbel" w:hAnsi="Corbel"/>
      <w:b/>
      <w:bCs/>
    </w:rPr>
  </w:style>
  <w:style w:type="character" w:styleId="Onopgelostemelding">
    <w:name w:val="Unresolved Mention"/>
    <w:basedOn w:val="Standaardalinea-lettertype"/>
    <w:uiPriority w:val="99"/>
    <w:semiHidden/>
    <w:unhideWhenUsed/>
    <w:rsid w:val="005955B7"/>
    <w:rPr>
      <w:color w:val="605E5C"/>
      <w:shd w:val="clear" w:color="auto" w:fill="E1DFDD"/>
    </w:rPr>
  </w:style>
  <w:style w:type="character" w:styleId="GevolgdeHyperlink">
    <w:name w:val="FollowedHyperlink"/>
    <w:basedOn w:val="Standaardalinea-lettertype"/>
    <w:uiPriority w:val="99"/>
    <w:semiHidden/>
    <w:unhideWhenUsed/>
    <w:rsid w:val="0019409A"/>
    <w:rPr>
      <w:color w:val="800080" w:themeColor="followedHyperlink"/>
      <w:u w:val="single"/>
    </w:rPr>
  </w:style>
  <w:style w:type="character" w:styleId="Tekstvantijdelijkeaanduiding">
    <w:name w:val="Placeholder Text"/>
    <w:basedOn w:val="Standaardalinea-lettertype"/>
    <w:uiPriority w:val="99"/>
    <w:semiHidden/>
    <w:rsid w:val="00EB03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968369">
      <w:bodyDiv w:val="1"/>
      <w:marLeft w:val="0"/>
      <w:marRight w:val="0"/>
      <w:marTop w:val="0"/>
      <w:marBottom w:val="0"/>
      <w:divBdr>
        <w:top w:val="none" w:sz="0" w:space="0" w:color="auto"/>
        <w:left w:val="none" w:sz="0" w:space="0" w:color="auto"/>
        <w:bottom w:val="none" w:sz="0" w:space="0" w:color="auto"/>
        <w:right w:val="none" w:sz="0" w:space="0" w:color="auto"/>
      </w:divBdr>
    </w:div>
    <w:div w:id="1913849563">
      <w:bodyDiv w:val="1"/>
      <w:marLeft w:val="0"/>
      <w:marRight w:val="0"/>
      <w:marTop w:val="0"/>
      <w:marBottom w:val="0"/>
      <w:divBdr>
        <w:top w:val="none" w:sz="0" w:space="0" w:color="auto"/>
        <w:left w:val="none" w:sz="0" w:space="0" w:color="auto"/>
        <w:bottom w:val="none" w:sz="0" w:space="0" w:color="auto"/>
        <w:right w:val="none" w:sz="0" w:space="0" w:color="auto"/>
      </w:divBdr>
      <w:divsChild>
        <w:div w:id="1134058725">
          <w:marLeft w:val="0"/>
          <w:marRight w:val="337"/>
          <w:marTop w:val="0"/>
          <w:marBottom w:val="0"/>
          <w:divBdr>
            <w:top w:val="none" w:sz="0" w:space="0" w:color="auto"/>
            <w:left w:val="none" w:sz="0" w:space="0" w:color="auto"/>
            <w:bottom w:val="none" w:sz="0" w:space="0" w:color="auto"/>
            <w:right w:val="none" w:sz="0" w:space="0" w:color="auto"/>
          </w:divBdr>
        </w:div>
        <w:div w:id="188082473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ntrol" Target="activeX/activeX2.xml"/><Relationship Id="rId26" Type="http://schemas.openxmlformats.org/officeDocument/2006/relationships/control" Target="activeX/activeX10.xml"/><Relationship Id="rId3" Type="http://schemas.openxmlformats.org/officeDocument/2006/relationships/customXml" Target="../customXml/item3.xml"/><Relationship Id="rId21" Type="http://schemas.openxmlformats.org/officeDocument/2006/relationships/control" Target="activeX/activeX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control" Target="activeX/activeX1.xml"/><Relationship Id="rId25" Type="http://schemas.openxmlformats.org/officeDocument/2006/relationships/control" Target="activeX/activeX9.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control" Target="activeX/activeX4.xml"/><Relationship Id="rId29" Type="http://schemas.openxmlformats.org/officeDocument/2006/relationships/hyperlink" Target="https://stage.odisee.be/onderwijs/bakoaal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ontrol" Target="activeX/activeX8.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ontrol" Target="activeX/activeX7.xml"/><Relationship Id="rId28" Type="http://schemas.openxmlformats.org/officeDocument/2006/relationships/hyperlink" Target="https://stage.odisee.be/onderwijs/bakoaalst/" TargetMode="External"/><Relationship Id="rId10" Type="http://schemas.openxmlformats.org/officeDocument/2006/relationships/endnotes" Target="endnotes.xml"/><Relationship Id="rId19" Type="http://schemas.openxmlformats.org/officeDocument/2006/relationships/control" Target="activeX/activeX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control" Target="activeX/activeX6.xml"/><Relationship Id="rId27" Type="http://schemas.openxmlformats.org/officeDocument/2006/relationships/hyperlink" Target="https://stage.odisee.be/onderwijs/bakoaalst/" TargetMode="External"/><Relationship Id="rId30" Type="http://schemas.openxmlformats.org/officeDocument/2006/relationships/header" Target="header4.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A57341AA3043B19FE365C7D09CA481"/>
        <w:category>
          <w:name w:val="Algemeen"/>
          <w:gallery w:val="placeholder"/>
        </w:category>
        <w:types>
          <w:type w:val="bbPlcHdr"/>
        </w:types>
        <w:behaviors>
          <w:behavior w:val="content"/>
        </w:behaviors>
        <w:guid w:val="{810B662B-BA27-4AF0-8FDC-3B78EC973821}"/>
      </w:docPartPr>
      <w:docPartBody>
        <w:p w:rsidR="006B197F" w:rsidRDefault="005043A3" w:rsidP="005043A3">
          <w:pPr>
            <w:pStyle w:val="B3A57341AA3043B19FE365C7D09CA4811"/>
          </w:pPr>
          <w:r w:rsidRPr="00B10B1E">
            <w:rPr>
              <w:rStyle w:val="Tekstvantijdelijkeaanduiding"/>
            </w:rPr>
            <w:t>Klik of tik om tekst in te voeren.</w:t>
          </w:r>
        </w:p>
      </w:docPartBody>
    </w:docPart>
    <w:docPart>
      <w:docPartPr>
        <w:name w:val="B2EC3132AD0C49769B05A31F11AFA464"/>
        <w:category>
          <w:name w:val="Algemeen"/>
          <w:gallery w:val="placeholder"/>
        </w:category>
        <w:types>
          <w:type w:val="bbPlcHdr"/>
        </w:types>
        <w:behaviors>
          <w:behavior w:val="content"/>
        </w:behaviors>
        <w:guid w:val="{C39880B5-DB4E-467A-A067-A9FEC2261771}"/>
      </w:docPartPr>
      <w:docPartBody>
        <w:p w:rsidR="006B197F" w:rsidRDefault="005043A3" w:rsidP="005043A3">
          <w:pPr>
            <w:pStyle w:val="B2EC3132AD0C49769B05A31F11AFA4641"/>
          </w:pPr>
          <w:r w:rsidRPr="00B10B1E">
            <w:rPr>
              <w:rStyle w:val="Tekstvantijdelijkeaanduiding"/>
            </w:rPr>
            <w:t>Klik of tik om tekst in te voeren.</w:t>
          </w:r>
        </w:p>
      </w:docPartBody>
    </w:docPart>
    <w:docPart>
      <w:docPartPr>
        <w:name w:val="A3119EF11CAA4FBBB7BEA60B47533F09"/>
        <w:category>
          <w:name w:val="Algemeen"/>
          <w:gallery w:val="placeholder"/>
        </w:category>
        <w:types>
          <w:type w:val="bbPlcHdr"/>
        </w:types>
        <w:behaviors>
          <w:behavior w:val="content"/>
        </w:behaviors>
        <w:guid w:val="{984D6199-185C-491B-9878-BF5DDEA3321B}"/>
      </w:docPartPr>
      <w:docPartBody>
        <w:p w:rsidR="006B197F" w:rsidRDefault="005043A3" w:rsidP="005043A3">
          <w:pPr>
            <w:pStyle w:val="A3119EF11CAA4FBBB7BEA60B47533F091"/>
          </w:pPr>
          <w:r w:rsidRPr="00B10B1E">
            <w:rPr>
              <w:rStyle w:val="Tekstvantijdelijkeaanduiding"/>
            </w:rPr>
            <w:t>Kies een item.</w:t>
          </w:r>
        </w:p>
      </w:docPartBody>
    </w:docPart>
    <w:docPart>
      <w:docPartPr>
        <w:name w:val="7122CEDF4B3B4CE38782731855780F0C"/>
        <w:category>
          <w:name w:val="Algemeen"/>
          <w:gallery w:val="placeholder"/>
        </w:category>
        <w:types>
          <w:type w:val="bbPlcHdr"/>
        </w:types>
        <w:behaviors>
          <w:behavior w:val="content"/>
        </w:behaviors>
        <w:guid w:val="{53DA339D-1CF9-4E7D-BFD2-7FDA356B213C}"/>
      </w:docPartPr>
      <w:docPartBody>
        <w:p w:rsidR="006B197F" w:rsidRDefault="005043A3" w:rsidP="005043A3">
          <w:pPr>
            <w:pStyle w:val="7122CEDF4B3B4CE38782731855780F0C1"/>
          </w:pPr>
          <w:r w:rsidRPr="00B10B1E">
            <w:rPr>
              <w:rStyle w:val="Tekstvantijdelijkeaanduiding"/>
            </w:rPr>
            <w:t>Klik of tik om tekst in te voeren.</w:t>
          </w:r>
        </w:p>
      </w:docPartBody>
    </w:docPart>
    <w:docPart>
      <w:docPartPr>
        <w:name w:val="ADAAD8E099DF43A487C9E07D80063844"/>
        <w:category>
          <w:name w:val="Algemeen"/>
          <w:gallery w:val="placeholder"/>
        </w:category>
        <w:types>
          <w:type w:val="bbPlcHdr"/>
        </w:types>
        <w:behaviors>
          <w:behavior w:val="content"/>
        </w:behaviors>
        <w:guid w:val="{AB287222-C84B-4B72-AE4E-E237444853C2}"/>
      </w:docPartPr>
      <w:docPartBody>
        <w:p w:rsidR="00B35AAD" w:rsidRDefault="005043A3" w:rsidP="005043A3">
          <w:pPr>
            <w:pStyle w:val="ADAAD8E099DF43A487C9E07D800638441"/>
          </w:pPr>
          <w:r w:rsidRPr="00B10B1E">
            <w:rPr>
              <w:rStyle w:val="Tekstvantijdelijkeaanduiding"/>
            </w:rPr>
            <w:t>Klik of tik om tekst in te voeren.</w:t>
          </w:r>
        </w:p>
      </w:docPartBody>
    </w:docPart>
    <w:docPart>
      <w:docPartPr>
        <w:name w:val="101A783759C24E7AAFFB3C56B93E4F33"/>
        <w:category>
          <w:name w:val="Algemeen"/>
          <w:gallery w:val="placeholder"/>
        </w:category>
        <w:types>
          <w:type w:val="bbPlcHdr"/>
        </w:types>
        <w:behaviors>
          <w:behavior w:val="content"/>
        </w:behaviors>
        <w:guid w:val="{D0733E04-6402-4114-9F7E-A4724DC54DEE}"/>
      </w:docPartPr>
      <w:docPartBody>
        <w:p w:rsidR="000978CB" w:rsidRDefault="005043A3" w:rsidP="005043A3">
          <w:pPr>
            <w:pStyle w:val="101A783759C24E7AAFFB3C56B93E4F331"/>
          </w:pPr>
          <w:r w:rsidRPr="00B10B1E">
            <w:rPr>
              <w:rStyle w:val="Tekstvantijdelijkeaanduiding"/>
            </w:rPr>
            <w:t>Klik of tik om tekst in te voeren.</w:t>
          </w:r>
        </w:p>
      </w:docPartBody>
    </w:docPart>
    <w:docPart>
      <w:docPartPr>
        <w:name w:val="9224A35381E3418796574B55782EEAEC"/>
        <w:category>
          <w:name w:val="Algemeen"/>
          <w:gallery w:val="placeholder"/>
        </w:category>
        <w:types>
          <w:type w:val="bbPlcHdr"/>
        </w:types>
        <w:behaviors>
          <w:behavior w:val="content"/>
        </w:behaviors>
        <w:guid w:val="{5858C8F9-2191-47F4-A52A-0105A33BE421}"/>
      </w:docPartPr>
      <w:docPartBody>
        <w:p w:rsidR="000978CB" w:rsidRDefault="005043A3" w:rsidP="005043A3">
          <w:pPr>
            <w:pStyle w:val="9224A35381E3418796574B55782EEAEC1"/>
          </w:pPr>
          <w:r w:rsidRPr="00B10B1E">
            <w:rPr>
              <w:rStyle w:val="Tekstvantijdelijkeaanduiding"/>
            </w:rPr>
            <w:t>Klik of tik om tekst in te voeren.</w:t>
          </w:r>
        </w:p>
      </w:docPartBody>
    </w:docPart>
    <w:docPart>
      <w:docPartPr>
        <w:name w:val="62129C3979BA41E6A97DE6E9144F48E9"/>
        <w:category>
          <w:name w:val="Algemeen"/>
          <w:gallery w:val="placeholder"/>
        </w:category>
        <w:types>
          <w:type w:val="bbPlcHdr"/>
        </w:types>
        <w:behaviors>
          <w:behavior w:val="content"/>
        </w:behaviors>
        <w:guid w:val="{8B76C9AB-796A-4EB7-8B20-29D56CB743F2}"/>
      </w:docPartPr>
      <w:docPartBody>
        <w:p w:rsidR="000978CB" w:rsidRDefault="005043A3" w:rsidP="005043A3">
          <w:pPr>
            <w:pStyle w:val="62129C3979BA41E6A97DE6E9144F48E91"/>
          </w:pPr>
          <w:r w:rsidRPr="009037F0">
            <w:rPr>
              <w:rStyle w:val="Tekstvantijdelijkeaanduiding"/>
              <w:iCs/>
            </w:rPr>
            <w:t>Klik of tik om tekst in te voeren.</w:t>
          </w:r>
        </w:p>
      </w:docPartBody>
    </w:docPart>
    <w:docPart>
      <w:docPartPr>
        <w:name w:val="85B92292AE264040A5116FC44782F47B"/>
        <w:category>
          <w:name w:val="Algemeen"/>
          <w:gallery w:val="placeholder"/>
        </w:category>
        <w:types>
          <w:type w:val="bbPlcHdr"/>
        </w:types>
        <w:behaviors>
          <w:behavior w:val="content"/>
        </w:behaviors>
        <w:guid w:val="{7B28A8CB-578A-45CD-A384-CCF52FE433BE}"/>
      </w:docPartPr>
      <w:docPartBody>
        <w:p w:rsidR="000A1DFC" w:rsidRDefault="005043A3" w:rsidP="005043A3">
          <w:pPr>
            <w:pStyle w:val="85B92292AE264040A5116FC44782F47B1"/>
          </w:pPr>
          <w:r w:rsidRPr="006F2237">
            <w:rPr>
              <w:rStyle w:val="Tekstvantijdelijkeaanduiding"/>
            </w:rPr>
            <w:t>Klik of tik om tekst in te voeren.</w:t>
          </w:r>
        </w:p>
      </w:docPartBody>
    </w:docPart>
    <w:docPart>
      <w:docPartPr>
        <w:name w:val="6A250175585F4F0E80DF8979036474AB"/>
        <w:category>
          <w:name w:val="Algemeen"/>
          <w:gallery w:val="placeholder"/>
        </w:category>
        <w:types>
          <w:type w:val="bbPlcHdr"/>
        </w:types>
        <w:behaviors>
          <w:behavior w:val="content"/>
        </w:behaviors>
        <w:guid w:val="{791A694A-78B9-414F-90E9-3E0ACAD7C2EB}"/>
      </w:docPartPr>
      <w:docPartBody>
        <w:p w:rsidR="006C437F" w:rsidRDefault="005043A3" w:rsidP="005043A3">
          <w:pPr>
            <w:pStyle w:val="6A250175585F4F0E80DF8979036474AB"/>
          </w:pPr>
          <w:r w:rsidRPr="006F2237">
            <w:rPr>
              <w:rStyle w:val="Tekstvantijdelijkeaanduiding"/>
            </w:rPr>
            <w:t>Klik of tik om tekst in te voeren.</w:t>
          </w:r>
        </w:p>
      </w:docPartBody>
    </w:docPart>
    <w:docPart>
      <w:docPartPr>
        <w:name w:val="04444884442A4CFCA8E4878BDA015D73"/>
        <w:category>
          <w:name w:val="Algemeen"/>
          <w:gallery w:val="placeholder"/>
        </w:category>
        <w:types>
          <w:type w:val="bbPlcHdr"/>
        </w:types>
        <w:behaviors>
          <w:behavior w:val="content"/>
        </w:behaviors>
        <w:guid w:val="{26113795-4A2B-4051-92C5-C67ED93FD63A}"/>
      </w:docPartPr>
      <w:docPartBody>
        <w:p w:rsidR="006C437F" w:rsidRDefault="005043A3" w:rsidP="005043A3">
          <w:pPr>
            <w:pStyle w:val="04444884442A4CFCA8E4878BDA015D73"/>
          </w:pPr>
          <w:r w:rsidRPr="009037F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Courier New&quot;">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Optimum">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7E3"/>
    <w:rsid w:val="000978CB"/>
    <w:rsid w:val="000A1DFC"/>
    <w:rsid w:val="00304CAE"/>
    <w:rsid w:val="005043A3"/>
    <w:rsid w:val="006B197F"/>
    <w:rsid w:val="006C437F"/>
    <w:rsid w:val="007A37E3"/>
    <w:rsid w:val="00A90A20"/>
    <w:rsid w:val="00B35AAD"/>
    <w:rsid w:val="00C821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043A3"/>
    <w:rPr>
      <w:color w:val="808080"/>
    </w:rPr>
  </w:style>
  <w:style w:type="paragraph" w:customStyle="1" w:styleId="ADAAD8E099DF43A487C9E07D800638441">
    <w:name w:val="ADAAD8E099DF43A487C9E07D800638441"/>
    <w:rsid w:val="005043A3"/>
    <w:pPr>
      <w:spacing w:after="0" w:line="280" w:lineRule="exact"/>
    </w:pPr>
    <w:rPr>
      <w:rFonts w:ascii="Corbel" w:eastAsia="MS Mincho" w:hAnsi="Corbel" w:cs="Times New Roman"/>
      <w:sz w:val="21"/>
      <w:szCs w:val="24"/>
      <w:lang w:val="en-US" w:eastAsia="en-US"/>
    </w:rPr>
  </w:style>
  <w:style w:type="paragraph" w:customStyle="1" w:styleId="101A783759C24E7AAFFB3C56B93E4F331">
    <w:name w:val="101A783759C24E7AAFFB3C56B93E4F331"/>
    <w:rsid w:val="005043A3"/>
    <w:pPr>
      <w:spacing w:after="0" w:line="280" w:lineRule="exact"/>
    </w:pPr>
    <w:rPr>
      <w:rFonts w:ascii="Corbel" w:eastAsia="MS Mincho" w:hAnsi="Corbel" w:cs="Times New Roman"/>
      <w:sz w:val="21"/>
      <w:szCs w:val="24"/>
      <w:lang w:val="en-US" w:eastAsia="en-US"/>
    </w:rPr>
  </w:style>
  <w:style w:type="paragraph" w:customStyle="1" w:styleId="9224A35381E3418796574B55782EEAEC1">
    <w:name w:val="9224A35381E3418796574B55782EEAEC1"/>
    <w:rsid w:val="005043A3"/>
    <w:pPr>
      <w:spacing w:after="0" w:line="280" w:lineRule="exact"/>
    </w:pPr>
    <w:rPr>
      <w:rFonts w:ascii="Corbel" w:eastAsia="MS Mincho" w:hAnsi="Corbel" w:cs="Times New Roman"/>
      <w:sz w:val="21"/>
      <w:szCs w:val="24"/>
      <w:lang w:val="en-US" w:eastAsia="en-US"/>
    </w:rPr>
  </w:style>
  <w:style w:type="paragraph" w:customStyle="1" w:styleId="B3A57341AA3043B19FE365C7D09CA4811">
    <w:name w:val="B3A57341AA3043B19FE365C7D09CA4811"/>
    <w:rsid w:val="005043A3"/>
    <w:pPr>
      <w:spacing w:after="0" w:line="280" w:lineRule="exact"/>
    </w:pPr>
    <w:rPr>
      <w:rFonts w:ascii="Corbel" w:eastAsia="MS Mincho" w:hAnsi="Corbel" w:cs="Times New Roman"/>
      <w:sz w:val="21"/>
      <w:szCs w:val="24"/>
      <w:lang w:val="en-US" w:eastAsia="en-US"/>
    </w:rPr>
  </w:style>
  <w:style w:type="paragraph" w:customStyle="1" w:styleId="B2EC3132AD0C49769B05A31F11AFA4641">
    <w:name w:val="B2EC3132AD0C49769B05A31F11AFA4641"/>
    <w:rsid w:val="005043A3"/>
    <w:pPr>
      <w:spacing w:after="0" w:line="280" w:lineRule="exact"/>
    </w:pPr>
    <w:rPr>
      <w:rFonts w:ascii="Corbel" w:eastAsia="MS Mincho" w:hAnsi="Corbel" w:cs="Times New Roman"/>
      <w:sz w:val="21"/>
      <w:szCs w:val="24"/>
      <w:lang w:val="en-US" w:eastAsia="en-US"/>
    </w:rPr>
  </w:style>
  <w:style w:type="paragraph" w:customStyle="1" w:styleId="6A250175585F4F0E80DF8979036474AB">
    <w:name w:val="6A250175585F4F0E80DF8979036474AB"/>
    <w:rsid w:val="005043A3"/>
    <w:pPr>
      <w:spacing w:after="0" w:line="280" w:lineRule="exact"/>
    </w:pPr>
    <w:rPr>
      <w:rFonts w:ascii="Corbel" w:eastAsia="MS Mincho" w:hAnsi="Corbel" w:cs="Times New Roman"/>
      <w:sz w:val="21"/>
      <w:szCs w:val="24"/>
      <w:lang w:val="en-US" w:eastAsia="en-US"/>
    </w:rPr>
  </w:style>
  <w:style w:type="paragraph" w:customStyle="1" w:styleId="85B92292AE264040A5116FC44782F47B1">
    <w:name w:val="85B92292AE264040A5116FC44782F47B1"/>
    <w:rsid w:val="005043A3"/>
    <w:pPr>
      <w:spacing w:after="0" w:line="280" w:lineRule="exact"/>
    </w:pPr>
    <w:rPr>
      <w:rFonts w:ascii="Corbel" w:eastAsia="MS Mincho" w:hAnsi="Corbel" w:cs="Times New Roman"/>
      <w:sz w:val="21"/>
      <w:szCs w:val="24"/>
      <w:lang w:val="en-US" w:eastAsia="en-US"/>
    </w:rPr>
  </w:style>
  <w:style w:type="paragraph" w:customStyle="1" w:styleId="A3119EF11CAA4FBBB7BEA60B47533F091">
    <w:name w:val="A3119EF11CAA4FBBB7BEA60B47533F091"/>
    <w:rsid w:val="005043A3"/>
    <w:pPr>
      <w:spacing w:after="0" w:line="280" w:lineRule="exact"/>
    </w:pPr>
    <w:rPr>
      <w:rFonts w:ascii="Corbel" w:eastAsia="MS Mincho" w:hAnsi="Corbel" w:cs="Times New Roman"/>
      <w:sz w:val="21"/>
      <w:szCs w:val="24"/>
      <w:lang w:val="en-US" w:eastAsia="en-US"/>
    </w:rPr>
  </w:style>
  <w:style w:type="paragraph" w:customStyle="1" w:styleId="7122CEDF4B3B4CE38782731855780F0C1">
    <w:name w:val="7122CEDF4B3B4CE38782731855780F0C1"/>
    <w:rsid w:val="005043A3"/>
    <w:pPr>
      <w:spacing w:after="0" w:line="280" w:lineRule="exact"/>
    </w:pPr>
    <w:rPr>
      <w:rFonts w:ascii="Corbel" w:eastAsia="MS Mincho" w:hAnsi="Corbel" w:cs="Times New Roman"/>
      <w:sz w:val="21"/>
      <w:szCs w:val="24"/>
      <w:lang w:val="en-US" w:eastAsia="en-US"/>
    </w:rPr>
  </w:style>
  <w:style w:type="paragraph" w:customStyle="1" w:styleId="62129C3979BA41E6A97DE6E9144F48E91">
    <w:name w:val="62129C3979BA41E6A97DE6E9144F48E91"/>
    <w:rsid w:val="005043A3"/>
    <w:pPr>
      <w:spacing w:after="0" w:line="280" w:lineRule="exact"/>
    </w:pPr>
    <w:rPr>
      <w:rFonts w:ascii="Corbel" w:eastAsia="MS Mincho" w:hAnsi="Corbel" w:cs="Times New Roman"/>
      <w:sz w:val="21"/>
      <w:szCs w:val="24"/>
      <w:lang w:val="en-US" w:eastAsia="en-US"/>
    </w:rPr>
  </w:style>
  <w:style w:type="paragraph" w:customStyle="1" w:styleId="04444884442A4CFCA8E4878BDA015D73">
    <w:name w:val="04444884442A4CFCA8E4878BDA015D73"/>
    <w:rsid w:val="005043A3"/>
    <w:pPr>
      <w:spacing w:after="0" w:line="280" w:lineRule="exact"/>
    </w:pPr>
    <w:rPr>
      <w:rFonts w:ascii="Corbel" w:eastAsia="MS Mincho" w:hAnsi="Corbel" w:cs="Times New Roman"/>
      <w:sz w:val="21"/>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BFE16D82D681F41A09D62CF3C224F92" ma:contentTypeVersion="13" ma:contentTypeDescription="Een nieuw document maken." ma:contentTypeScope="" ma:versionID="d1ff777442c57ecaa88afc6286e5f626">
  <xsd:schema xmlns:xsd="http://www.w3.org/2001/XMLSchema" xmlns:xs="http://www.w3.org/2001/XMLSchema" xmlns:p="http://schemas.microsoft.com/office/2006/metadata/properties" xmlns:ns3="80034071-0fce-4d4f-b3c3-720c9e51e77c" xmlns:ns4="90190635-98e5-471f-8cc9-b4a263478fb6" targetNamespace="http://schemas.microsoft.com/office/2006/metadata/properties" ma:root="true" ma:fieldsID="529ce73b79d0a12c1004fd7322b469ab" ns3:_="" ns4:_="">
    <xsd:import namespace="80034071-0fce-4d4f-b3c3-720c9e51e77c"/>
    <xsd:import namespace="90190635-98e5-471f-8cc9-b4a263478f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34071-0fce-4d4f-b3c3-720c9e51e7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190635-98e5-471f-8cc9-b4a263478fb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A0E4DD-AA11-40A0-95D9-D0FF6A625524}">
  <ds:schemaRefs>
    <ds:schemaRef ds:uri="http://schemas.microsoft.com/sharepoint/v3/contenttype/forms"/>
  </ds:schemaRefs>
</ds:datastoreItem>
</file>

<file path=customXml/itemProps2.xml><?xml version="1.0" encoding="utf-8"?>
<ds:datastoreItem xmlns:ds="http://schemas.openxmlformats.org/officeDocument/2006/customXml" ds:itemID="{C2AB42E5-3204-4D0C-8709-8426C19F22A2}">
  <ds:schemaRefs>
    <ds:schemaRef ds:uri="http://purl.org/dc/elements/1.1/"/>
    <ds:schemaRef ds:uri="http://schemas.microsoft.com/office/2006/metadata/properties"/>
    <ds:schemaRef ds:uri="http://purl.org/dc/terms/"/>
    <ds:schemaRef ds:uri="90190635-98e5-471f-8cc9-b4a263478fb6"/>
    <ds:schemaRef ds:uri="http://schemas.microsoft.com/office/2006/documentManagement/types"/>
    <ds:schemaRef ds:uri="http://schemas.openxmlformats.org/package/2006/metadata/core-properties"/>
    <ds:schemaRef ds:uri="http://schemas.microsoft.com/office/infopath/2007/PartnerControls"/>
    <ds:schemaRef ds:uri="80034071-0fce-4d4f-b3c3-720c9e51e77c"/>
    <ds:schemaRef ds:uri="http://www.w3.org/XML/1998/namespace"/>
    <ds:schemaRef ds:uri="http://purl.org/dc/dcmitype/"/>
  </ds:schemaRefs>
</ds:datastoreItem>
</file>

<file path=customXml/itemProps3.xml><?xml version="1.0" encoding="utf-8"?>
<ds:datastoreItem xmlns:ds="http://schemas.openxmlformats.org/officeDocument/2006/customXml" ds:itemID="{04336D1E-2052-4C65-803F-A025B3E4DB76}">
  <ds:schemaRefs>
    <ds:schemaRef ds:uri="http://schemas.openxmlformats.org/officeDocument/2006/bibliography"/>
  </ds:schemaRefs>
</ds:datastoreItem>
</file>

<file path=customXml/itemProps4.xml><?xml version="1.0" encoding="utf-8"?>
<ds:datastoreItem xmlns:ds="http://schemas.openxmlformats.org/officeDocument/2006/customXml" ds:itemID="{2B1576CC-006D-4109-9BB4-C4F7BCAFC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34071-0fce-4d4f-b3c3-720c9e51e77c"/>
    <ds:schemaRef ds:uri="90190635-98e5-471f-8cc9-b4a263478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3</Pages>
  <Words>1229</Words>
  <Characters>6815</Characters>
  <Application>Microsoft Office Word</Application>
  <DocSecurity>8</DocSecurity>
  <Lines>189</Lines>
  <Paragraphs>167</Paragraphs>
  <ScaleCrop>false</ScaleCrop>
  <HeadingPairs>
    <vt:vector size="2" baseType="variant">
      <vt:variant>
        <vt:lpstr>Titel</vt:lpstr>
      </vt:variant>
      <vt:variant>
        <vt:i4>1</vt:i4>
      </vt:variant>
    </vt:vector>
  </HeadingPairs>
  <TitlesOfParts>
    <vt:vector size="1" baseType="lpstr">
      <vt:lpstr/>
    </vt:vector>
  </TitlesOfParts>
  <Company>Megaluna</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Herman Huybrechts</dc:creator>
  <cp:lastModifiedBy>Dorien Van Rentergem</cp:lastModifiedBy>
  <cp:revision>4</cp:revision>
  <cp:lastPrinted>2019-11-13T08:08:00Z</cp:lastPrinted>
  <dcterms:created xsi:type="dcterms:W3CDTF">2022-06-30T12:10:00Z</dcterms:created>
  <dcterms:modified xsi:type="dcterms:W3CDTF">2022-08-17T10:09:00Z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0x010100EBFE16D82D681F41A09D62CF3C224F92</vt:lpwstr>
  </property>
</Properties>
</file>