
<file path=[Content_Types].xml><?xml version="1.0" encoding="utf-8"?>
<Types xmlns="http://schemas.openxmlformats.org/package/2006/content-types">
  <Default Extension="bin" ContentType="application/vnd.ms-office.activeX"/>
  <Default Extension="emf" ContentType="image/x-emf"/>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B02C3B" w:rsidRPr="007B79B3" w:rsidRDefault="00B02C3B" w:rsidP="00FD337D">
      <w:pPr>
        <w:tabs>
          <w:tab w:val="left" w:pos="454"/>
          <w:tab w:val="left" w:pos="4139"/>
          <w:tab w:val="left" w:pos="6804"/>
        </w:tabs>
        <w:rPr>
          <w:rFonts w:asciiTheme="majorHAnsi" w:hAnsiTheme="majorHAnsi" w:cstheme="majorHAnsi"/>
          <w:sz w:val="18"/>
          <w:szCs w:val="18"/>
          <w:lang w:val="de-DE"/>
        </w:rPr>
        <w:sectPr w:rsidR="00B02C3B" w:rsidRPr="007B79B3"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bookmarkStart w:id="0" w:name="_GoBack"/>
      <w:bookmarkEnd w:id="0"/>
    </w:p>
    <w:p w14:paraId="32C74705" w14:textId="77777777" w:rsidR="00B13028" w:rsidRDefault="00B13028" w:rsidP="001C1CC1">
      <w:pPr>
        <w:pStyle w:val="Titel"/>
        <w:tabs>
          <w:tab w:val="right" w:leader="dot" w:pos="9072"/>
        </w:tabs>
        <w:ind w:right="11"/>
        <w:rPr>
          <w:rFonts w:asciiTheme="majorHAnsi" w:hAnsiTheme="majorHAnsi" w:cstheme="majorHAnsi"/>
          <w:b/>
          <w:bCs/>
          <w:sz w:val="18"/>
          <w:szCs w:val="18"/>
        </w:rPr>
      </w:pPr>
    </w:p>
    <w:p w14:paraId="46D68455" w14:textId="2164CADD"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 xml:space="preserve">STAGEOVEREENKOMST </w:t>
      </w:r>
    </w:p>
    <w:p w14:paraId="2E9F92A9" w14:textId="77777777"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Stageplaats – Student – Odisee</w:t>
      </w:r>
    </w:p>
    <w:p w14:paraId="3ACA38CF" w14:textId="77777777" w:rsidR="001C1CC1" w:rsidRPr="007B79B3" w:rsidRDefault="001C1CC1" w:rsidP="001C1CC1">
      <w:pPr>
        <w:tabs>
          <w:tab w:val="right" w:leader="dot" w:pos="9072"/>
        </w:tabs>
        <w:spacing w:line="240" w:lineRule="auto"/>
        <w:rPr>
          <w:rFonts w:asciiTheme="majorHAnsi" w:hAnsiTheme="majorHAnsi" w:cstheme="majorHAnsi"/>
          <w:sz w:val="18"/>
          <w:szCs w:val="18"/>
          <w:lang w:val="nl-NL"/>
        </w:rPr>
      </w:pPr>
    </w:p>
    <w:p w14:paraId="7AF227C0" w14:textId="014C36A2" w:rsidR="001C1CC1" w:rsidRPr="007B79B3" w:rsidRDefault="001C1CC1" w:rsidP="001C1CC1">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 xml:space="preserve">Tussen (naam stageplaats: </w:t>
      </w:r>
      <w:r w:rsidR="00E23B6F">
        <w:rPr>
          <w:rFonts w:asciiTheme="majorHAnsi" w:hAnsiTheme="majorHAnsi" w:cstheme="majorHAnsi"/>
          <w:sz w:val="18"/>
          <w:szCs w:val="18"/>
          <w:lang w:val="nl-NL"/>
        </w:rPr>
        <w:t xml:space="preserve">hoofdafdeling, </w:t>
      </w:r>
      <w:r w:rsidRPr="007B79B3">
        <w:rPr>
          <w:rFonts w:asciiTheme="majorHAnsi" w:hAnsiTheme="majorHAnsi" w:cstheme="majorHAnsi"/>
          <w:sz w:val="18"/>
          <w:szCs w:val="18"/>
          <w:lang w:val="nl-NL"/>
        </w:rPr>
        <w:t>administratieve zetel)</w:t>
      </w:r>
    </w:p>
    <w:p w14:paraId="70E2708F" w14:textId="63D88A12" w:rsidR="00F40CF2" w:rsidRDefault="000F797A" w:rsidP="00F40CF2">
      <w:pPr>
        <w:tabs>
          <w:tab w:val="right" w:leader="dot" w:pos="9072"/>
        </w:tabs>
        <w:spacing w:before="120" w:after="120" w:line="240" w:lineRule="auto"/>
        <w:jc w:val="both"/>
        <w:rPr>
          <w:rFonts w:asciiTheme="majorHAnsi" w:hAnsiTheme="majorHAnsi" w:cstheme="majorHAnsi"/>
          <w:sz w:val="18"/>
          <w:szCs w:val="18"/>
          <w:lang w:val="nl-NL"/>
        </w:rPr>
      </w:pPr>
      <w:sdt>
        <w:sdtPr>
          <w:rPr>
            <w:rFonts w:asciiTheme="majorHAnsi" w:hAnsiTheme="majorHAnsi" w:cstheme="majorHAnsi"/>
            <w:sz w:val="18"/>
            <w:szCs w:val="18"/>
            <w:lang w:val="nl-NL"/>
          </w:rPr>
          <w:id w:val="279769717"/>
          <w:placeholder>
            <w:docPart w:val="ADAAD8E099DF43A487C9E07D80063844"/>
          </w:placeholder>
          <w:showingPlcHdr/>
        </w:sdtPr>
        <w:sdtEndPr/>
        <w:sdtContent>
          <w:permStart w:id="222907777" w:edGrp="everyone"/>
          <w:r w:rsidR="00F40CF2" w:rsidRPr="00B10B1E">
            <w:rPr>
              <w:rStyle w:val="Tekstvantijdelijkeaanduiding"/>
            </w:rPr>
            <w:t>Klik of tik om tekst in te voeren.</w:t>
          </w:r>
          <w:permEnd w:id="222907777"/>
        </w:sdtContent>
      </w:sdt>
    </w:p>
    <w:p w14:paraId="38237AB4" w14:textId="4B1CAD56"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Straat en nummer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2054878038"/>
          <w:placeholder>
            <w:docPart w:val="101A783759C24E7AAFFB3C56B93E4F33"/>
          </w:placeholder>
          <w:showingPlcHdr/>
        </w:sdtPr>
        <w:sdtEndPr/>
        <w:sdtContent>
          <w:permStart w:id="1850676324" w:edGrp="everyone"/>
          <w:r w:rsidRPr="00B10B1E">
            <w:rPr>
              <w:rStyle w:val="Tekstvantijdelijkeaanduiding"/>
            </w:rPr>
            <w:t>Klik of tik om tekst in te voeren.</w:t>
          </w:r>
          <w:permEnd w:id="1850676324"/>
        </w:sdtContent>
      </w:sdt>
    </w:p>
    <w:p w14:paraId="5EC3E31E" w14:textId="77777777" w:rsidR="009037F0" w:rsidRPr="009037F0" w:rsidRDefault="009037F0" w:rsidP="004A7949">
      <w:pPr>
        <w:tabs>
          <w:tab w:val="right" w:leader="dot" w:pos="8507"/>
        </w:tabs>
        <w:spacing w:line="240" w:lineRule="auto"/>
        <w:ind w:right="-665"/>
        <w:rPr>
          <w:rFonts w:asciiTheme="majorHAnsi" w:hAnsiTheme="majorHAnsi" w:cstheme="majorHAnsi"/>
          <w:sz w:val="16"/>
          <w:szCs w:val="16"/>
          <w:lang w:val="nl-NL"/>
        </w:rPr>
      </w:pPr>
    </w:p>
    <w:p w14:paraId="2D42C0AC" w14:textId="6782B07A"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Postcode en gemeente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1051660076"/>
          <w:placeholder>
            <w:docPart w:val="9224A35381E3418796574B55782EEAEC"/>
          </w:placeholder>
          <w:showingPlcHdr/>
        </w:sdtPr>
        <w:sdtEndPr/>
        <w:sdtContent>
          <w:permStart w:id="480510642" w:edGrp="everyone"/>
          <w:r w:rsidRPr="00B10B1E">
            <w:rPr>
              <w:rStyle w:val="Tekstvantijdelijkeaanduiding"/>
            </w:rPr>
            <w:t>Klik of tik om tekst in te voeren.</w:t>
          </w:r>
          <w:permEnd w:id="480510642"/>
        </w:sdtContent>
      </w:sdt>
    </w:p>
    <w:p w14:paraId="0BA3A0AD" w14:textId="77777777" w:rsidR="00E23B6F" w:rsidRPr="009037F0" w:rsidRDefault="00E23B6F" w:rsidP="004A7949">
      <w:pPr>
        <w:tabs>
          <w:tab w:val="right" w:leader="dot" w:pos="8507"/>
        </w:tabs>
        <w:spacing w:line="240" w:lineRule="auto"/>
        <w:ind w:right="-665"/>
        <w:rPr>
          <w:rFonts w:asciiTheme="majorHAnsi" w:hAnsiTheme="majorHAnsi" w:cstheme="majorHAnsi"/>
          <w:sz w:val="16"/>
          <w:szCs w:val="16"/>
          <w:lang w:val="nl-NL"/>
        </w:rPr>
      </w:pPr>
    </w:p>
    <w:p w14:paraId="091E3279" w14:textId="2D76ADC9" w:rsidR="00034CBF"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Ondernemingsnummer (nr. KBO)</w:t>
      </w:r>
      <w:r w:rsidR="001C1CC1">
        <w:rPr>
          <w:rFonts w:asciiTheme="majorHAnsi" w:hAnsiTheme="majorHAnsi" w:cstheme="majorHAnsi"/>
          <w:sz w:val="22"/>
          <w:szCs w:val="22"/>
          <w:lang w:val="nl-NL"/>
        </w:rPr>
        <w:t>:</w:t>
      </w:r>
      <w:r w:rsidRPr="00163EFD">
        <w:rPr>
          <w:rFonts w:asciiTheme="majorHAnsi" w:hAnsiTheme="majorHAnsi" w:cstheme="majorHAnsi"/>
          <w:sz w:val="32"/>
          <w:szCs w:val="32"/>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
        <w:gridCol w:w="613"/>
        <w:gridCol w:w="613"/>
        <w:gridCol w:w="613"/>
        <w:gridCol w:w="397"/>
        <w:gridCol w:w="613"/>
        <w:gridCol w:w="613"/>
        <w:gridCol w:w="613"/>
        <w:gridCol w:w="397"/>
        <w:gridCol w:w="613"/>
        <w:gridCol w:w="613"/>
        <w:gridCol w:w="613"/>
      </w:tblGrid>
      <w:tr w:rsidR="00F40CF2" w14:paraId="3CDCE4A3" w14:textId="77777777" w:rsidTr="00F40CF2">
        <w:tc>
          <w:tcPr>
            <w:tcW w:w="397" w:type="dxa"/>
          </w:tcPr>
          <w:permStart w:id="381843737" w:edGrp="everyone" w:colFirst="11" w:colLast="11"/>
          <w:permStart w:id="1113022955" w:edGrp="everyone" w:colFirst="10" w:colLast="10"/>
          <w:permStart w:id="1660826322" w:edGrp="everyone" w:colFirst="9" w:colLast="9"/>
          <w:permStart w:id="1613197001" w:edGrp="everyone" w:colFirst="7" w:colLast="7"/>
          <w:permStart w:id="1974010522" w:edGrp="everyone" w:colFirst="6" w:colLast="6"/>
          <w:permStart w:id="1632514410" w:edGrp="everyone" w:colFirst="5" w:colLast="5"/>
          <w:permStart w:id="863447003" w:edGrp="everyone" w:colFirst="3" w:colLast="3"/>
          <w:permStart w:id="1036004272" w:edGrp="everyone" w:colFirst="2" w:colLast="2"/>
          <w:permStart w:id="483213436" w:edGrp="everyone" w:colFirst="1" w:colLast="1"/>
          <w:permStart w:id="1696469862" w:edGrp="everyone" w:colFirst="0" w:colLast="0"/>
          <w:p w14:paraId="509B2E9F" w14:textId="50CA616A"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0721D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9.8pt;height:18pt" o:ole="">
                  <v:imagedata r:id="rId16" o:title=""/>
                </v:shape>
                <w:control r:id="rId17" w:name="TextBox1" w:shapeid="_x0000_i1045"/>
              </w:object>
            </w:r>
          </w:p>
        </w:tc>
        <w:tc>
          <w:tcPr>
            <w:tcW w:w="397" w:type="dxa"/>
          </w:tcPr>
          <w:p w14:paraId="6C587B20" w14:textId="62C7B795"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3245211B">
                <v:shape id="_x0000_i1056" type="#_x0000_t75" style="width:19.8pt;height:18pt" o:ole="">
                  <v:imagedata r:id="rId16" o:title=""/>
                </v:shape>
                <w:control r:id="rId18" w:name="TextBox11" w:shapeid="_x0000_i1056"/>
              </w:object>
            </w:r>
          </w:p>
        </w:tc>
        <w:tc>
          <w:tcPr>
            <w:tcW w:w="397" w:type="dxa"/>
          </w:tcPr>
          <w:p w14:paraId="19787403" w14:textId="654335C9"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2A421A78">
                <v:shape id="_x0000_i1057" type="#_x0000_t75" style="width:19.8pt;height:18pt" o:ole="">
                  <v:imagedata r:id="rId16" o:title=""/>
                </v:shape>
                <w:control r:id="rId19" w:name="TextBox12" w:shapeid="_x0000_i1057"/>
              </w:object>
            </w:r>
          </w:p>
        </w:tc>
        <w:tc>
          <w:tcPr>
            <w:tcW w:w="397" w:type="dxa"/>
          </w:tcPr>
          <w:p w14:paraId="3D075475" w14:textId="7552F3A1"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5C1FADF4">
                <v:shape id="_x0000_i1058" type="#_x0000_t75" style="width:19.8pt;height:18pt" o:ole="">
                  <v:imagedata r:id="rId16" o:title=""/>
                </v:shape>
                <w:control r:id="rId20" w:name="TextBox13" w:shapeid="_x0000_i1058"/>
              </w:object>
            </w:r>
          </w:p>
        </w:tc>
        <w:tc>
          <w:tcPr>
            <w:tcW w:w="397" w:type="dxa"/>
            <w:vAlign w:val="bottom"/>
          </w:tcPr>
          <w:p w14:paraId="5D3FDD46" w14:textId="3565E188"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7618BF49" w14:textId="0F1162B0"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2089E777">
                <v:shape id="_x0000_i1059" type="#_x0000_t75" style="width:19.8pt;height:18pt" o:ole="">
                  <v:imagedata r:id="rId16" o:title=""/>
                </v:shape>
                <w:control r:id="rId21" w:name="TextBox14" w:shapeid="_x0000_i1059"/>
              </w:object>
            </w:r>
          </w:p>
        </w:tc>
        <w:tc>
          <w:tcPr>
            <w:tcW w:w="397" w:type="dxa"/>
          </w:tcPr>
          <w:p w14:paraId="2E6F5333" w14:textId="1E614331"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0776F043">
                <v:shape id="_x0000_i1060" type="#_x0000_t75" style="width:19.8pt;height:18pt" o:ole="">
                  <v:imagedata r:id="rId16" o:title=""/>
                </v:shape>
                <w:control r:id="rId22" w:name="TextBox15" w:shapeid="_x0000_i1060"/>
              </w:object>
            </w:r>
          </w:p>
        </w:tc>
        <w:tc>
          <w:tcPr>
            <w:tcW w:w="397" w:type="dxa"/>
          </w:tcPr>
          <w:p w14:paraId="7FD792C8" w14:textId="1FCD553D"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611B01D1">
                <v:shape id="_x0000_i1061" type="#_x0000_t75" style="width:19.8pt;height:18pt" o:ole="">
                  <v:imagedata r:id="rId16" o:title=""/>
                </v:shape>
                <w:control r:id="rId23" w:name="TextBox16" w:shapeid="_x0000_i1061"/>
              </w:object>
            </w:r>
          </w:p>
        </w:tc>
        <w:tc>
          <w:tcPr>
            <w:tcW w:w="397" w:type="dxa"/>
            <w:vAlign w:val="bottom"/>
          </w:tcPr>
          <w:p w14:paraId="0C26F8E6" w14:textId="56913D34"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4E2734F2" w14:textId="21A5408B"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1CE5E58F">
                <v:shape id="_x0000_i1062" type="#_x0000_t75" style="width:19.8pt;height:18pt" o:ole="">
                  <v:imagedata r:id="rId16" o:title=""/>
                </v:shape>
                <w:control r:id="rId24" w:name="TextBox17" w:shapeid="_x0000_i1062"/>
              </w:object>
            </w:r>
          </w:p>
        </w:tc>
        <w:tc>
          <w:tcPr>
            <w:tcW w:w="397" w:type="dxa"/>
          </w:tcPr>
          <w:p w14:paraId="5126F3E4" w14:textId="4D4ED927"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0DD18FE9">
                <v:shape id="_x0000_i1063" type="#_x0000_t75" style="width:19.8pt;height:18pt" o:ole="">
                  <v:imagedata r:id="rId16" o:title=""/>
                </v:shape>
                <w:control r:id="rId25" w:name="TextBox18" w:shapeid="_x0000_i1063"/>
              </w:object>
            </w:r>
          </w:p>
        </w:tc>
        <w:tc>
          <w:tcPr>
            <w:tcW w:w="397" w:type="dxa"/>
          </w:tcPr>
          <w:p w14:paraId="5E6752B5" w14:textId="69C75CD0"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1440" w:dyaOrig="1440" w14:anchorId="60DCC81C">
                <v:shape id="_x0000_i1064" type="#_x0000_t75" style="width:19.8pt;height:18pt" o:ole="">
                  <v:imagedata r:id="rId16" o:title=""/>
                </v:shape>
                <w:control r:id="rId26" w:name="TextBox19" w:shapeid="_x0000_i1064"/>
              </w:object>
            </w:r>
          </w:p>
        </w:tc>
      </w:tr>
      <w:permEnd w:id="381843737"/>
      <w:permEnd w:id="1113022955"/>
      <w:permEnd w:id="1660826322"/>
      <w:permEnd w:id="1613197001"/>
      <w:permEnd w:id="1974010522"/>
      <w:permEnd w:id="1632514410"/>
      <w:permEnd w:id="863447003"/>
      <w:permEnd w:id="1036004272"/>
      <w:permEnd w:id="483213436"/>
      <w:permEnd w:id="1696469862"/>
    </w:tbl>
    <w:p w14:paraId="1442C50B" w14:textId="08B45499" w:rsidR="009C1EF6"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p>
    <w:p w14:paraId="2C199004" w14:textId="1741DC80" w:rsidR="009C1EF6" w:rsidRPr="007B79B3" w:rsidRDefault="00E23B6F"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V</w:t>
      </w:r>
      <w:r w:rsidR="009C1EF6" w:rsidRPr="007B79B3">
        <w:rPr>
          <w:rFonts w:asciiTheme="majorHAnsi" w:hAnsiTheme="majorHAnsi" w:cstheme="majorHAnsi"/>
          <w:sz w:val="18"/>
          <w:szCs w:val="18"/>
          <w:lang w:val="nl-NL"/>
        </w:rPr>
        <w:t xml:space="preserve">ertegenwoordigd door </w:t>
      </w:r>
      <w:r w:rsidRPr="00E23B6F">
        <w:rPr>
          <w:rFonts w:asciiTheme="majorHAnsi" w:hAnsiTheme="majorHAnsi" w:cstheme="majorHAnsi"/>
          <w:sz w:val="18"/>
          <w:szCs w:val="18"/>
          <w:lang w:val="nl-NL"/>
        </w:rPr>
        <w:t>(</w:t>
      </w:r>
      <w:r w:rsidR="009037F0">
        <w:rPr>
          <w:rFonts w:asciiTheme="majorHAnsi" w:hAnsiTheme="majorHAnsi" w:cstheme="majorHAnsi"/>
          <w:sz w:val="18"/>
          <w:szCs w:val="18"/>
          <w:lang w:val="nl-NL"/>
        </w:rPr>
        <w:t xml:space="preserve">voornaam en naam van </w:t>
      </w:r>
      <w:r w:rsidRPr="00E23B6F">
        <w:rPr>
          <w:rFonts w:asciiTheme="majorHAnsi" w:hAnsiTheme="majorHAnsi" w:cstheme="majorHAnsi"/>
          <w:sz w:val="18"/>
          <w:szCs w:val="18"/>
          <w:lang w:val="nl-NL"/>
        </w:rPr>
        <w:t>de verantwoordelijke die het contract ondertekent):</w:t>
      </w:r>
    </w:p>
    <w:p w14:paraId="7D161192" w14:textId="4A7D309F" w:rsidR="009C1EF6" w:rsidRPr="00FA766E" w:rsidRDefault="000F797A" w:rsidP="00FA766E">
      <w:pPr>
        <w:tabs>
          <w:tab w:val="right" w:leader="dot" w:pos="9072"/>
        </w:tabs>
        <w:spacing w:before="120" w:after="120" w:line="240" w:lineRule="auto"/>
        <w:jc w:val="both"/>
      </w:pPr>
      <w:sdt>
        <w:sdtPr>
          <w:rPr>
            <w:rFonts w:asciiTheme="majorHAnsi" w:hAnsiTheme="majorHAnsi" w:cstheme="majorHAnsi"/>
            <w:sz w:val="18"/>
            <w:szCs w:val="18"/>
            <w:lang w:val="nl-NL"/>
          </w:rPr>
          <w:id w:val="581949261"/>
          <w:placeholder>
            <w:docPart w:val="B3A57341AA3043B19FE365C7D09CA481"/>
          </w:placeholder>
          <w:showingPlcHdr/>
        </w:sdtPr>
        <w:sdtEndPr/>
        <w:sdtContent>
          <w:permStart w:id="884173872" w:edGrp="everyone"/>
          <w:r w:rsidR="00EB0385" w:rsidRPr="00B10B1E">
            <w:rPr>
              <w:rStyle w:val="Tekstvantijdelijkeaanduiding"/>
            </w:rPr>
            <w:t>Klik of tik om tekst in te voeren.</w:t>
          </w:r>
          <w:permEnd w:id="884173872"/>
        </w:sdtContent>
      </w:sdt>
      <w:bookmarkStart w:id="1" w:name="_Hlk76638446"/>
      <w:r w:rsidR="00FA766E">
        <w:rPr>
          <w:rFonts w:asciiTheme="majorHAnsi" w:hAnsiTheme="majorHAnsi" w:cstheme="majorHAnsi"/>
          <w:sz w:val="18"/>
          <w:szCs w:val="18"/>
          <w:lang w:val="nl-NL"/>
        </w:rPr>
        <w:t xml:space="preserve"> </w:t>
      </w:r>
      <w:r w:rsidR="009C1EF6" w:rsidRPr="007B79B3">
        <w:rPr>
          <w:rFonts w:asciiTheme="majorHAnsi" w:hAnsiTheme="majorHAnsi" w:cstheme="majorHAnsi"/>
          <w:sz w:val="18"/>
          <w:szCs w:val="18"/>
          <w:lang w:val="nl-NL"/>
        </w:rPr>
        <w:t>hierna genoemd “de stageplaats”</w:t>
      </w:r>
    </w:p>
    <w:bookmarkEnd w:id="1"/>
    <w:p w14:paraId="5CA07124"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en de vzw Odisee, Warmoesberg 26, 1000 Brussel met ondernemingsnummer 0408429584</w:t>
      </w:r>
    </w:p>
    <w:p w14:paraId="542301F5" w14:textId="6FDA0A44" w:rsidR="009C1EF6" w:rsidRPr="007B79B3" w:rsidRDefault="009C1EF6" w:rsidP="1304584F">
      <w:pPr>
        <w:pStyle w:val="Plattetekstinspringen"/>
        <w:tabs>
          <w:tab w:val="clear" w:pos="9072"/>
          <w:tab w:val="right" w:leader="dot" w:pos="7700"/>
        </w:tabs>
        <w:ind w:left="0"/>
        <w:rPr>
          <w:rFonts w:asciiTheme="majorHAnsi" w:hAnsiTheme="majorHAnsi" w:cstheme="majorBidi"/>
          <w:sz w:val="18"/>
          <w:szCs w:val="18"/>
        </w:rPr>
      </w:pPr>
      <w:r w:rsidRPr="007B79B3">
        <w:rPr>
          <w:rFonts w:asciiTheme="majorHAnsi" w:hAnsiTheme="majorHAnsi" w:cstheme="majorBidi"/>
          <w:sz w:val="18"/>
          <w:szCs w:val="18"/>
        </w:rPr>
        <w:t>vertegenwoordigd door</w:t>
      </w:r>
      <w:r w:rsidR="004F58E5">
        <w:rPr>
          <w:rFonts w:asciiTheme="majorHAnsi" w:hAnsiTheme="majorHAnsi" w:cstheme="majorBidi"/>
          <w:sz w:val="18"/>
          <w:szCs w:val="18"/>
        </w:rPr>
        <w:t xml:space="preserve"> de </w:t>
      </w:r>
      <w:r w:rsidR="004F58E5" w:rsidRPr="0019409A">
        <w:rPr>
          <w:rFonts w:asciiTheme="majorHAnsi" w:hAnsiTheme="majorHAnsi" w:cstheme="majorBidi"/>
          <w:sz w:val="18"/>
          <w:szCs w:val="18"/>
        </w:rPr>
        <w:t>stagecoördinator</w:t>
      </w:r>
      <w:r w:rsidR="00FF588F" w:rsidRPr="0019409A">
        <w:rPr>
          <w:rFonts w:asciiTheme="majorHAnsi" w:hAnsiTheme="majorHAnsi" w:cstheme="majorBidi"/>
          <w:sz w:val="18"/>
          <w:szCs w:val="18"/>
        </w:rPr>
        <w:t xml:space="preserve"> </w:t>
      </w:r>
      <w:r w:rsidR="0019409A" w:rsidRPr="0019409A">
        <w:rPr>
          <w:rFonts w:asciiTheme="majorHAnsi" w:hAnsiTheme="majorHAnsi" w:cstheme="majorBidi"/>
          <w:sz w:val="18"/>
          <w:szCs w:val="18"/>
        </w:rPr>
        <w:t>Dorien Van Rentergem</w:t>
      </w:r>
    </w:p>
    <w:p w14:paraId="45F3C459"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hierna genoemd “de hogeschool”</w:t>
      </w:r>
    </w:p>
    <w:p w14:paraId="3FE9F23F" w14:textId="77777777" w:rsidR="009C1EF6" w:rsidRPr="00FA766E" w:rsidRDefault="009C1EF6" w:rsidP="009C1EF6">
      <w:pPr>
        <w:tabs>
          <w:tab w:val="right" w:leader="dot" w:pos="9072"/>
        </w:tabs>
        <w:spacing w:line="240" w:lineRule="auto"/>
        <w:rPr>
          <w:rFonts w:asciiTheme="majorHAnsi" w:hAnsiTheme="majorHAnsi" w:cstheme="majorHAnsi"/>
          <w:sz w:val="12"/>
          <w:szCs w:val="12"/>
          <w:lang w:val="nl-NL"/>
        </w:rPr>
      </w:pPr>
    </w:p>
    <w:p w14:paraId="5E3B1749" w14:textId="5FE972CF" w:rsidR="009C1EF6" w:rsidRDefault="009C1EF6" w:rsidP="009C1EF6">
      <w:pPr>
        <w:tabs>
          <w:tab w:val="right" w:leader="dot" w:pos="9072"/>
        </w:tabs>
        <w:spacing w:line="240" w:lineRule="auto"/>
        <w:rPr>
          <w:rFonts w:asciiTheme="majorHAnsi" w:hAnsiTheme="majorHAnsi" w:cstheme="majorBidi"/>
          <w:sz w:val="18"/>
          <w:szCs w:val="18"/>
          <w:lang w:val="nl-NL"/>
        </w:rPr>
      </w:pPr>
      <w:r w:rsidRPr="007B79B3">
        <w:rPr>
          <w:rFonts w:asciiTheme="majorHAnsi" w:hAnsiTheme="majorHAnsi" w:cstheme="majorBidi"/>
          <w:sz w:val="18"/>
          <w:szCs w:val="18"/>
          <w:lang w:val="nl-NL"/>
        </w:rPr>
        <w:t>en de student</w:t>
      </w:r>
    </w:p>
    <w:p w14:paraId="19E65182" w14:textId="77777777" w:rsidR="00E23B6F" w:rsidRPr="00FA766E" w:rsidRDefault="00E23B6F" w:rsidP="009C1EF6">
      <w:pPr>
        <w:tabs>
          <w:tab w:val="right" w:leader="dot" w:pos="9072"/>
        </w:tabs>
        <w:spacing w:line="240" w:lineRule="auto"/>
        <w:rPr>
          <w:rFonts w:asciiTheme="majorHAnsi" w:hAnsiTheme="majorHAnsi" w:cstheme="majorBidi"/>
          <w:sz w:val="12"/>
          <w:szCs w:val="12"/>
          <w:lang w:val="nl-NL"/>
        </w:rPr>
      </w:pPr>
    </w:p>
    <w:p w14:paraId="4A7072FA" w14:textId="2E0CA47E" w:rsidR="00E23B6F" w:rsidRPr="006115B6" w:rsidRDefault="00E23B6F" w:rsidP="006115B6">
      <w:pPr>
        <w:tabs>
          <w:tab w:val="right" w:leader="dot" w:pos="9072"/>
        </w:tabs>
        <w:spacing w:line="240" w:lineRule="auto"/>
        <w:rPr>
          <w:rFonts w:asciiTheme="majorHAnsi" w:hAnsiTheme="majorHAnsi" w:cstheme="majorBidi"/>
          <w:sz w:val="18"/>
          <w:szCs w:val="18"/>
          <w:lang w:val="nl-NL"/>
        </w:rPr>
      </w:pPr>
      <w:r>
        <w:rPr>
          <w:rFonts w:asciiTheme="majorHAnsi" w:hAnsiTheme="majorHAnsi" w:cstheme="majorBidi"/>
          <w:sz w:val="18"/>
          <w:szCs w:val="18"/>
          <w:lang w:val="nl-NL"/>
        </w:rPr>
        <w:t xml:space="preserve">Voornaam: </w:t>
      </w:r>
      <w:sdt>
        <w:sdtPr>
          <w:rPr>
            <w:rFonts w:asciiTheme="majorHAnsi" w:hAnsiTheme="majorHAnsi" w:cstheme="majorBidi"/>
            <w:sz w:val="18"/>
            <w:szCs w:val="18"/>
            <w:lang w:val="nl-NL"/>
          </w:rPr>
          <w:alias w:val="Voornaam student"/>
          <w:tag w:val="Voornaam student"/>
          <w:id w:val="1365022733"/>
          <w:placeholder>
            <w:docPart w:val="B2EC3132AD0C49769B05A31F11AFA464"/>
          </w:placeholder>
          <w:showingPlcHdr/>
        </w:sdtPr>
        <w:sdtEndPr/>
        <w:sdtContent>
          <w:permStart w:id="266477279" w:edGrp="everyone"/>
          <w:r w:rsidR="00EB0385" w:rsidRPr="00B10B1E">
            <w:rPr>
              <w:rStyle w:val="Tekstvantijdelijkeaanduiding"/>
            </w:rPr>
            <w:t>Klik of tik om tekst in te voeren.</w:t>
          </w:r>
          <w:permEnd w:id="266477279"/>
        </w:sdtContent>
      </w:sdt>
      <w:r w:rsidR="006115B6">
        <w:rPr>
          <w:rFonts w:asciiTheme="majorHAnsi" w:hAnsiTheme="majorHAnsi" w:cstheme="majorBidi"/>
          <w:sz w:val="18"/>
          <w:szCs w:val="18"/>
          <w:lang w:val="nl-NL"/>
        </w:rPr>
        <w:t xml:space="preserve"> </w:t>
      </w:r>
      <w:r w:rsidR="006115B6">
        <w:rPr>
          <w:rFonts w:asciiTheme="majorHAnsi" w:hAnsiTheme="majorHAnsi" w:cstheme="majorHAnsi"/>
          <w:sz w:val="18"/>
          <w:szCs w:val="18"/>
          <w:lang w:val="nl-NL"/>
        </w:rPr>
        <w:t xml:space="preserve">     N</w:t>
      </w:r>
      <w:r>
        <w:rPr>
          <w:rFonts w:asciiTheme="majorHAnsi" w:hAnsiTheme="majorHAnsi" w:cstheme="majorHAnsi"/>
          <w:sz w:val="18"/>
          <w:szCs w:val="18"/>
          <w:lang w:val="nl-NL"/>
        </w:rPr>
        <w:t xml:space="preserve">aam: </w:t>
      </w:r>
      <w:r w:rsidR="00E775D7">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Naam student"/>
          <w:tag w:val="Naam student"/>
          <w:id w:val="-377710711"/>
          <w:placeholder>
            <w:docPart w:val="6A250175585F4F0E80DF8979036474AB"/>
          </w:placeholder>
          <w:showingPlcHdr/>
          <w:text/>
        </w:sdtPr>
        <w:sdtEndPr/>
        <w:sdtContent>
          <w:permStart w:id="964303074" w:edGrp="everyone"/>
          <w:r w:rsidR="00E775D7" w:rsidRPr="006F2237">
            <w:rPr>
              <w:rStyle w:val="Tekstvantijdelijkeaanduiding"/>
            </w:rPr>
            <w:t>Klik of tik om tekst in te voeren.</w:t>
          </w:r>
          <w:permEnd w:id="964303074"/>
        </w:sdtContent>
      </w:sdt>
    </w:p>
    <w:p w14:paraId="266DAC82" w14:textId="661B32EF" w:rsidR="00E23B6F" w:rsidRPr="00E23B6F" w:rsidRDefault="00E23B6F" w:rsidP="00E23B6F">
      <w:pPr>
        <w:autoSpaceDE w:val="0"/>
        <w:autoSpaceDN w:val="0"/>
        <w:adjustRightInd w:val="0"/>
        <w:spacing w:line="240" w:lineRule="auto"/>
        <w:rPr>
          <w:rFonts w:asciiTheme="majorHAnsi" w:hAnsiTheme="majorHAnsi" w:cstheme="majorHAnsi"/>
          <w:sz w:val="18"/>
          <w:szCs w:val="18"/>
          <w:lang w:val="nl-NL"/>
        </w:rPr>
      </w:pPr>
      <w:r w:rsidRPr="00E23B6F">
        <w:rPr>
          <w:rFonts w:asciiTheme="majorHAnsi" w:hAnsiTheme="majorHAnsi" w:cstheme="majorHAnsi"/>
          <w:sz w:val="18"/>
          <w:szCs w:val="18"/>
          <w:lang w:val="nl-NL"/>
        </w:rPr>
        <w:t xml:space="preserve">e-mailadres: </w:t>
      </w:r>
      <w:sdt>
        <w:sdtPr>
          <w:rPr>
            <w:rFonts w:asciiTheme="majorHAnsi" w:hAnsiTheme="majorHAnsi" w:cstheme="majorHAnsi"/>
            <w:sz w:val="18"/>
            <w:szCs w:val="18"/>
            <w:lang w:val="nl-NL"/>
          </w:rPr>
          <w:alias w:val="e-mailadres student"/>
          <w:tag w:val="e-mailadres student"/>
          <w:id w:val="1597518632"/>
          <w:placeholder>
            <w:docPart w:val="85B92292AE264040A5116FC44782F47B"/>
          </w:placeholder>
          <w:showingPlcHdr/>
          <w:text/>
        </w:sdtPr>
        <w:sdtEndPr/>
        <w:sdtContent>
          <w:permStart w:id="673668369" w:edGrp="everyone"/>
          <w:r w:rsidR="00AD3BE6" w:rsidRPr="006F2237">
            <w:rPr>
              <w:rStyle w:val="Tekstvantijdelijkeaanduiding"/>
            </w:rPr>
            <w:t>Klik of tik om tekst in te voeren.</w:t>
          </w:r>
          <w:permEnd w:id="673668369"/>
        </w:sdtContent>
      </w:sdt>
    </w:p>
    <w:p w14:paraId="7305BD32" w14:textId="56F7AC1F" w:rsidR="007F0DDF" w:rsidRPr="007B79B3" w:rsidRDefault="007F0DDF" w:rsidP="004A7949">
      <w:pPr>
        <w:tabs>
          <w:tab w:val="right" w:leader="dot" w:pos="9072"/>
        </w:tabs>
        <w:spacing w:line="240" w:lineRule="auto"/>
        <w:rPr>
          <w:rFonts w:asciiTheme="majorHAnsi" w:hAnsiTheme="majorHAnsi" w:cstheme="majorHAnsi"/>
          <w:sz w:val="18"/>
          <w:szCs w:val="18"/>
          <w:lang w:val="nl-NL"/>
        </w:rPr>
      </w:pPr>
    </w:p>
    <w:p w14:paraId="0F0CD640" w14:textId="3FBF1DD3" w:rsidR="009C1EF6" w:rsidRPr="007B79B3" w:rsidRDefault="009C1EF6" w:rsidP="00FA766E">
      <w:pPr>
        <w:tabs>
          <w:tab w:val="right" w:leader="dot" w:pos="9072"/>
        </w:tabs>
        <w:spacing w:line="240" w:lineRule="auto"/>
        <w:ind w:right="-458"/>
        <w:rPr>
          <w:rFonts w:asciiTheme="majorHAnsi" w:hAnsiTheme="majorHAnsi" w:cstheme="majorHAnsi"/>
          <w:sz w:val="18"/>
          <w:szCs w:val="18"/>
          <w:lang w:val="nl-BE"/>
        </w:rPr>
      </w:pPr>
      <w:r w:rsidRPr="0019409A">
        <w:rPr>
          <w:rFonts w:asciiTheme="majorHAnsi" w:hAnsiTheme="majorHAnsi" w:cstheme="majorBidi"/>
          <w:sz w:val="18"/>
          <w:szCs w:val="18"/>
          <w:lang w:val="nl-NL"/>
        </w:rPr>
        <w:t>ingeschreven aan de hogeschool voor de</w:t>
      </w:r>
      <w:r w:rsidR="0019522E" w:rsidRPr="0019409A">
        <w:rPr>
          <w:rFonts w:asciiTheme="majorHAnsi" w:hAnsiTheme="majorHAnsi" w:cstheme="majorBidi"/>
          <w:sz w:val="18"/>
          <w:szCs w:val="18"/>
          <w:lang w:val="nl-NL"/>
        </w:rPr>
        <w:t xml:space="preserve"> Educatieve B</w:t>
      </w:r>
      <w:r w:rsidRPr="0019409A">
        <w:rPr>
          <w:rFonts w:asciiTheme="majorHAnsi" w:hAnsiTheme="majorHAnsi" w:cstheme="majorBidi"/>
          <w:sz w:val="18"/>
          <w:szCs w:val="18"/>
          <w:lang w:val="nl-NL"/>
        </w:rPr>
        <w:t>acheloropleidin</w:t>
      </w:r>
      <w:r w:rsidR="001A7EAA" w:rsidRPr="0019409A">
        <w:rPr>
          <w:rFonts w:asciiTheme="majorHAnsi" w:hAnsiTheme="majorHAnsi" w:cstheme="majorBidi"/>
          <w:sz w:val="18"/>
          <w:szCs w:val="18"/>
          <w:lang w:val="nl-NL"/>
        </w:rPr>
        <w:t>g</w:t>
      </w:r>
      <w:r w:rsidR="0019522E" w:rsidRPr="0019409A">
        <w:rPr>
          <w:rFonts w:asciiTheme="majorHAnsi" w:hAnsiTheme="majorHAnsi" w:cstheme="majorBidi"/>
          <w:sz w:val="18"/>
          <w:szCs w:val="18"/>
          <w:lang w:val="nl-NL"/>
        </w:rPr>
        <w:t xml:space="preserve"> Kleuteronderwijs, </w:t>
      </w:r>
      <w:r w:rsidR="00E23B6F">
        <w:rPr>
          <w:rFonts w:asciiTheme="majorHAnsi" w:hAnsiTheme="majorHAnsi" w:cstheme="majorBidi"/>
          <w:sz w:val="18"/>
          <w:szCs w:val="18"/>
          <w:lang w:val="nl-NL"/>
        </w:rPr>
        <w:t>C</w:t>
      </w:r>
      <w:r w:rsidR="0019522E" w:rsidRPr="0019409A">
        <w:rPr>
          <w:rFonts w:asciiTheme="majorHAnsi" w:hAnsiTheme="majorHAnsi" w:cstheme="majorBidi"/>
          <w:sz w:val="18"/>
          <w:szCs w:val="18"/>
          <w:lang w:val="nl-NL"/>
        </w:rPr>
        <w:t>ampus Aalst voor het</w:t>
      </w:r>
      <w:r w:rsidR="00502CFB">
        <w:rPr>
          <w:rFonts w:asciiTheme="majorHAnsi" w:hAnsiTheme="majorHAnsi" w:cstheme="majorBidi"/>
          <w:sz w:val="18"/>
          <w:szCs w:val="18"/>
          <w:lang w:val="nl-NL"/>
        </w:rPr>
        <w:t xml:space="preserve"> OPO </w:t>
      </w:r>
      <w:r w:rsidR="0019522E" w:rsidRPr="0019409A">
        <w:rPr>
          <w:rFonts w:asciiTheme="majorHAnsi" w:hAnsiTheme="majorHAnsi" w:cstheme="majorBidi"/>
          <w:sz w:val="18"/>
          <w:szCs w:val="18"/>
          <w:lang w:val="nl-NL"/>
        </w:rPr>
        <w:t xml:space="preserve"> </w:t>
      </w:r>
      <w:sdt>
        <w:sdtPr>
          <w:rPr>
            <w:rFonts w:asciiTheme="majorHAnsi" w:hAnsiTheme="majorHAnsi" w:cstheme="majorBidi"/>
            <w:sz w:val="18"/>
            <w:szCs w:val="18"/>
            <w:lang w:val="nl-NL"/>
          </w:rPr>
          <w:alias w:val="OPO"/>
          <w:tag w:val="ct"/>
          <w:id w:val="-1796511436"/>
          <w:placeholder>
            <w:docPart w:val="A3119EF11CAA4FBBB7BEA60B47533F09"/>
          </w:placeholder>
          <w:showingPlcHdr/>
          <w:comboBox>
            <w:listItem w:displayText="Actieve stage 1" w:value="Actieve stage 1"/>
            <w:listItem w:displayText="Actieve stage 2" w:value="Actieve stage 2"/>
            <w:listItem w:displayText="Actieve stage 3" w:value="Actieve stage 3"/>
            <w:listItem w:displayText="Differentiatiestage 3" w:value="Differentiatiestage 3"/>
          </w:comboBox>
        </w:sdtPr>
        <w:sdtEndPr/>
        <w:sdtContent>
          <w:permStart w:id="1234050204" w:edGrp="everyone"/>
          <w:r w:rsidR="00502CFB" w:rsidRPr="00B10B1E">
            <w:rPr>
              <w:rStyle w:val="Tekstvantijdelijkeaanduiding"/>
            </w:rPr>
            <w:t>Kies een item.</w:t>
          </w:r>
          <w:permEnd w:id="1234050204"/>
        </w:sdtContent>
      </w:sdt>
      <w:r w:rsidR="00502CFB" w:rsidRPr="0019409A">
        <w:rPr>
          <w:rFonts w:asciiTheme="majorHAnsi" w:hAnsiTheme="majorHAnsi" w:cstheme="majorBidi"/>
          <w:sz w:val="18"/>
          <w:szCs w:val="18"/>
          <w:lang w:val="nl-NL"/>
        </w:rPr>
        <w:t xml:space="preserve"> </w:t>
      </w:r>
      <w:r w:rsidRPr="007B79B3">
        <w:rPr>
          <w:rFonts w:asciiTheme="majorHAnsi" w:hAnsiTheme="majorHAnsi" w:cstheme="majorHAnsi"/>
          <w:sz w:val="18"/>
          <w:szCs w:val="18"/>
          <w:lang w:val="nl-BE"/>
        </w:rPr>
        <w:t>hierna genoemd “de student”.</w:t>
      </w:r>
    </w:p>
    <w:p w14:paraId="52E56223"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03427042"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BE"/>
        </w:rPr>
      </w:pPr>
      <w:r w:rsidRPr="007B79B3">
        <w:rPr>
          <w:rFonts w:asciiTheme="majorHAnsi" w:hAnsiTheme="majorHAnsi" w:cstheme="majorHAnsi"/>
          <w:sz w:val="18"/>
          <w:szCs w:val="18"/>
          <w:lang w:val="nl-BE"/>
        </w:rPr>
        <w:t>Wordt overeengekomen als volgt:</w:t>
      </w:r>
    </w:p>
    <w:p w14:paraId="07547A01"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6070027B" w14:textId="2528B9EC" w:rsidR="009C1EF6" w:rsidRPr="0019409A" w:rsidRDefault="009C1EF6" w:rsidP="00691C74">
      <w:pPr>
        <w:numPr>
          <w:ilvl w:val="0"/>
          <w:numId w:val="28"/>
        </w:numPr>
        <w:tabs>
          <w:tab w:val="clear" w:pos="720"/>
          <w:tab w:val="num" w:pos="567"/>
          <w:tab w:val="right" w:leader="dot" w:pos="9072"/>
        </w:tabs>
        <w:spacing w:line="240" w:lineRule="auto"/>
        <w:ind w:left="567" w:hanging="567"/>
        <w:rPr>
          <w:rFonts w:asciiTheme="majorHAnsi" w:eastAsiaTheme="majorEastAsia" w:hAnsiTheme="majorHAnsi" w:cstheme="majorBidi"/>
          <w:sz w:val="18"/>
          <w:szCs w:val="18"/>
          <w:lang w:val="nl-NL"/>
        </w:rPr>
      </w:pPr>
      <w:r w:rsidRPr="007B79B3">
        <w:rPr>
          <w:rFonts w:asciiTheme="majorHAnsi" w:hAnsiTheme="majorHAnsi" w:cstheme="majorBidi"/>
          <w:sz w:val="18"/>
          <w:szCs w:val="18"/>
          <w:lang w:val="nl-NL"/>
        </w:rPr>
        <w:t xml:space="preserve">De stageplaats zal de student </w:t>
      </w:r>
      <w:r w:rsidR="00606E9B" w:rsidRPr="007B79B3">
        <w:rPr>
          <w:rFonts w:asciiTheme="majorHAnsi" w:hAnsiTheme="majorHAnsi" w:cstheme="majorHAnsi"/>
          <w:sz w:val="18"/>
          <w:szCs w:val="18"/>
          <w:lang w:val="nl-NL"/>
        </w:rPr>
        <w:t xml:space="preserve">binnen de periode van </w:t>
      </w:r>
      <w:r w:rsidR="00320374" w:rsidRPr="007B79B3">
        <w:rPr>
          <w:rFonts w:asciiTheme="majorHAnsi" w:hAnsiTheme="majorHAnsi" w:cstheme="majorHAnsi"/>
          <w:sz w:val="18"/>
          <w:szCs w:val="18"/>
          <w:lang w:val="nl-NL"/>
        </w:rPr>
        <w:t>1 september 2021 tot en met 30 juni 2022</w:t>
      </w:r>
      <w:r w:rsidR="00606E9B" w:rsidRPr="007B79B3">
        <w:rPr>
          <w:rFonts w:asciiTheme="majorHAnsi" w:hAnsiTheme="majorHAnsi" w:cstheme="majorHAnsi"/>
          <w:sz w:val="18"/>
          <w:szCs w:val="18"/>
          <w:lang w:val="nl-NL"/>
        </w:rPr>
        <w:t xml:space="preserve"> </w:t>
      </w:r>
      <w:r w:rsidRPr="007B79B3">
        <w:rPr>
          <w:rFonts w:asciiTheme="majorHAnsi" w:hAnsiTheme="majorHAnsi" w:cstheme="majorBidi"/>
          <w:sz w:val="18"/>
          <w:szCs w:val="18"/>
          <w:lang w:val="nl-NL"/>
        </w:rPr>
        <w:t xml:space="preserve">stage laten lopen op </w:t>
      </w:r>
      <w:r w:rsidRPr="0019409A">
        <w:rPr>
          <w:rFonts w:asciiTheme="majorHAnsi" w:hAnsiTheme="majorHAnsi" w:cstheme="majorBidi"/>
          <w:sz w:val="18"/>
          <w:szCs w:val="18"/>
          <w:lang w:val="nl-NL"/>
        </w:rPr>
        <w:t>de stageplaats.</w:t>
      </w:r>
      <w:r w:rsidR="00320374" w:rsidRPr="0019409A">
        <w:rPr>
          <w:rFonts w:asciiTheme="majorHAnsi" w:hAnsiTheme="majorHAnsi" w:cstheme="majorBidi"/>
          <w:sz w:val="18"/>
          <w:szCs w:val="18"/>
          <w:lang w:val="nl-NL"/>
        </w:rPr>
        <w:t xml:space="preserve"> </w:t>
      </w:r>
    </w:p>
    <w:p w14:paraId="5043CB0F" w14:textId="77777777" w:rsidR="009C1EF6" w:rsidRPr="0019409A" w:rsidRDefault="009C1EF6" w:rsidP="009C1EF6">
      <w:pPr>
        <w:tabs>
          <w:tab w:val="right" w:leader="dot" w:pos="9072"/>
        </w:tabs>
        <w:spacing w:line="240" w:lineRule="auto"/>
        <w:rPr>
          <w:rFonts w:asciiTheme="majorHAnsi" w:hAnsiTheme="majorHAnsi" w:cstheme="majorHAnsi"/>
          <w:sz w:val="18"/>
          <w:szCs w:val="18"/>
          <w:lang w:val="nl-NL"/>
        </w:rPr>
      </w:pPr>
    </w:p>
    <w:p w14:paraId="3A21A4A3" w14:textId="4D689C46" w:rsidR="009C1EF6" w:rsidRPr="0019409A" w:rsidRDefault="009C1EF6" w:rsidP="009C1EF6">
      <w:pPr>
        <w:tabs>
          <w:tab w:val="right" w:leader="dot" w:pos="9072"/>
        </w:tabs>
        <w:spacing w:line="240" w:lineRule="auto"/>
        <w:ind w:left="567"/>
        <w:rPr>
          <w:rFonts w:asciiTheme="majorHAnsi" w:hAnsiTheme="majorHAnsi" w:cstheme="majorHAnsi"/>
          <w:sz w:val="18"/>
          <w:szCs w:val="18"/>
          <w:lang w:val="nl-NL"/>
        </w:rPr>
      </w:pPr>
      <w:r w:rsidRPr="0019409A">
        <w:rPr>
          <w:rFonts w:asciiTheme="majorHAnsi" w:hAnsiTheme="majorHAnsi" w:cstheme="majorHAnsi"/>
          <w:sz w:val="18"/>
          <w:szCs w:val="18"/>
          <w:lang w:val="nl-NL"/>
        </w:rPr>
        <w:t>De taken van de student in het kader van deze stage zijn</w:t>
      </w:r>
      <w:r w:rsidR="005955B7" w:rsidRPr="0019409A">
        <w:rPr>
          <w:rFonts w:asciiTheme="majorHAnsi" w:hAnsiTheme="majorHAnsi" w:cstheme="majorHAnsi"/>
          <w:sz w:val="18"/>
          <w:szCs w:val="18"/>
          <w:lang w:val="nl-NL"/>
        </w:rPr>
        <w:t xml:space="preserve"> terug te vinden op de stagewebsite: </w:t>
      </w:r>
      <w:hyperlink r:id="rId27" w:history="1">
        <w:r w:rsidR="0019409A" w:rsidRPr="0019409A">
          <w:rPr>
            <w:rStyle w:val="Hyperlink"/>
            <w:rFonts w:asciiTheme="majorHAnsi" w:hAnsiTheme="majorHAnsi" w:cstheme="majorHAnsi"/>
            <w:sz w:val="18"/>
            <w:szCs w:val="18"/>
            <w:lang w:val="nl-NL"/>
          </w:rPr>
          <w:t>https://stage.odisee.be/onderwijs/bakoaalst/</w:t>
        </w:r>
      </w:hyperlink>
      <w:r w:rsidR="00691C74" w:rsidRPr="0019409A">
        <w:rPr>
          <w:rFonts w:asciiTheme="majorHAnsi" w:hAnsiTheme="majorHAnsi" w:cstheme="majorHAnsi"/>
          <w:sz w:val="18"/>
          <w:szCs w:val="18"/>
          <w:lang w:val="nl-NL"/>
        </w:rPr>
        <w:t>.</w:t>
      </w:r>
    </w:p>
    <w:p w14:paraId="07459315" w14:textId="77777777" w:rsidR="009C1EF6" w:rsidRPr="0019409A" w:rsidRDefault="009C1EF6" w:rsidP="009C1EF6">
      <w:pPr>
        <w:tabs>
          <w:tab w:val="left" w:pos="550"/>
          <w:tab w:val="right" w:leader="dot" w:pos="9072"/>
        </w:tabs>
        <w:spacing w:line="240" w:lineRule="auto"/>
        <w:rPr>
          <w:rFonts w:asciiTheme="majorHAnsi" w:hAnsiTheme="majorHAnsi" w:cstheme="majorHAnsi"/>
          <w:sz w:val="18"/>
          <w:szCs w:val="18"/>
          <w:lang w:val="nl-BE"/>
        </w:rPr>
      </w:pPr>
    </w:p>
    <w:p w14:paraId="55121A88" w14:textId="234A4C0B" w:rsidR="00067B8C" w:rsidRPr="0019409A" w:rsidRDefault="00067B8C" w:rsidP="0AB34D0B">
      <w:pPr>
        <w:numPr>
          <w:ilvl w:val="0"/>
          <w:numId w:val="28"/>
        </w:numPr>
        <w:tabs>
          <w:tab w:val="clear" w:pos="720"/>
          <w:tab w:val="num" w:pos="567"/>
          <w:tab w:val="left" w:pos="993"/>
          <w:tab w:val="right" w:leader="dot" w:pos="9072"/>
          <w:tab w:val="right" w:leader="dot" w:pos="9130"/>
        </w:tabs>
        <w:spacing w:before="60" w:line="240" w:lineRule="auto"/>
        <w:ind w:left="550" w:right="11" w:hanging="567"/>
        <w:rPr>
          <w:rFonts w:ascii="Calibri" w:eastAsia="Calibri" w:hAnsi="Calibri" w:cs="Calibri"/>
          <w:b/>
          <w:bCs/>
          <w:i/>
          <w:iCs/>
          <w:sz w:val="18"/>
          <w:szCs w:val="18"/>
          <w:lang w:val="nl-BE"/>
        </w:rPr>
      </w:pPr>
      <w:r w:rsidRPr="0019409A">
        <w:rPr>
          <w:rFonts w:ascii="Calibri" w:hAnsi="Calibri" w:cs="Calibri"/>
          <w:sz w:val="18"/>
          <w:szCs w:val="18"/>
          <w:lang w:val="nl-BE"/>
        </w:rPr>
        <w:t>Tijdens de periode vermeld in punt 1 loopt de student stage</w:t>
      </w:r>
      <w:r w:rsidRPr="0019409A">
        <w:rPr>
          <w:rStyle w:val="Verwijzingopmerking"/>
          <w:rFonts w:ascii="Calibri" w:hAnsi="Calibri" w:cs="Calibri"/>
          <w:sz w:val="18"/>
          <w:szCs w:val="18"/>
          <w:lang w:val="nl-BE"/>
        </w:rPr>
        <w:t xml:space="preserve">, </w:t>
      </w:r>
      <w:r w:rsidRPr="0019409A">
        <w:rPr>
          <w:rFonts w:ascii="Calibri" w:hAnsi="Calibri" w:cs="Calibri"/>
          <w:sz w:val="18"/>
          <w:szCs w:val="18"/>
          <w:lang w:val="nl-BE"/>
        </w:rPr>
        <w:t>volgens het uurrooster dat wordt afgesproken.</w:t>
      </w:r>
      <w:r w:rsidR="00EB09ED" w:rsidRPr="0019409A">
        <w:rPr>
          <w:rFonts w:ascii="Calibri" w:hAnsi="Calibri" w:cs="Calibri"/>
          <w:sz w:val="18"/>
          <w:szCs w:val="18"/>
          <w:lang w:val="nl-BE"/>
        </w:rPr>
        <w:t xml:space="preserve"> Timing en planning zijn afhankelijk van het OPO en worden beschreven op de stagewebsite: </w:t>
      </w:r>
      <w:hyperlink r:id="rId28" w:history="1">
        <w:r w:rsidR="0019409A" w:rsidRPr="0019409A">
          <w:rPr>
            <w:rStyle w:val="Hyperlink"/>
            <w:rFonts w:asciiTheme="majorHAnsi" w:hAnsiTheme="majorHAnsi" w:cstheme="majorHAnsi"/>
            <w:sz w:val="18"/>
            <w:szCs w:val="18"/>
            <w:lang w:val="nl-NL"/>
          </w:rPr>
          <w:t>https://stage.odisee.be/onderwijs/bakoaalst/</w:t>
        </w:r>
      </w:hyperlink>
      <w:r w:rsidR="00EB09ED" w:rsidRPr="0019409A">
        <w:rPr>
          <w:rFonts w:asciiTheme="majorHAnsi" w:hAnsiTheme="majorHAnsi" w:cstheme="majorHAnsi"/>
          <w:sz w:val="18"/>
          <w:szCs w:val="18"/>
          <w:lang w:val="nl-NL"/>
        </w:rPr>
        <w:t>.</w:t>
      </w:r>
    </w:p>
    <w:p w14:paraId="324230D6" w14:textId="3290B989" w:rsidR="009C1EF6" w:rsidRPr="007B79B3" w:rsidRDefault="009C1EF6" w:rsidP="00B86D64">
      <w:pPr>
        <w:tabs>
          <w:tab w:val="left" w:pos="993"/>
          <w:tab w:val="right" w:leader="dot" w:pos="9072"/>
          <w:tab w:val="right" w:leader="dot" w:pos="9130"/>
        </w:tabs>
        <w:spacing w:line="240" w:lineRule="auto"/>
        <w:ind w:left="567"/>
        <w:rPr>
          <w:rFonts w:asciiTheme="majorHAnsi" w:hAnsiTheme="majorHAnsi" w:cstheme="majorHAnsi"/>
          <w:sz w:val="18"/>
          <w:szCs w:val="18"/>
          <w:lang w:val="nl-NL"/>
        </w:rPr>
      </w:pPr>
    </w:p>
    <w:p w14:paraId="7CEBB2B7" w14:textId="745400C8" w:rsidR="009C1EF6" w:rsidRPr="007B79B3" w:rsidRDefault="009C1EF6" w:rsidP="073F1B51">
      <w:pPr>
        <w:pStyle w:val="Plattetekstinspringen"/>
        <w:tabs>
          <w:tab w:val="clear" w:pos="9072"/>
          <w:tab w:val="left" w:pos="993"/>
          <w:tab w:val="right" w:leader="dot" w:pos="9130"/>
        </w:tabs>
        <w:spacing w:before="60"/>
        <w:ind w:left="550" w:right="11"/>
        <w:rPr>
          <w:rFonts w:asciiTheme="majorHAnsi" w:hAnsiTheme="majorHAnsi" w:cstheme="majorBidi"/>
          <w:strike/>
          <w:sz w:val="18"/>
          <w:szCs w:val="18"/>
        </w:rPr>
      </w:pPr>
      <w:r w:rsidRPr="007B79B3">
        <w:rPr>
          <w:rFonts w:asciiTheme="majorHAnsi" w:hAnsiTheme="majorHAnsi" w:cstheme="majorBidi"/>
          <w:sz w:val="18"/>
          <w:szCs w:val="18"/>
        </w:rPr>
        <w:t>De stageplaats waakt erover dat de stage niet leidt tot een aanwezigheid op de stageplaats van meer dan 38u per week.</w:t>
      </w:r>
      <w:r w:rsidR="006F69DC" w:rsidRPr="007B79B3">
        <w:rPr>
          <w:rFonts w:asciiTheme="majorHAnsi" w:hAnsiTheme="majorHAnsi" w:cstheme="majorBidi"/>
          <w:sz w:val="18"/>
          <w:szCs w:val="18"/>
        </w:rPr>
        <w:t xml:space="preserve"> </w:t>
      </w:r>
    </w:p>
    <w:p w14:paraId="73A01C3F" w14:textId="67A1525D" w:rsidR="073F1B51" w:rsidRPr="007B79B3" w:rsidRDefault="073F1B51" w:rsidP="073F1B51">
      <w:pPr>
        <w:pStyle w:val="Plattetekstinspringen"/>
        <w:spacing w:before="60"/>
        <w:ind w:left="550" w:right="11"/>
        <w:rPr>
          <w:rFonts w:asciiTheme="majorHAnsi" w:hAnsiTheme="majorHAnsi" w:cstheme="majorBidi"/>
          <w:sz w:val="18"/>
          <w:szCs w:val="18"/>
        </w:rPr>
      </w:pPr>
    </w:p>
    <w:p w14:paraId="4F67B919" w14:textId="33DA3F15"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t>Ingevolge de maatregelen tegen corona, kunnen de stageplaats en de hogeschool na het afsluiten van deze overeenkomst in onderling akkoord beslissen om:</w:t>
      </w:r>
    </w:p>
    <w:p w14:paraId="6621147E" w14:textId="07F2EFA2"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gedeeltelijk om te zetten naar stage op afstand, waarbij de begeleiding vermeld in punt 5 gedeeltelijk op afstand gebeurt</w:t>
      </w:r>
    </w:p>
    <w:p w14:paraId="14DC5AD9" w14:textId="7D68C45F"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helemaal om te zetten naar stage op afstand, waarbij de begeleiding vermeld in punt 5 op afstand gebeurt</w:t>
      </w:r>
    </w:p>
    <w:p w14:paraId="45E611F4" w14:textId="43BC6676"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stage verder te zetten via een combinatie van stage met fysieke aanwezigheid op de stageplaats en stage op afstand, waarbij de begeleiding vermeld in punt 5 gedeeltelijk op afstand gebeurt</w:t>
      </w:r>
    </w:p>
    <w:p w14:paraId="4DC942EE" w14:textId="6A76B27B"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stage verder te zetten via stage op afstand, waarbij de begeleiding vermeld in punt 5 wordt verder gezet op afstand</w:t>
      </w:r>
    </w:p>
    <w:p w14:paraId="05789D9D" w14:textId="3C3370FE"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 xml:space="preserve">de stage vervroegd te beëindigen </w:t>
      </w:r>
    </w:p>
    <w:p w14:paraId="2E3309E9" w14:textId="68D32D2A" w:rsidR="00E31CBF" w:rsidRPr="007B79B3" w:rsidRDefault="00E31CBF" w:rsidP="76B91B4A">
      <w:pPr>
        <w:pStyle w:val="Lijstalinea"/>
        <w:numPr>
          <w:ilvl w:val="0"/>
          <w:numId w:val="1"/>
        </w:numPr>
        <w:spacing w:line="240" w:lineRule="exact"/>
        <w:rPr>
          <w:rFonts w:ascii="Calibri" w:eastAsia="Calibri" w:hAnsi="Calibri" w:cs="Calibri"/>
          <w:i/>
          <w:iCs/>
          <w:color w:val="000000" w:themeColor="text1"/>
          <w:sz w:val="18"/>
          <w:szCs w:val="18"/>
          <w:lang w:val="nl-NL"/>
        </w:rPr>
      </w:pPr>
      <w:r w:rsidRPr="007B79B3">
        <w:rPr>
          <w:rFonts w:ascii="Calibri" w:eastAsia="Calibri" w:hAnsi="Calibri" w:cs="Calibri"/>
          <w:i/>
          <w:iCs/>
          <w:color w:val="000000" w:themeColor="text1"/>
          <w:sz w:val="18"/>
          <w:szCs w:val="18"/>
          <w:lang w:val="nl-NL"/>
        </w:rPr>
        <w:t>de geplande stage te annuleren.</w:t>
      </w:r>
    </w:p>
    <w:p w14:paraId="6CF3BB78" w14:textId="080EC0AE"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lastRenderedPageBreak/>
        <w:t xml:space="preserve">Deze beslissing wordt genomen op basis van de mogelijkheid tot inbedding van de stagiair in de organisatie, de mogelijkheid tot aanpassing van de stageopdracht en de mogelijkheid van reële begeleiding van de stage op afstand. </w:t>
      </w:r>
    </w:p>
    <w:p w14:paraId="7F19A64A" w14:textId="374DC880" w:rsidR="00E31CBF" w:rsidRPr="007B79B3" w:rsidRDefault="00E31CBF" w:rsidP="7490D6BA">
      <w:pPr>
        <w:spacing w:line="240" w:lineRule="exact"/>
        <w:ind w:left="720"/>
        <w:rPr>
          <w:rFonts w:ascii="Calibri" w:eastAsia="Calibri" w:hAnsi="Calibri" w:cs="Calibri"/>
          <w:color w:val="000000" w:themeColor="text1"/>
          <w:sz w:val="18"/>
          <w:szCs w:val="18"/>
          <w:lang w:val="nl-NL"/>
        </w:rPr>
      </w:pPr>
      <w:r w:rsidRPr="007B79B3">
        <w:rPr>
          <w:rFonts w:ascii="Calibri" w:eastAsia="Calibri" w:hAnsi="Calibri" w:cs="Calibri"/>
          <w:i/>
          <w:iCs/>
          <w:color w:val="000000" w:themeColor="text1"/>
          <w:sz w:val="18"/>
          <w:szCs w:val="18"/>
          <w:lang w:val="nl-NL"/>
        </w:rPr>
        <w:t>De beslissing wordt via wederzijds e-mailverkeer schriftelijk bevestigd. Bij vervroegde beëindiging wordt daarenboven een bijlage bij de stageovereenkomst afgesloten a.d.h.v. het modelformulier.</w:t>
      </w:r>
    </w:p>
    <w:p w14:paraId="6DFB9E20" w14:textId="77777777" w:rsidR="009C1EF6" w:rsidRPr="007B79B3" w:rsidRDefault="009C1EF6" w:rsidP="00B86D64">
      <w:pPr>
        <w:tabs>
          <w:tab w:val="left" w:pos="550"/>
          <w:tab w:val="right" w:leader="dot" w:pos="9072"/>
        </w:tabs>
        <w:spacing w:line="240" w:lineRule="auto"/>
        <w:rPr>
          <w:rFonts w:asciiTheme="majorHAnsi" w:hAnsiTheme="majorHAnsi" w:cstheme="majorHAnsi"/>
          <w:sz w:val="18"/>
          <w:szCs w:val="18"/>
          <w:lang w:val="nl-NL"/>
        </w:rPr>
      </w:pPr>
    </w:p>
    <w:p w14:paraId="0C248356" w14:textId="77777777" w:rsidR="009C1EF6" w:rsidRPr="007B79B3" w:rsidRDefault="009C1EF6" w:rsidP="009C1EF6">
      <w:pPr>
        <w:tabs>
          <w:tab w:val="left" w:pos="550"/>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Alle praktische afspraken rond de stage (kledij, inhalen van de stage na ziekte, uurroosters…) worden door de student in overleg met de stageplaats gemaakt.</w:t>
      </w:r>
    </w:p>
    <w:p w14:paraId="70DF9E56" w14:textId="77777777" w:rsidR="009C1EF6" w:rsidRPr="007B79B3" w:rsidRDefault="009C1EF6" w:rsidP="009C1EF6">
      <w:pPr>
        <w:tabs>
          <w:tab w:val="left" w:pos="550"/>
          <w:tab w:val="right" w:leader="dot" w:pos="9072"/>
        </w:tabs>
        <w:spacing w:line="240" w:lineRule="auto"/>
        <w:rPr>
          <w:rFonts w:asciiTheme="majorHAnsi" w:hAnsiTheme="majorHAnsi" w:cstheme="majorHAnsi"/>
          <w:sz w:val="18"/>
          <w:szCs w:val="18"/>
          <w:lang w:val="nl-NL"/>
        </w:rPr>
      </w:pPr>
    </w:p>
    <w:p w14:paraId="35E16388" w14:textId="534F487C" w:rsidR="009C1EF6" w:rsidRPr="0019409A"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Bij het afsluiten van deze overeenkomst overhandigt de stageplaats de risicoanalyse per werkpost of activiteit waar de student </w:t>
      </w:r>
      <w:r w:rsidRPr="0019409A">
        <w:rPr>
          <w:rFonts w:asciiTheme="majorHAnsi" w:hAnsiTheme="majorHAnsi" w:cstheme="majorBidi"/>
          <w:sz w:val="18"/>
          <w:szCs w:val="18"/>
          <w:lang w:val="nl-NL"/>
        </w:rPr>
        <w:t>stage loopt, aan de hogeschool. Hiervoor kan de eigen werkpostfiche gebruikt worden of het model van de hogeschool (</w:t>
      </w:r>
      <w:r w:rsidR="0019409A" w:rsidRPr="0019409A">
        <w:rPr>
          <w:rFonts w:asciiTheme="majorHAnsi" w:hAnsiTheme="majorHAnsi" w:cstheme="majorHAnsi"/>
          <w:sz w:val="18"/>
          <w:szCs w:val="18"/>
          <w:lang w:val="nl-NL"/>
        </w:rPr>
        <w:t>op aanvraag verkrijgbaar</w:t>
      </w:r>
      <w:r w:rsidRPr="0019409A">
        <w:rPr>
          <w:rFonts w:asciiTheme="majorHAnsi" w:hAnsiTheme="majorHAnsi" w:cstheme="majorBidi"/>
          <w:sz w:val="18"/>
          <w:szCs w:val="18"/>
          <w:lang w:val="nl-NL"/>
        </w:rPr>
        <w:t>). Vóór</w:t>
      </w:r>
      <w:r w:rsidRPr="007B79B3">
        <w:rPr>
          <w:rFonts w:asciiTheme="majorHAnsi" w:hAnsiTheme="majorHAnsi" w:cstheme="majorBidi"/>
          <w:sz w:val="18"/>
          <w:szCs w:val="18"/>
          <w:lang w:val="nl-NL"/>
        </w:rPr>
        <w:t xml:space="preserve"> de aanvang van de stage bezorgt de stageplaats deze </w:t>
      </w:r>
      <w:r w:rsidRPr="0019409A">
        <w:rPr>
          <w:rFonts w:asciiTheme="majorHAnsi" w:hAnsiTheme="majorHAnsi" w:cstheme="majorBidi"/>
          <w:sz w:val="18"/>
          <w:szCs w:val="18"/>
          <w:lang w:val="nl-NL"/>
        </w:rPr>
        <w:t>risicoanalyse(s) eveneens aan de student.</w:t>
      </w:r>
    </w:p>
    <w:p w14:paraId="44E871BC" w14:textId="77777777" w:rsidR="007F0DDF" w:rsidRPr="0019409A" w:rsidRDefault="007F0DDF" w:rsidP="007F0DDF">
      <w:pPr>
        <w:tabs>
          <w:tab w:val="right" w:leader="dot" w:pos="9072"/>
        </w:tabs>
        <w:spacing w:line="240" w:lineRule="auto"/>
        <w:rPr>
          <w:rFonts w:asciiTheme="majorHAnsi" w:hAnsiTheme="majorHAnsi" w:cstheme="majorHAnsi"/>
          <w:sz w:val="18"/>
          <w:szCs w:val="18"/>
          <w:lang w:val="nl-NL"/>
        </w:rPr>
      </w:pPr>
    </w:p>
    <w:p w14:paraId="59C68D3D" w14:textId="77777777" w:rsidR="004A7949" w:rsidRPr="0019409A" w:rsidRDefault="009C1EF6" w:rsidP="0AB34D0B">
      <w:pPr>
        <w:numPr>
          <w:ilvl w:val="0"/>
          <w:numId w:val="28"/>
        </w:numPr>
        <w:tabs>
          <w:tab w:val="clear" w:pos="720"/>
          <w:tab w:val="right" w:leader="dot" w:pos="9072"/>
        </w:tabs>
        <w:spacing w:line="240" w:lineRule="auto"/>
        <w:ind w:left="567" w:hanging="567"/>
        <w:rPr>
          <w:rFonts w:asciiTheme="majorHAnsi" w:hAnsiTheme="majorHAnsi" w:cstheme="majorBidi"/>
          <w:sz w:val="18"/>
          <w:szCs w:val="18"/>
          <w:lang w:val="nl-NL"/>
        </w:rPr>
      </w:pPr>
      <w:r w:rsidRPr="0019409A">
        <w:rPr>
          <w:rFonts w:asciiTheme="majorHAnsi" w:hAnsiTheme="majorHAnsi" w:cstheme="majorBidi"/>
          <w:sz w:val="18"/>
          <w:szCs w:val="18"/>
          <w:lang w:val="nl-NL"/>
        </w:rPr>
        <w:t>De stageplaats verklaart dat uit de risicoanalyse is gebleken dat</w:t>
      </w:r>
      <w:r w:rsidR="004A7949" w:rsidRPr="0019409A">
        <w:rPr>
          <w:rFonts w:asciiTheme="majorHAnsi" w:hAnsiTheme="majorHAnsi" w:cstheme="majorBidi"/>
          <w:sz w:val="18"/>
          <w:szCs w:val="18"/>
          <w:lang w:val="nl-NL"/>
        </w:rPr>
        <w:t>:</w:t>
      </w:r>
    </w:p>
    <w:p w14:paraId="428F1FC2" w14:textId="26241343" w:rsidR="00A62621" w:rsidRPr="0019409A" w:rsidRDefault="000F797A"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125974914"/>
          <w:lock w:val="contentLocked"/>
          <w14:checkbox>
            <w14:checked w14:val="0"/>
            <w14:checkedState w14:val="2612" w14:font="MS Gothic"/>
            <w14:uncheckedState w14:val="2610" w14:font="MS Gothic"/>
          </w14:checkbox>
        </w:sdtPr>
        <w:sdtEndPr/>
        <w:sdtContent>
          <w:r w:rsidR="00E23B6F">
            <w:rPr>
              <w:rFonts w:ascii="MS Gothic" w:eastAsia="MS Gothic" w:hAnsi="MS Gothic" w:cstheme="majorBidi" w:hint="eastAsia"/>
              <w:sz w:val="18"/>
              <w:szCs w:val="18"/>
              <w:lang w:val="nl-BE"/>
            </w:rPr>
            <w:t>☐</w:t>
          </w:r>
        </w:sdtContent>
      </w:sdt>
      <w:r w:rsidR="00E23B6F">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 xml:space="preserve">er geen verplichtingen zijn </w:t>
      </w:r>
      <w:r w:rsidR="001B43ED" w:rsidRPr="0019409A">
        <w:rPr>
          <w:rFonts w:asciiTheme="majorHAnsi" w:hAnsiTheme="majorHAnsi" w:cstheme="majorBidi"/>
          <w:sz w:val="18"/>
          <w:szCs w:val="18"/>
          <w:lang w:val="nl-BE"/>
        </w:rPr>
        <w:t xml:space="preserve"> i</w:t>
      </w:r>
      <w:r w:rsidR="009C1EF6" w:rsidRPr="0019409A">
        <w:rPr>
          <w:rFonts w:asciiTheme="majorHAnsi" w:hAnsiTheme="majorHAnsi" w:cstheme="majorBidi"/>
          <w:sz w:val="18"/>
          <w:szCs w:val="18"/>
          <w:lang w:val="nl-BE"/>
        </w:rPr>
        <w:t xml:space="preserve">nzake gezondheidstoezicht, inentingen, dosimetrische controle of </w:t>
      </w:r>
      <w:r w:rsidR="00A62621" w:rsidRPr="0019409A">
        <w:rPr>
          <w:rFonts w:asciiTheme="majorHAnsi" w:hAnsiTheme="majorHAnsi" w:cstheme="majorBidi"/>
          <w:sz w:val="18"/>
          <w:szCs w:val="18"/>
          <w:lang w:val="nl-BE"/>
        </w:rPr>
        <w:t xml:space="preserve"> </w:t>
      </w:r>
    </w:p>
    <w:p w14:paraId="0DEABB77" w14:textId="7E8421E2" w:rsidR="009C1EF6" w:rsidRPr="0019409A" w:rsidRDefault="00A62621" w:rsidP="00A62621">
      <w:pPr>
        <w:pStyle w:val="Plattetekstinspringen"/>
        <w:tabs>
          <w:tab w:val="clear" w:pos="9072"/>
          <w:tab w:val="left" w:pos="993"/>
          <w:tab w:val="right" w:leader="dot" w:pos="9130"/>
        </w:tabs>
        <w:rPr>
          <w:rFonts w:asciiTheme="majorHAnsi" w:hAnsiTheme="majorHAnsi" w:cstheme="majorBidi"/>
          <w:sz w:val="18"/>
          <w:szCs w:val="18"/>
          <w:lang w:val="nl-BE"/>
        </w:rPr>
      </w:pPr>
      <w:r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 xml:space="preserve">inzake maatregelen i.v.m. </w:t>
      </w:r>
      <w:r w:rsidR="001B43ED" w:rsidRPr="0019409A">
        <w:rPr>
          <w:rFonts w:asciiTheme="majorHAnsi" w:hAnsiTheme="majorHAnsi" w:cstheme="majorBidi"/>
          <w:sz w:val="18"/>
          <w:szCs w:val="18"/>
          <w:lang w:val="nl-BE"/>
        </w:rPr>
        <w:t>d</w:t>
      </w:r>
      <w:r w:rsidR="009C1EF6" w:rsidRPr="0019409A">
        <w:rPr>
          <w:rFonts w:asciiTheme="majorHAnsi" w:hAnsiTheme="majorHAnsi" w:cstheme="majorBidi"/>
          <w:sz w:val="18"/>
          <w:szCs w:val="18"/>
          <w:lang w:val="nl-BE"/>
        </w:rPr>
        <w:t>e moederschapsbescherming.</w:t>
      </w:r>
    </w:p>
    <w:p w14:paraId="0A1A0364" w14:textId="77777777" w:rsidR="009C1EF6" w:rsidRPr="0019409A" w:rsidRDefault="009C1EF6" w:rsidP="00403259">
      <w:pPr>
        <w:tabs>
          <w:tab w:val="left" w:pos="550"/>
          <w:tab w:val="right" w:leader="dot" w:pos="9072"/>
        </w:tabs>
        <w:spacing w:before="120" w:after="120" w:line="240" w:lineRule="auto"/>
        <w:ind w:left="567"/>
        <w:rPr>
          <w:rFonts w:asciiTheme="majorHAnsi" w:hAnsiTheme="majorHAnsi" w:cstheme="majorHAnsi"/>
          <w:b/>
          <w:sz w:val="18"/>
          <w:szCs w:val="18"/>
          <w:lang w:val="nl-NL"/>
        </w:rPr>
      </w:pPr>
      <w:r w:rsidRPr="0019409A">
        <w:rPr>
          <w:rFonts w:asciiTheme="majorHAnsi" w:hAnsiTheme="majorHAnsi" w:cstheme="majorHAnsi"/>
          <w:b/>
          <w:sz w:val="18"/>
          <w:szCs w:val="18"/>
          <w:lang w:val="nl-NL"/>
        </w:rPr>
        <w:t>OF</w:t>
      </w:r>
    </w:p>
    <w:p w14:paraId="083C7F02" w14:textId="77777777" w:rsidR="009C1EF6" w:rsidRPr="0019409A" w:rsidRDefault="009C1EF6" w:rsidP="009C1EF6">
      <w:pPr>
        <w:tabs>
          <w:tab w:val="right" w:leader="dot" w:pos="1134"/>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De uitvoering van het gezondheidstoezicht en/of de dosimetrische controle/het toedienen van de inentingen wordt toevertrouwd (aankruisen wat van toepassing is):</w:t>
      </w:r>
    </w:p>
    <w:p w14:paraId="4850983A" w14:textId="6DFF271B" w:rsidR="009C1EF6" w:rsidRPr="0019409A" w:rsidRDefault="000F797A"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371879464"/>
          <w14:checkbox>
            <w14:checked w14:val="1"/>
            <w14:checkedState w14:val="2612" w14:font="MS Gothic"/>
            <w14:uncheckedState w14:val="2610" w14:font="MS Gothic"/>
          </w14:checkbox>
        </w:sdtPr>
        <w:sdtEndPr/>
        <w:sdtContent>
          <w:r w:rsidR="00A62621" w:rsidRPr="0019409A">
            <w:rPr>
              <w:rFonts w:ascii="MS Gothic" w:eastAsia="MS Gothic" w:hAnsi="MS Gothic" w:cstheme="majorBidi" w:hint="eastAsia"/>
              <w:sz w:val="18"/>
              <w:szCs w:val="18"/>
              <w:lang w:val="nl-BE"/>
            </w:rPr>
            <w:t>☒</w:t>
          </w:r>
        </w:sdtContent>
      </w:sdt>
      <w:r w:rsidR="00A62621"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aan de preventiedienst van de hogeschool</w:t>
      </w:r>
    </w:p>
    <w:p w14:paraId="64F9F5B1" w14:textId="6CEFF562" w:rsidR="009C1EF6" w:rsidRPr="0019409A" w:rsidRDefault="000F797A"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676989032"/>
          <w14:checkbox>
            <w14:checked w14:val="0"/>
            <w14:checkedState w14:val="2612" w14:font="MS Gothic"/>
            <w14:uncheckedState w14:val="2610" w14:font="MS Gothic"/>
          </w14:checkbox>
        </w:sdtPr>
        <w:sdtEndPr/>
        <w:sdtContent>
          <w:r w:rsidR="009037F0">
            <w:rPr>
              <w:rFonts w:ascii="MS Gothic" w:eastAsia="MS Gothic" w:hAnsi="MS Gothic" w:cstheme="majorBidi" w:hint="eastAsia"/>
              <w:sz w:val="18"/>
              <w:szCs w:val="18"/>
              <w:lang w:val="nl-BE"/>
            </w:rPr>
            <w:t>☐</w:t>
          </w:r>
        </w:sdtContent>
      </w:sdt>
      <w:r w:rsidR="00A62621"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aan de preventiedienst van de stageplaats.</w:t>
      </w:r>
    </w:p>
    <w:p w14:paraId="144A5D23" w14:textId="77777777" w:rsidR="009C1EF6" w:rsidRPr="0019409A" w:rsidRDefault="009C1EF6" w:rsidP="009C1EF6">
      <w:pPr>
        <w:pStyle w:val="Plattetekstinspringen"/>
        <w:tabs>
          <w:tab w:val="clear" w:pos="9072"/>
          <w:tab w:val="left" w:pos="993"/>
          <w:tab w:val="right" w:leader="dot" w:pos="9130"/>
        </w:tabs>
        <w:ind w:left="993"/>
        <w:rPr>
          <w:rFonts w:asciiTheme="majorHAnsi" w:hAnsiTheme="majorHAnsi" w:cstheme="majorHAnsi"/>
          <w:sz w:val="18"/>
          <w:szCs w:val="18"/>
          <w:lang w:val="nl-BE"/>
        </w:rPr>
      </w:pPr>
    </w:p>
    <w:p w14:paraId="14C24764" w14:textId="77777777" w:rsidR="009C1EF6" w:rsidRPr="0019409A"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Indien de uitvoering van de gezondheidsbeoordeling wordt toevertrouwd aan de preventiedienst van de hogeschool, ontvangt de stageplaats een afschrift van het formulier van gezondheidsbeoordeling.</w:t>
      </w:r>
    </w:p>
    <w:p w14:paraId="27709D1F"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Indien de uitvoering van de gezondheidsbeoordeling wordt toevertrouwd aan de preventiedienst van de stageplaats, ontvangt de hogeschool een afschrift van het formulier van gezondheidsbeoordeling.</w:t>
      </w:r>
    </w:p>
    <w:p w14:paraId="738610EB"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p>
    <w:p w14:paraId="6CBB6B2B"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Indien de stage voor de stagiair de allereerste stage is, wordt de gezondheidsbeoordeling die vereist is, uitgevoerd voor het begin van de stage.</w:t>
      </w:r>
    </w:p>
    <w:p w14:paraId="64D39FFF"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Indien de stage voor de stagiair niet de allereerste stage is, maar een nieuw risico meebrengt waarvoor een gezondheidsbeoordeling nodig is, wordt deze ook uitgevoerd voor de aanvang van de stage.</w:t>
      </w:r>
    </w:p>
    <w:p w14:paraId="637805D2"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p>
    <w:p w14:paraId="77050441" w14:textId="41F9A93F"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7B79B3">
        <w:rPr>
          <w:rFonts w:asciiTheme="majorHAnsi" w:hAnsiTheme="majorHAnsi" w:cstheme="majorHAnsi"/>
          <w:sz w:val="18"/>
          <w:szCs w:val="18"/>
          <w:lang w:val="nl-NL"/>
        </w:rPr>
        <w:t>Indien dit voor het goede verloop van de stage vereist is, verstrekt de stageplaats vóór het begin van de stage bijkomende informatie aan de hogeschool en aan de student i.v.m.:</w:t>
      </w:r>
    </w:p>
    <w:p w14:paraId="581DFE7C" w14:textId="77777777" w:rsidR="009C1EF6" w:rsidRPr="007B79B3" w:rsidRDefault="009C1EF6" w:rsidP="002D1E49">
      <w:pPr>
        <w:pStyle w:val="Plattetekstinspringen"/>
        <w:numPr>
          <w:ilvl w:val="0"/>
          <w:numId w:val="30"/>
        </w:numPr>
        <w:tabs>
          <w:tab w:val="clear" w:pos="9072"/>
          <w:tab w:val="left" w:pos="993"/>
          <w:tab w:val="right" w:leader="dot" w:pos="9130"/>
        </w:tabs>
        <w:rPr>
          <w:rFonts w:asciiTheme="majorHAnsi" w:hAnsiTheme="majorHAnsi" w:cstheme="majorBidi"/>
          <w:sz w:val="18"/>
          <w:szCs w:val="18"/>
          <w:lang w:val="nl-BE"/>
        </w:rPr>
      </w:pPr>
      <w:r w:rsidRPr="007B79B3">
        <w:rPr>
          <w:rFonts w:asciiTheme="majorHAnsi" w:hAnsiTheme="majorHAnsi" w:cstheme="majorBidi"/>
          <w:sz w:val="18"/>
          <w:szCs w:val="18"/>
          <w:lang w:val="nl-BE"/>
        </w:rPr>
        <w:t>de toe te passen preventiemaatregelen</w:t>
      </w:r>
    </w:p>
    <w:p w14:paraId="1F1ADA0E" w14:textId="4E3A2FD9" w:rsidR="009C1EF6" w:rsidRPr="007B79B3" w:rsidRDefault="002D1E49" w:rsidP="002D1E49">
      <w:pPr>
        <w:pStyle w:val="Plattetekstinspringen"/>
        <w:numPr>
          <w:ilvl w:val="0"/>
          <w:numId w:val="30"/>
        </w:numPr>
        <w:rPr>
          <w:rFonts w:asciiTheme="majorHAnsi" w:hAnsiTheme="majorHAnsi" w:cstheme="majorBidi"/>
          <w:sz w:val="18"/>
          <w:szCs w:val="18"/>
          <w:lang w:val="nl-BE"/>
        </w:rPr>
      </w:pPr>
      <w:r w:rsidRPr="007B79B3">
        <w:rPr>
          <w:rFonts w:asciiTheme="majorHAnsi" w:hAnsiTheme="majorHAnsi" w:cstheme="majorBidi"/>
          <w:sz w:val="18"/>
          <w:szCs w:val="18"/>
          <w:lang w:val="nl-BE"/>
        </w:rPr>
        <w:t xml:space="preserve">in voorkomend geval, </w:t>
      </w:r>
      <w:r w:rsidR="009C1EF6" w:rsidRPr="007B79B3">
        <w:rPr>
          <w:rFonts w:asciiTheme="majorHAnsi" w:hAnsiTheme="majorHAnsi" w:cstheme="majorBidi"/>
          <w:sz w:val="18"/>
          <w:szCs w:val="18"/>
          <w:lang w:val="nl-BE"/>
        </w:rPr>
        <w:t>de aangepaste opleiding met het oog op de toepassing van de preventiemaatregelen</w:t>
      </w:r>
    </w:p>
    <w:p w14:paraId="2991240D" w14:textId="77777777" w:rsidR="009C1EF6" w:rsidRPr="007B79B3" w:rsidRDefault="009C1EF6" w:rsidP="002D1E49">
      <w:pPr>
        <w:pStyle w:val="Plattetekstinspringen"/>
        <w:numPr>
          <w:ilvl w:val="0"/>
          <w:numId w:val="30"/>
        </w:numPr>
        <w:tabs>
          <w:tab w:val="clear" w:pos="9072"/>
          <w:tab w:val="left" w:pos="993"/>
          <w:tab w:val="right" w:leader="dot" w:pos="9130"/>
        </w:tabs>
        <w:rPr>
          <w:rFonts w:asciiTheme="majorHAnsi" w:hAnsiTheme="majorHAnsi" w:cstheme="majorBidi"/>
          <w:sz w:val="18"/>
          <w:szCs w:val="18"/>
          <w:lang w:val="nl-BE"/>
        </w:rPr>
      </w:pPr>
      <w:r w:rsidRPr="007B79B3">
        <w:rPr>
          <w:rFonts w:asciiTheme="majorHAnsi" w:hAnsiTheme="majorHAnsi" w:cstheme="majorBidi"/>
          <w:sz w:val="18"/>
          <w:szCs w:val="18"/>
          <w:lang w:val="nl-BE"/>
        </w:rPr>
        <w:t>de verplichtingen die de student moet naleven i.v.m. de risico’s eigen aan de werkpost of activiteit</w:t>
      </w:r>
    </w:p>
    <w:p w14:paraId="463F29E8" w14:textId="77777777" w:rsidR="009C1EF6" w:rsidRPr="007B79B3" w:rsidRDefault="009C1EF6" w:rsidP="009C1EF6">
      <w:pPr>
        <w:pStyle w:val="Plattetekstinspringen"/>
        <w:tabs>
          <w:tab w:val="clear" w:pos="9072"/>
          <w:tab w:val="left" w:pos="993"/>
          <w:tab w:val="right" w:leader="dot" w:pos="9130"/>
        </w:tabs>
        <w:ind w:left="567"/>
        <w:rPr>
          <w:rFonts w:asciiTheme="majorHAnsi" w:hAnsiTheme="majorHAnsi" w:cstheme="majorHAnsi"/>
          <w:sz w:val="18"/>
          <w:szCs w:val="18"/>
          <w:lang w:val="nl-BE"/>
        </w:rPr>
      </w:pPr>
    </w:p>
    <w:p w14:paraId="0213CA2B"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3B7B4B8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69CC7F70" w14:textId="455C5AF8" w:rsidR="009C1EF6" w:rsidRPr="007B79B3" w:rsidRDefault="000F797A" w:rsidP="009C1EF6">
      <w:pPr>
        <w:tabs>
          <w:tab w:val="right" w:leader="dot" w:pos="9072"/>
        </w:tabs>
        <w:spacing w:line="240" w:lineRule="auto"/>
        <w:ind w:left="567"/>
        <w:rPr>
          <w:rFonts w:asciiTheme="majorHAnsi" w:hAnsiTheme="majorHAnsi" w:cstheme="majorHAnsi"/>
          <w:i/>
          <w:sz w:val="18"/>
          <w:szCs w:val="18"/>
          <w:lang w:val="nl-NL"/>
        </w:rPr>
      </w:pPr>
      <w:sdt>
        <w:sdtPr>
          <w:rPr>
            <w:rFonts w:asciiTheme="majorHAnsi" w:hAnsiTheme="majorHAnsi" w:cstheme="majorBidi"/>
            <w:sz w:val="18"/>
            <w:szCs w:val="18"/>
            <w:lang w:val="nl-NL"/>
          </w:rPr>
          <w:alias w:val="De mentor van de stageplaats is"/>
          <w:tag w:val="De mentor van de stageplaats is"/>
          <w:id w:val="1169216427"/>
          <w:placeholder>
            <w:docPart w:val="7122CEDF4B3B4CE38782731855780F0C"/>
          </w:placeholder>
          <w:showingPlcHdr/>
        </w:sdtPr>
        <w:sdtEndPr/>
        <w:sdtContent>
          <w:permStart w:id="371793905" w:edGrp="everyone"/>
          <w:r w:rsidR="00502CFB" w:rsidRPr="00B10B1E">
            <w:rPr>
              <w:rStyle w:val="Tekstvantijdelijkeaanduiding"/>
            </w:rPr>
            <w:t>Klik of tik om tekst in te voeren.</w:t>
          </w:r>
          <w:permEnd w:id="371793905"/>
        </w:sdtContent>
      </w:sdt>
      <w:r w:rsidR="009C1EF6" w:rsidRPr="007B79B3">
        <w:rPr>
          <w:sz w:val="18"/>
          <w:szCs w:val="18"/>
          <w:lang w:val="nl-BE"/>
        </w:rPr>
        <w:br/>
      </w:r>
      <w:r w:rsidR="00E23B6F" w:rsidRPr="00E23B6F">
        <w:rPr>
          <w:rFonts w:asciiTheme="majorHAnsi" w:hAnsiTheme="majorHAnsi" w:cstheme="majorHAnsi"/>
          <w:i/>
          <w:sz w:val="18"/>
          <w:szCs w:val="18"/>
          <w:lang w:val="nl-NL"/>
        </w:rPr>
        <w:t>(Vul hier voornaam en naam in van alle mentoren die de student tijdens deze stage(s) zullen begeleiden).</w:t>
      </w:r>
    </w:p>
    <w:p w14:paraId="5630AD6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4B6DB45F" w14:textId="4502A887" w:rsidR="00CB324F" w:rsidRPr="009037F0" w:rsidRDefault="00E23B6F" w:rsidP="00CB324F">
      <w:pPr>
        <w:tabs>
          <w:tab w:val="right" w:leader="dot" w:pos="9072"/>
        </w:tabs>
        <w:spacing w:line="240" w:lineRule="auto"/>
        <w:ind w:left="567"/>
        <w:rPr>
          <w:rFonts w:asciiTheme="majorHAnsi" w:hAnsiTheme="majorHAnsi" w:cstheme="majorHAnsi"/>
          <w:iCs/>
          <w:sz w:val="18"/>
          <w:szCs w:val="18"/>
          <w:lang w:val="nl-NL"/>
        </w:rPr>
      </w:pPr>
      <w:r w:rsidRPr="009037F0">
        <w:rPr>
          <w:rFonts w:asciiTheme="majorHAnsi" w:hAnsiTheme="majorHAnsi" w:cstheme="majorHAnsi"/>
          <w:i/>
          <w:sz w:val="18"/>
          <w:szCs w:val="18"/>
          <w:lang w:val="nl-NL"/>
        </w:rPr>
        <w:t xml:space="preserve">Voornaam </w:t>
      </w:r>
      <w:r w:rsidR="006115B6">
        <w:rPr>
          <w:rFonts w:asciiTheme="majorHAnsi" w:hAnsiTheme="majorHAnsi" w:cstheme="majorHAnsi"/>
          <w:i/>
          <w:sz w:val="18"/>
          <w:szCs w:val="18"/>
          <w:lang w:val="nl-NL"/>
        </w:rPr>
        <w:t xml:space="preserve">en naam </w:t>
      </w:r>
      <w:r w:rsidRPr="009037F0">
        <w:rPr>
          <w:rFonts w:asciiTheme="majorHAnsi" w:hAnsiTheme="majorHAnsi" w:cstheme="majorHAnsi"/>
          <w:i/>
          <w:sz w:val="18"/>
          <w:szCs w:val="18"/>
          <w:lang w:val="nl-NL"/>
        </w:rPr>
        <w:t>stagebegeleider hogeschool</w:t>
      </w:r>
      <w:r w:rsidRPr="009037F0">
        <w:rPr>
          <w:rFonts w:asciiTheme="majorHAnsi" w:hAnsiTheme="majorHAnsi" w:cstheme="majorHAnsi"/>
          <w:iCs/>
          <w:sz w:val="18"/>
          <w:szCs w:val="18"/>
          <w:lang w:val="nl-NL"/>
        </w:rPr>
        <w:t>:</w:t>
      </w:r>
      <w:r w:rsidR="00CB324F" w:rsidRPr="009037F0">
        <w:rPr>
          <w:rFonts w:asciiTheme="majorHAnsi" w:hAnsiTheme="majorHAnsi" w:cstheme="majorHAnsi"/>
          <w:iCs/>
          <w:sz w:val="18"/>
          <w:szCs w:val="18"/>
          <w:lang w:val="nl-NL"/>
        </w:rPr>
        <w:t xml:space="preserve"> </w:t>
      </w:r>
      <w:sdt>
        <w:sdtPr>
          <w:rPr>
            <w:rFonts w:asciiTheme="majorHAnsi" w:hAnsiTheme="majorHAnsi" w:cstheme="majorHAnsi"/>
            <w:iCs/>
            <w:sz w:val="18"/>
            <w:szCs w:val="18"/>
            <w:lang w:val="nl-NL"/>
          </w:rPr>
          <w:alias w:val="Voornaam en naam stagebegeleider hogeschool"/>
          <w:tag w:val="De stagebegeleider van de hogeschool is"/>
          <w:id w:val="-1585220109"/>
          <w:placeholder>
            <w:docPart w:val="62129C3979BA41E6A97DE6E9144F48E9"/>
          </w:placeholder>
          <w:showingPlcHdr/>
          <w:text/>
        </w:sdtPr>
        <w:sdtEndPr/>
        <w:sdtContent>
          <w:permStart w:id="1616064200" w:edGrp="everyone"/>
          <w:r w:rsidR="00CB324F" w:rsidRPr="009037F0">
            <w:rPr>
              <w:rStyle w:val="Tekstvantijdelijkeaanduiding"/>
              <w:iCs/>
            </w:rPr>
            <w:t>Klik of tik om tekst in te voeren.</w:t>
          </w:r>
          <w:permEnd w:id="1616064200"/>
        </w:sdtContent>
      </w:sdt>
    </w:p>
    <w:p w14:paraId="424B9E85" w14:textId="6A0D2623" w:rsidR="00E23B6F" w:rsidRDefault="00E23B6F" w:rsidP="009C1EF6">
      <w:pPr>
        <w:tabs>
          <w:tab w:val="right" w:leader="dot" w:pos="9072"/>
        </w:tabs>
        <w:spacing w:line="240" w:lineRule="auto"/>
        <w:ind w:left="567"/>
        <w:rPr>
          <w:rFonts w:asciiTheme="majorHAnsi" w:hAnsiTheme="majorHAnsi" w:cstheme="majorHAnsi"/>
          <w:i/>
          <w:sz w:val="18"/>
          <w:szCs w:val="18"/>
          <w:lang w:val="nl-NL"/>
        </w:rPr>
      </w:pPr>
    </w:p>
    <w:p w14:paraId="47C20406" w14:textId="1EDC39DC" w:rsidR="00CB324F" w:rsidRPr="009037F0" w:rsidRDefault="00CB324F" w:rsidP="009C1EF6">
      <w:pPr>
        <w:tabs>
          <w:tab w:val="right" w:leader="dot" w:pos="9072"/>
        </w:tabs>
        <w:spacing w:line="240" w:lineRule="auto"/>
        <w:ind w:left="567"/>
        <w:rPr>
          <w:rFonts w:asciiTheme="majorHAnsi" w:hAnsiTheme="majorHAnsi" w:cstheme="majorHAnsi"/>
          <w:sz w:val="18"/>
          <w:szCs w:val="18"/>
          <w:lang w:val="nl-NL"/>
        </w:rPr>
      </w:pPr>
      <w:r w:rsidRPr="009037F0">
        <w:rPr>
          <w:rFonts w:asciiTheme="majorHAnsi" w:hAnsiTheme="majorHAnsi" w:cstheme="majorHAnsi"/>
          <w:i/>
          <w:iCs/>
          <w:sz w:val="18"/>
          <w:szCs w:val="18"/>
          <w:lang w:val="nl-NL"/>
        </w:rPr>
        <w:t>e-mailadres stagebegeleider hogeschool:</w:t>
      </w:r>
      <w:r w:rsidR="00E775D7" w:rsidRP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e-mailadres stagebegeleider hogeschool"/>
          <w:tag w:val="e-mailadres stagebegeleider hogeschool"/>
          <w:id w:val="-2023616758"/>
          <w:placeholder>
            <w:docPart w:val="04444884442A4CFCA8E4878BDA015D73"/>
          </w:placeholder>
          <w:showingPlcHdr/>
          <w:text/>
        </w:sdtPr>
        <w:sdtEndPr/>
        <w:sdtContent>
          <w:permStart w:id="1902510799" w:edGrp="everyone"/>
          <w:r w:rsidR="00E775D7" w:rsidRPr="009037F0">
            <w:rPr>
              <w:rStyle w:val="Tekstvantijdelijkeaanduiding"/>
            </w:rPr>
            <w:t>Klik of tik om tekst in te voeren.</w:t>
          </w:r>
          <w:permEnd w:id="1902510799"/>
        </w:sdtContent>
      </w:sdt>
    </w:p>
    <w:p w14:paraId="08512C97" w14:textId="77777777" w:rsidR="00CB324F" w:rsidRPr="007B79B3" w:rsidRDefault="00CB324F" w:rsidP="009C1EF6">
      <w:pPr>
        <w:tabs>
          <w:tab w:val="right" w:leader="dot" w:pos="9072"/>
        </w:tabs>
        <w:spacing w:line="240" w:lineRule="auto"/>
        <w:ind w:left="567"/>
        <w:rPr>
          <w:rFonts w:asciiTheme="majorHAnsi" w:hAnsiTheme="majorHAnsi" w:cstheme="majorHAnsi"/>
          <w:sz w:val="18"/>
          <w:szCs w:val="18"/>
          <w:lang w:val="nl-NL"/>
        </w:rPr>
      </w:pPr>
    </w:p>
    <w:p w14:paraId="51FC2AF9"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stagecoördinator is verantwoordelijk voor de voorbereiding en opvolging van alle stages uitgaande van één opleiding van de hogeschool, in samenwerking met de stagebegeleiders.</w:t>
      </w:r>
    </w:p>
    <w:p w14:paraId="0DE4B5B7"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50A77EF6"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66204FF1"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26BCCA03"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lastRenderedPageBreak/>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2DBF0D7D" w14:textId="77777777" w:rsidR="009C1EF6" w:rsidRPr="007B79B3" w:rsidRDefault="009C1EF6" w:rsidP="009C1EF6">
      <w:pPr>
        <w:tabs>
          <w:tab w:val="left" w:pos="90"/>
        </w:tabs>
        <w:spacing w:line="240" w:lineRule="auto"/>
        <w:ind w:left="720"/>
        <w:rPr>
          <w:rFonts w:asciiTheme="majorHAnsi" w:hAnsiTheme="majorHAnsi" w:cstheme="majorHAnsi"/>
          <w:bCs/>
          <w:sz w:val="18"/>
          <w:szCs w:val="18"/>
          <w:lang w:val="nl-NL" w:eastAsia="nl-NL"/>
        </w:rPr>
      </w:pPr>
    </w:p>
    <w:p w14:paraId="060E8E82" w14:textId="79CFD6B0" w:rsidR="009C1EF6" w:rsidRPr="007B79B3" w:rsidRDefault="009C1EF6" w:rsidP="1EEA5D16">
      <w:pPr>
        <w:tabs>
          <w:tab w:val="left" w:pos="90"/>
        </w:tabs>
        <w:spacing w:line="240" w:lineRule="auto"/>
        <w:ind w:left="567"/>
        <w:rPr>
          <w:rFonts w:asciiTheme="majorHAnsi" w:hAnsiTheme="majorHAnsi" w:cstheme="majorBidi"/>
          <w:sz w:val="18"/>
          <w:szCs w:val="18"/>
          <w:lang w:val="nl-NL" w:eastAsia="nl-NL"/>
        </w:rPr>
      </w:pPr>
      <w:r w:rsidRPr="007B79B3">
        <w:rPr>
          <w:rFonts w:asciiTheme="majorHAnsi" w:hAnsiTheme="majorHAnsi" w:cstheme="majorBidi"/>
          <w:sz w:val="18"/>
          <w:szCs w:val="18"/>
          <w:lang w:val="nl-NL" w:eastAsia="nl-NL"/>
        </w:rPr>
        <w:t xml:space="preserve">Via deze stageovereenkomst maakt de hogeschool de student en de </w:t>
      </w:r>
      <w:r w:rsidRPr="007B79B3">
        <w:rPr>
          <w:rFonts w:asciiTheme="majorHAnsi" w:hAnsiTheme="majorHAnsi" w:cstheme="majorBidi"/>
          <w:sz w:val="18"/>
          <w:szCs w:val="18"/>
          <w:lang w:val="nl-NL"/>
        </w:rPr>
        <w:t>stagebegeleider</w:t>
      </w:r>
      <w:r w:rsidRPr="007B79B3">
        <w:rPr>
          <w:rFonts w:asciiTheme="majorHAnsi" w:hAnsiTheme="majorHAnsi" w:cstheme="majorBidi"/>
          <w:sz w:val="18"/>
          <w:szCs w:val="18"/>
          <w:lang w:val="nl-NL" w:eastAsia="nl-NL"/>
        </w:rPr>
        <w:t xml:space="preserve">/ </w:t>
      </w:r>
      <w:r w:rsidRPr="007B79B3">
        <w:rPr>
          <w:rFonts w:asciiTheme="majorHAnsi" w:hAnsiTheme="majorHAnsi" w:cstheme="majorBidi"/>
          <w:sz w:val="18"/>
          <w:szCs w:val="18"/>
          <w:lang w:val="nl-NL"/>
        </w:rPr>
        <w:t>stageplaats</w:t>
      </w:r>
      <w:r w:rsidRPr="007B79B3">
        <w:rPr>
          <w:rFonts w:asciiTheme="majorHAnsi" w:hAnsiTheme="majorHAnsi" w:cstheme="majorBidi"/>
          <w:sz w:val="18"/>
          <w:szCs w:val="18"/>
          <w:lang w:val="nl-NL" w:eastAsia="nl-NL"/>
        </w:rPr>
        <w:t xml:space="preserve">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w:t>
      </w:r>
      <w:r w:rsidR="1FD7FEB0" w:rsidRPr="007B79B3">
        <w:rPr>
          <w:rFonts w:asciiTheme="majorHAnsi" w:hAnsiTheme="majorHAnsi" w:cstheme="majorBidi"/>
          <w:sz w:val="18"/>
          <w:szCs w:val="18"/>
          <w:lang w:val="nl-NL" w:eastAsia="nl-NL"/>
        </w:rPr>
        <w:t>kennisnemen</w:t>
      </w:r>
      <w:r w:rsidRPr="007B79B3">
        <w:rPr>
          <w:rFonts w:asciiTheme="majorHAnsi" w:hAnsiTheme="majorHAnsi" w:cstheme="majorBidi"/>
          <w:sz w:val="18"/>
          <w:szCs w:val="18"/>
          <w:lang w:val="nl-NL" w:eastAsia="nl-NL"/>
        </w:rPr>
        <w:t xml:space="preserve"> en die deel uitmaken van de intellectuele eigendom van de stageplaats.</w:t>
      </w:r>
    </w:p>
    <w:p w14:paraId="6B62F1B3" w14:textId="77777777" w:rsidR="009C1EF6" w:rsidRPr="007B79B3" w:rsidRDefault="009C1EF6" w:rsidP="009C1EF6">
      <w:pPr>
        <w:tabs>
          <w:tab w:val="left" w:pos="90"/>
        </w:tabs>
        <w:spacing w:line="240" w:lineRule="auto"/>
        <w:ind w:left="567"/>
        <w:rPr>
          <w:rFonts w:asciiTheme="majorHAnsi" w:hAnsiTheme="majorHAnsi" w:cstheme="majorHAnsi"/>
          <w:sz w:val="18"/>
          <w:szCs w:val="18"/>
          <w:lang w:val="nl-NL" w:eastAsia="nl-NL"/>
        </w:rPr>
      </w:pPr>
    </w:p>
    <w:p w14:paraId="06CACDDD"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2F2C34E"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p>
    <w:p w14:paraId="607D9B0A" w14:textId="77777777" w:rsidR="009C1EF6" w:rsidRPr="007B79B3" w:rsidRDefault="00114052"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De polis voor arbeidsongevallen afgesloten door de hogeschool, verzekert de studenten die een onbezoldigde stage doen, zowel voor ongevallen die zich voordoen op de stageplaats als voor ongevallen van of op weg naar de stageplaats.</w:t>
      </w:r>
    </w:p>
    <w:p w14:paraId="19219836" w14:textId="634D4512" w:rsidR="004A7949" w:rsidRPr="007B79B3" w:rsidRDefault="004A7949">
      <w:pPr>
        <w:spacing w:line="240" w:lineRule="auto"/>
        <w:rPr>
          <w:rFonts w:asciiTheme="majorHAnsi" w:hAnsiTheme="majorHAnsi" w:cstheme="majorHAnsi"/>
          <w:bCs/>
          <w:sz w:val="18"/>
          <w:szCs w:val="18"/>
          <w:lang w:val="nl-NL" w:eastAsia="nl-NL"/>
        </w:rPr>
      </w:pPr>
    </w:p>
    <w:p w14:paraId="3E808C37"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r w:rsidRPr="007B79B3">
        <w:rPr>
          <w:rFonts w:asciiTheme="majorHAnsi" w:hAnsiTheme="majorHAnsi" w:cstheme="majorHAnsi"/>
          <w:bCs/>
          <w:sz w:val="18"/>
          <w:szCs w:val="18"/>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296FEF7D"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p>
    <w:p w14:paraId="79345D8C"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r w:rsidRPr="007B79B3">
        <w:rPr>
          <w:rFonts w:asciiTheme="majorHAnsi" w:hAnsiTheme="majorHAnsi" w:cstheme="majorHAnsi"/>
          <w:bCs/>
          <w:sz w:val="18"/>
          <w:szCs w:val="18"/>
          <w:lang w:val="nl-NL" w:eastAsia="nl-NL"/>
        </w:rPr>
        <w:t>Indien in de loop van de stage nieuwe verzekeringsovereenkomsten voor de bovenvermelde risico’s in werking treden, gelden deze voor de schadegevallen die zich voordoen vanaf de inwerkingtreding.</w:t>
      </w:r>
    </w:p>
    <w:p w14:paraId="7194DBDC" w14:textId="77777777" w:rsidR="009C1EF6" w:rsidRPr="007B79B3" w:rsidRDefault="009C1EF6" w:rsidP="009C1EF6">
      <w:pPr>
        <w:pStyle w:val="Plattetekstinspringen"/>
        <w:rPr>
          <w:rFonts w:asciiTheme="majorHAnsi" w:hAnsiTheme="majorHAnsi" w:cstheme="majorHAnsi"/>
          <w:bCs/>
          <w:color w:val="000000"/>
          <w:sz w:val="18"/>
          <w:szCs w:val="18"/>
          <w:lang w:val="nl-BE"/>
        </w:rPr>
      </w:pPr>
    </w:p>
    <w:p w14:paraId="1C94526B"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i/>
          <w:iCs/>
          <w:sz w:val="18"/>
          <w:szCs w:val="18"/>
          <w:lang w:val="nl-NL" w:eastAsia="nl-NL"/>
        </w:rPr>
      </w:pPr>
      <w:r w:rsidRPr="007B79B3">
        <w:rPr>
          <w:rFonts w:asciiTheme="majorHAnsi" w:hAnsiTheme="majorHAnsi" w:cstheme="majorBidi"/>
          <w:sz w:val="18"/>
          <w:szCs w:val="18"/>
          <w:lang w:val="nl-NL"/>
        </w:rPr>
        <w:t xml:space="preserve">Er mag door de stageplaats noch aan de student, noch aan de stagebegeleider/stageplaatscoördinator van de hogeschool enige vergoeding voor welke prestatie ook worden toegekend. </w:t>
      </w:r>
    </w:p>
    <w:p w14:paraId="769D0D3C" w14:textId="77777777" w:rsidR="009C1EF6" w:rsidRPr="007B79B3" w:rsidRDefault="009C1EF6" w:rsidP="009C1EF6">
      <w:pPr>
        <w:tabs>
          <w:tab w:val="right" w:leader="dot" w:pos="9072"/>
        </w:tabs>
        <w:spacing w:line="240" w:lineRule="auto"/>
        <w:ind w:left="567"/>
        <w:rPr>
          <w:rFonts w:asciiTheme="majorHAnsi" w:hAnsiTheme="majorHAnsi" w:cstheme="majorHAnsi"/>
          <w:bCs/>
          <w:i/>
          <w:sz w:val="18"/>
          <w:szCs w:val="18"/>
          <w:lang w:val="nl-NL" w:eastAsia="nl-NL"/>
        </w:rPr>
      </w:pPr>
    </w:p>
    <w:p w14:paraId="60FCF4EE" w14:textId="125F4C6B" w:rsidR="00067B8C" w:rsidRPr="00B86D64" w:rsidRDefault="009C1EF6" w:rsidP="0AB34D0B">
      <w:pPr>
        <w:numPr>
          <w:ilvl w:val="0"/>
          <w:numId w:val="28"/>
        </w:numPr>
        <w:tabs>
          <w:tab w:val="clear" w:pos="720"/>
          <w:tab w:val="num" w:pos="567"/>
          <w:tab w:val="right" w:leader="dot" w:pos="9072"/>
        </w:tabs>
        <w:spacing w:line="240" w:lineRule="auto"/>
        <w:ind w:left="567" w:hanging="567"/>
        <w:rPr>
          <w:rFonts w:ascii="Calibri" w:hAnsi="Calibri" w:cs="Calibri"/>
          <w:i/>
          <w:iCs/>
          <w:sz w:val="18"/>
          <w:szCs w:val="18"/>
          <w:lang w:val="nl-BE"/>
        </w:rPr>
      </w:pPr>
      <w:r w:rsidRPr="00B86D64">
        <w:rPr>
          <w:rFonts w:asciiTheme="majorHAnsi" w:hAnsiTheme="majorHAnsi" w:cstheme="majorBidi"/>
          <w:sz w:val="18"/>
          <w:szCs w:val="18"/>
          <w:lang w:val="nl-NL"/>
        </w:rPr>
        <w:t>De stageplaats maakt het evaluatieverslag op overeenkomstig</w:t>
      </w:r>
      <w:r w:rsidR="00590D4A" w:rsidRPr="00B86D64">
        <w:rPr>
          <w:rFonts w:asciiTheme="majorHAnsi" w:hAnsiTheme="majorHAnsi" w:cstheme="majorBidi"/>
          <w:sz w:val="18"/>
          <w:szCs w:val="18"/>
          <w:lang w:val="nl-NL"/>
        </w:rPr>
        <w:t xml:space="preserve"> </w:t>
      </w:r>
      <w:bookmarkStart w:id="2" w:name="_Hlk76480442"/>
      <w:r w:rsidR="00590D4A" w:rsidRPr="00B86D64">
        <w:rPr>
          <w:rFonts w:asciiTheme="majorHAnsi" w:hAnsiTheme="majorHAnsi" w:cstheme="majorBidi"/>
          <w:sz w:val="18"/>
          <w:szCs w:val="18"/>
          <w:lang w:val="nl-NL"/>
        </w:rPr>
        <w:t xml:space="preserve">de </w:t>
      </w:r>
      <w:r w:rsidR="00A62621" w:rsidRPr="00B86D64">
        <w:rPr>
          <w:rFonts w:ascii="Calibri" w:hAnsi="Calibri" w:cs="Calibri"/>
          <w:iCs/>
          <w:sz w:val="18"/>
          <w:szCs w:val="18"/>
          <w:lang w:val="nl-BE"/>
        </w:rPr>
        <w:t>informatie op de stagewebsite</w:t>
      </w:r>
      <w:r w:rsidR="00590D4A" w:rsidRPr="00B86D64">
        <w:rPr>
          <w:rFonts w:ascii="Calibri" w:hAnsi="Calibri" w:cs="Calibri"/>
          <w:iCs/>
          <w:sz w:val="18"/>
          <w:szCs w:val="18"/>
          <w:lang w:val="nl-BE"/>
        </w:rPr>
        <w:t xml:space="preserve">: </w:t>
      </w:r>
      <w:hyperlink r:id="rId29" w:history="1">
        <w:r w:rsidR="0019409A" w:rsidRPr="00FB5425">
          <w:rPr>
            <w:rStyle w:val="Hyperlink"/>
            <w:rFonts w:asciiTheme="majorHAnsi" w:hAnsiTheme="majorHAnsi" w:cstheme="majorHAnsi"/>
            <w:sz w:val="18"/>
            <w:szCs w:val="18"/>
            <w:lang w:val="nl-NL"/>
          </w:rPr>
          <w:t>https://stage.odisee.be/onderwijs/bakoaalst/</w:t>
        </w:r>
      </w:hyperlink>
      <w:bookmarkEnd w:id="2"/>
      <w:r w:rsidR="00A62621" w:rsidRPr="0019409A">
        <w:rPr>
          <w:rFonts w:ascii="Calibri" w:hAnsi="Calibri" w:cs="Calibri"/>
          <w:iCs/>
          <w:sz w:val="18"/>
          <w:szCs w:val="18"/>
          <w:lang w:val="nl-BE"/>
        </w:rPr>
        <w:t>.</w:t>
      </w:r>
    </w:p>
    <w:p w14:paraId="54CD245A" w14:textId="6BD4E25D" w:rsidR="009C1EF6" w:rsidRPr="007B79B3" w:rsidRDefault="009C1EF6" w:rsidP="49DD5637">
      <w:pPr>
        <w:tabs>
          <w:tab w:val="num" w:pos="567"/>
          <w:tab w:val="right" w:leader="dot" w:pos="9072"/>
        </w:tabs>
        <w:spacing w:line="240" w:lineRule="auto"/>
        <w:rPr>
          <w:rFonts w:asciiTheme="majorHAnsi" w:hAnsiTheme="majorHAnsi" w:cstheme="majorBidi"/>
          <w:sz w:val="18"/>
          <w:szCs w:val="18"/>
          <w:lang w:val="nl-NL"/>
        </w:rPr>
      </w:pPr>
    </w:p>
    <w:p w14:paraId="47BD8947"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Onkosten verbonden aan opdrachten gegeven door de stageplaats kunnen niet verhaald worden op de studenten of de hogeschool.</w:t>
      </w:r>
    </w:p>
    <w:p w14:paraId="1231BE67"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2F25DD39"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Betwistingen omtrent de toepassing van deze overeenkomst zullen geregeld worden in onderling overleg. </w:t>
      </w:r>
    </w:p>
    <w:p w14:paraId="36FEB5B0" w14:textId="77777777" w:rsidR="009C1EF6" w:rsidRPr="007B79B3" w:rsidRDefault="009C1EF6" w:rsidP="009C1EF6">
      <w:pPr>
        <w:pStyle w:val="Lijstalinea"/>
        <w:rPr>
          <w:rFonts w:asciiTheme="majorHAnsi" w:hAnsiTheme="majorHAnsi" w:cstheme="majorHAnsi"/>
          <w:sz w:val="18"/>
          <w:szCs w:val="18"/>
          <w:lang w:val="nl-NL"/>
        </w:rPr>
      </w:pPr>
    </w:p>
    <w:p w14:paraId="19D5406A" w14:textId="12082DF8" w:rsidR="00F94D04" w:rsidRDefault="00F94D04" w:rsidP="009C1EF6">
      <w:pPr>
        <w:tabs>
          <w:tab w:val="right" w:leader="dot" w:pos="9072"/>
        </w:tabs>
        <w:spacing w:line="240" w:lineRule="auto"/>
        <w:rPr>
          <w:rFonts w:asciiTheme="majorHAnsi" w:hAnsiTheme="majorHAnsi" w:cstheme="majorHAnsi"/>
          <w:sz w:val="18"/>
          <w:szCs w:val="18"/>
          <w:lang w:val="nl-NL"/>
        </w:rPr>
      </w:pPr>
    </w:p>
    <w:p w14:paraId="5ED83E49" w14:textId="748C2914" w:rsidR="006115B6" w:rsidRDefault="006115B6" w:rsidP="009C1EF6">
      <w:pPr>
        <w:tabs>
          <w:tab w:val="right" w:leader="dot" w:pos="9072"/>
        </w:tabs>
        <w:spacing w:line="240" w:lineRule="auto"/>
        <w:rPr>
          <w:rFonts w:asciiTheme="majorHAnsi" w:hAnsiTheme="majorHAnsi" w:cstheme="majorHAnsi"/>
          <w:sz w:val="18"/>
          <w:szCs w:val="18"/>
          <w:lang w:val="nl-NL"/>
        </w:rPr>
      </w:pPr>
    </w:p>
    <w:p w14:paraId="4010C765" w14:textId="5EBE5384" w:rsidR="00FA766E" w:rsidRDefault="00FA766E" w:rsidP="009C1EF6">
      <w:pPr>
        <w:tabs>
          <w:tab w:val="right" w:leader="dot" w:pos="9072"/>
        </w:tabs>
        <w:spacing w:line="240" w:lineRule="auto"/>
        <w:rPr>
          <w:rFonts w:asciiTheme="majorHAnsi" w:hAnsiTheme="majorHAnsi" w:cstheme="majorHAnsi"/>
          <w:sz w:val="18"/>
          <w:szCs w:val="18"/>
          <w:lang w:val="nl-NL"/>
        </w:rPr>
      </w:pPr>
    </w:p>
    <w:p w14:paraId="4696E963" w14:textId="26844D2A" w:rsidR="00FA766E" w:rsidRDefault="00FA766E" w:rsidP="009C1EF6">
      <w:pPr>
        <w:tabs>
          <w:tab w:val="right" w:leader="dot" w:pos="9072"/>
        </w:tabs>
        <w:spacing w:line="240" w:lineRule="auto"/>
        <w:rPr>
          <w:rFonts w:asciiTheme="majorHAnsi" w:hAnsiTheme="majorHAnsi" w:cstheme="majorHAnsi"/>
          <w:sz w:val="18"/>
          <w:szCs w:val="18"/>
          <w:lang w:val="nl-NL"/>
        </w:rPr>
      </w:pPr>
    </w:p>
    <w:p w14:paraId="3C9101B3" w14:textId="21FB07C5" w:rsidR="00FA766E" w:rsidRDefault="00FA766E" w:rsidP="009C1EF6">
      <w:pPr>
        <w:tabs>
          <w:tab w:val="right" w:leader="dot" w:pos="9072"/>
        </w:tabs>
        <w:spacing w:line="240" w:lineRule="auto"/>
        <w:rPr>
          <w:rFonts w:asciiTheme="majorHAnsi" w:hAnsiTheme="majorHAnsi" w:cstheme="majorHAnsi"/>
          <w:sz w:val="18"/>
          <w:szCs w:val="18"/>
          <w:lang w:val="nl-NL"/>
        </w:rPr>
      </w:pPr>
    </w:p>
    <w:p w14:paraId="3665DEF1" w14:textId="7D269D3D" w:rsidR="00FA766E" w:rsidRDefault="00FA766E" w:rsidP="009C1EF6">
      <w:pPr>
        <w:tabs>
          <w:tab w:val="right" w:leader="dot" w:pos="9072"/>
        </w:tabs>
        <w:spacing w:line="240" w:lineRule="auto"/>
        <w:rPr>
          <w:rFonts w:asciiTheme="majorHAnsi" w:hAnsiTheme="majorHAnsi" w:cstheme="majorHAnsi"/>
          <w:sz w:val="18"/>
          <w:szCs w:val="18"/>
          <w:lang w:val="nl-NL"/>
        </w:rPr>
      </w:pPr>
    </w:p>
    <w:p w14:paraId="4D6B1742" w14:textId="2068209C" w:rsidR="00FA766E" w:rsidRDefault="00FA766E" w:rsidP="009C1EF6">
      <w:pPr>
        <w:tabs>
          <w:tab w:val="right" w:leader="dot" w:pos="9072"/>
        </w:tabs>
        <w:spacing w:line="240" w:lineRule="auto"/>
        <w:rPr>
          <w:rFonts w:asciiTheme="majorHAnsi" w:hAnsiTheme="majorHAnsi" w:cstheme="majorHAnsi"/>
          <w:sz w:val="18"/>
          <w:szCs w:val="18"/>
          <w:lang w:val="nl-NL"/>
        </w:rPr>
      </w:pPr>
    </w:p>
    <w:p w14:paraId="55B7CE26" w14:textId="076C5A9B" w:rsidR="00FA766E" w:rsidRDefault="00FA766E" w:rsidP="009C1EF6">
      <w:pPr>
        <w:tabs>
          <w:tab w:val="right" w:leader="dot" w:pos="9072"/>
        </w:tabs>
        <w:spacing w:line="240" w:lineRule="auto"/>
        <w:rPr>
          <w:rFonts w:asciiTheme="majorHAnsi" w:hAnsiTheme="majorHAnsi" w:cstheme="majorHAnsi"/>
          <w:sz w:val="18"/>
          <w:szCs w:val="18"/>
          <w:lang w:val="nl-NL"/>
        </w:rPr>
      </w:pPr>
    </w:p>
    <w:p w14:paraId="62DC94C5" w14:textId="434426B4" w:rsidR="00FA766E" w:rsidRDefault="00FA766E" w:rsidP="009C1EF6">
      <w:pPr>
        <w:tabs>
          <w:tab w:val="right" w:leader="dot" w:pos="9072"/>
        </w:tabs>
        <w:spacing w:line="240" w:lineRule="auto"/>
        <w:rPr>
          <w:rFonts w:asciiTheme="majorHAnsi" w:hAnsiTheme="majorHAnsi" w:cstheme="majorHAnsi"/>
          <w:sz w:val="18"/>
          <w:szCs w:val="18"/>
          <w:lang w:val="nl-NL"/>
        </w:rPr>
      </w:pPr>
    </w:p>
    <w:p w14:paraId="288D98C4" w14:textId="77777777" w:rsidR="00FA766E" w:rsidRDefault="00FA766E" w:rsidP="009C1EF6">
      <w:pPr>
        <w:tabs>
          <w:tab w:val="right" w:leader="dot" w:pos="9072"/>
        </w:tabs>
        <w:spacing w:line="240" w:lineRule="auto"/>
        <w:rPr>
          <w:rFonts w:asciiTheme="majorHAnsi" w:hAnsiTheme="majorHAnsi" w:cstheme="majorHAnsi"/>
          <w:sz w:val="18"/>
          <w:szCs w:val="18"/>
          <w:lang w:val="nl-NL"/>
        </w:rPr>
      </w:pPr>
    </w:p>
    <w:p w14:paraId="5D23CA3E" w14:textId="4112A156" w:rsidR="006115B6" w:rsidRDefault="006115B6" w:rsidP="009C1EF6">
      <w:pPr>
        <w:tabs>
          <w:tab w:val="right" w:leader="dot" w:pos="9072"/>
        </w:tabs>
        <w:spacing w:line="240" w:lineRule="auto"/>
        <w:rPr>
          <w:rFonts w:asciiTheme="majorHAnsi" w:hAnsiTheme="majorHAnsi" w:cstheme="majorHAnsi"/>
          <w:sz w:val="18"/>
          <w:szCs w:val="18"/>
          <w:lang w:val="nl-NL"/>
        </w:rPr>
      </w:pPr>
    </w:p>
    <w:p w14:paraId="02C440E7" w14:textId="3DFA9D88" w:rsidR="006115B6" w:rsidRDefault="006115B6" w:rsidP="009C1EF6">
      <w:pPr>
        <w:tabs>
          <w:tab w:val="right" w:leader="dot" w:pos="9072"/>
        </w:tabs>
        <w:spacing w:line="240" w:lineRule="auto"/>
        <w:rPr>
          <w:rFonts w:asciiTheme="majorHAnsi" w:hAnsiTheme="majorHAnsi" w:cstheme="majorHAnsi"/>
          <w:sz w:val="18"/>
          <w:szCs w:val="18"/>
          <w:lang w:val="nl-NL"/>
        </w:rPr>
      </w:pPr>
    </w:p>
    <w:p w14:paraId="527A4C6A" w14:textId="38D25F77" w:rsidR="006115B6" w:rsidRDefault="006115B6" w:rsidP="009C1EF6">
      <w:pPr>
        <w:tabs>
          <w:tab w:val="right" w:leader="dot" w:pos="9072"/>
        </w:tabs>
        <w:spacing w:line="240" w:lineRule="auto"/>
        <w:rPr>
          <w:rFonts w:asciiTheme="majorHAnsi" w:hAnsiTheme="majorHAnsi" w:cstheme="majorHAnsi"/>
          <w:sz w:val="18"/>
          <w:szCs w:val="18"/>
          <w:lang w:val="nl-NL"/>
        </w:rPr>
      </w:pPr>
    </w:p>
    <w:p w14:paraId="79A533B7" w14:textId="77777777" w:rsidR="006115B6" w:rsidRDefault="006115B6" w:rsidP="009C1EF6">
      <w:pPr>
        <w:tabs>
          <w:tab w:val="right" w:leader="dot" w:pos="9072"/>
        </w:tabs>
        <w:spacing w:line="240" w:lineRule="auto"/>
        <w:rPr>
          <w:rFonts w:asciiTheme="majorHAnsi" w:hAnsiTheme="majorHAnsi" w:cstheme="majorHAnsi"/>
          <w:sz w:val="18"/>
          <w:szCs w:val="18"/>
          <w:lang w:val="nl-NL"/>
        </w:rPr>
      </w:pPr>
    </w:p>
    <w:p w14:paraId="2A65019A" w14:textId="21E80E3B" w:rsidR="00F94D04" w:rsidRDefault="00F94D04" w:rsidP="009C1EF6">
      <w:pPr>
        <w:tabs>
          <w:tab w:val="right" w:leader="dot" w:pos="9072"/>
        </w:tabs>
        <w:spacing w:line="240" w:lineRule="auto"/>
        <w:rPr>
          <w:rFonts w:asciiTheme="majorHAnsi" w:hAnsiTheme="majorHAnsi" w:cstheme="majorHAnsi"/>
          <w:sz w:val="18"/>
          <w:szCs w:val="18"/>
          <w:lang w:val="nl-NL"/>
        </w:rPr>
      </w:pPr>
    </w:p>
    <w:p w14:paraId="5E76BA75" w14:textId="66EF27CE" w:rsidR="00FA766E" w:rsidRDefault="00FA766E" w:rsidP="009C1EF6">
      <w:pPr>
        <w:tabs>
          <w:tab w:val="right" w:leader="dot" w:pos="9072"/>
        </w:tabs>
        <w:spacing w:line="240" w:lineRule="auto"/>
        <w:rPr>
          <w:rFonts w:asciiTheme="majorHAnsi" w:hAnsiTheme="majorHAnsi" w:cstheme="majorHAnsi"/>
          <w:sz w:val="18"/>
          <w:szCs w:val="18"/>
          <w:lang w:val="nl-NL"/>
        </w:rPr>
      </w:pPr>
    </w:p>
    <w:p w14:paraId="7FD703AA" w14:textId="77777777" w:rsidR="00FA766E" w:rsidRDefault="00FA766E" w:rsidP="009C1EF6">
      <w:pPr>
        <w:tabs>
          <w:tab w:val="right" w:leader="dot" w:pos="9072"/>
        </w:tabs>
        <w:spacing w:line="240" w:lineRule="auto"/>
        <w:rPr>
          <w:rFonts w:asciiTheme="majorHAnsi" w:hAnsiTheme="majorHAnsi" w:cstheme="majorHAnsi"/>
          <w:sz w:val="18"/>
          <w:szCs w:val="18"/>
          <w:lang w:val="nl-NL"/>
        </w:rPr>
      </w:pPr>
    </w:p>
    <w:p w14:paraId="1466F589" w14:textId="4CE63D4B" w:rsidR="00FA766E" w:rsidRDefault="00FA766E" w:rsidP="009C1EF6">
      <w:pPr>
        <w:tabs>
          <w:tab w:val="right" w:leader="dot" w:pos="9072"/>
        </w:tabs>
        <w:spacing w:line="240" w:lineRule="auto"/>
        <w:rPr>
          <w:rFonts w:asciiTheme="majorHAnsi" w:hAnsiTheme="majorHAnsi" w:cstheme="majorHAnsi"/>
          <w:sz w:val="18"/>
          <w:szCs w:val="18"/>
          <w:lang w:val="nl-NL"/>
        </w:rPr>
      </w:pPr>
    </w:p>
    <w:p w14:paraId="633AB7AD" w14:textId="5EA55CF6" w:rsidR="00F94D04" w:rsidRDefault="00F94D04" w:rsidP="009C1EF6">
      <w:pPr>
        <w:tabs>
          <w:tab w:val="right" w:leader="dot" w:pos="9072"/>
        </w:tabs>
        <w:spacing w:line="240" w:lineRule="auto"/>
        <w:rPr>
          <w:rFonts w:asciiTheme="majorHAnsi" w:hAnsiTheme="majorHAnsi" w:cstheme="majorHAnsi"/>
          <w:sz w:val="18"/>
          <w:szCs w:val="18"/>
          <w:lang w:val="nl-NL"/>
        </w:rPr>
      </w:pPr>
    </w:p>
    <w:p w14:paraId="3D91CB4A" w14:textId="10B038BF" w:rsidR="009C1EF6" w:rsidRPr="007B79B3" w:rsidRDefault="009C1EF6" w:rsidP="009C1EF6">
      <w:pPr>
        <w:tabs>
          <w:tab w:val="left" w:pos="3258"/>
          <w:tab w:val="left" w:pos="6516"/>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Voor de stageplaats</w:t>
      </w:r>
      <w:r w:rsidRPr="007B79B3">
        <w:rPr>
          <w:rFonts w:asciiTheme="majorHAnsi" w:hAnsiTheme="majorHAnsi" w:cstheme="majorHAnsi"/>
          <w:sz w:val="18"/>
          <w:szCs w:val="18"/>
          <w:lang w:val="nl-NL"/>
        </w:rPr>
        <w:tab/>
        <w:t>Voor de hogeschool</w:t>
      </w:r>
      <w:r w:rsidRPr="007B79B3">
        <w:rPr>
          <w:rFonts w:asciiTheme="majorHAnsi" w:hAnsiTheme="majorHAnsi" w:cstheme="majorHAnsi"/>
          <w:sz w:val="18"/>
          <w:szCs w:val="18"/>
          <w:lang w:val="nl-NL"/>
        </w:rPr>
        <w:tab/>
        <w:t>De student</w:t>
      </w:r>
    </w:p>
    <w:p w14:paraId="16DEB4AB" w14:textId="77777777" w:rsidR="009C1EF6" w:rsidRPr="007B79B3" w:rsidRDefault="009C1EF6" w:rsidP="009C1EF6">
      <w:pPr>
        <w:tabs>
          <w:tab w:val="right" w:leader="dot" w:pos="9072"/>
        </w:tabs>
        <w:spacing w:line="240" w:lineRule="auto"/>
        <w:ind w:left="1080"/>
        <w:rPr>
          <w:rFonts w:asciiTheme="majorHAnsi" w:hAnsiTheme="majorHAnsi" w:cstheme="majorHAnsi"/>
          <w:sz w:val="18"/>
          <w:szCs w:val="18"/>
          <w:lang w:val="nl-NL"/>
        </w:rPr>
      </w:pPr>
    </w:p>
    <w:p w14:paraId="131D97DD"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Bijlage 1: ingevulde werkpostfiche</w:t>
      </w:r>
    </w:p>
    <w:p w14:paraId="1D6B8037" w14:textId="77777777" w:rsidR="004106AB" w:rsidRPr="007B79B3" w:rsidRDefault="009C1EF6" w:rsidP="007F0DDF">
      <w:pPr>
        <w:tabs>
          <w:tab w:val="left" w:pos="454"/>
          <w:tab w:val="left" w:pos="4139"/>
          <w:tab w:val="left" w:pos="6804"/>
        </w:tabs>
        <w:spacing w:line="240" w:lineRule="auto"/>
        <w:rPr>
          <w:rFonts w:asciiTheme="majorHAnsi" w:hAnsiTheme="majorHAnsi" w:cstheme="majorHAnsi"/>
          <w:b/>
          <w:sz w:val="18"/>
          <w:szCs w:val="18"/>
          <w:lang w:val="nl-BE"/>
        </w:rPr>
      </w:pPr>
      <w:r w:rsidRPr="007B79B3">
        <w:rPr>
          <w:rFonts w:asciiTheme="majorHAnsi" w:hAnsiTheme="majorHAnsi" w:cstheme="majorHAnsi"/>
          <w:sz w:val="18"/>
          <w:szCs w:val="18"/>
          <w:lang w:val="nl-NL"/>
        </w:rPr>
        <w:t>Bijlage 2: (in voorkomend geval) formulier van gezondheids</w:t>
      </w:r>
      <w:r w:rsidR="007F0DDF" w:rsidRPr="007B79B3">
        <w:rPr>
          <w:rFonts w:asciiTheme="majorHAnsi" w:hAnsiTheme="majorHAnsi" w:cstheme="majorHAnsi"/>
          <w:sz w:val="18"/>
          <w:szCs w:val="18"/>
          <w:lang w:val="nl-NL"/>
        </w:rPr>
        <w:t>toezicht</w:t>
      </w:r>
    </w:p>
    <w:sectPr w:rsidR="004106AB" w:rsidRPr="007B79B3" w:rsidSect="00FA766E">
      <w:headerReference w:type="default" r:id="rId30"/>
      <w:type w:val="continuous"/>
      <w:pgSz w:w="11900" w:h="16840" w:code="9"/>
      <w:pgMar w:top="1418" w:right="1418" w:bottom="1418" w:left="1418" w:header="0" w:footer="66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FE999" w14:textId="77777777" w:rsidR="00900CB8" w:rsidRDefault="00900CB8" w:rsidP="00751395">
      <w:r>
        <w:separator/>
      </w:r>
    </w:p>
    <w:p w14:paraId="24115C9D" w14:textId="77777777" w:rsidR="00900CB8" w:rsidRDefault="00900CB8"/>
    <w:p w14:paraId="491AB832" w14:textId="77777777" w:rsidR="00900CB8" w:rsidRDefault="00900CB8" w:rsidP="000A6772"/>
  </w:endnote>
  <w:endnote w:type="continuationSeparator" w:id="0">
    <w:p w14:paraId="5C569EED" w14:textId="77777777" w:rsidR="00900CB8" w:rsidRDefault="00900CB8" w:rsidP="00751395">
      <w:r>
        <w:continuationSeparator/>
      </w:r>
    </w:p>
    <w:p w14:paraId="021BC404" w14:textId="77777777" w:rsidR="00900CB8" w:rsidRDefault="00900CB8"/>
    <w:p w14:paraId="7E3B7FBA" w14:textId="77777777" w:rsidR="00900CB8" w:rsidRDefault="00900CB8"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ot;Courier New&quot;">
    <w:panose1 w:val="00000000000000000000"/>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EF5419D4-DC4A-4970-83A3-492D5F0E7475}"/>
    <w:embedBold r:id="rId2" w:fontKey="{2EEDD39C-9C7D-4638-AAB8-BC8D7B6AE316}"/>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2AEF" w:usb1="4000207B" w:usb2="00000000" w:usb3="00000000" w:csb0="000001FF" w:csb1="00000000"/>
    <w:embedRegular r:id="rId3" w:fontKey="{52F8D1D2-0A04-43CC-A1C8-4456FF064C2E}"/>
    <w:embedBold r:id="rId4" w:fontKey="{E980FD23-9E0D-471F-955C-29D4C7C63BE4}"/>
    <w:embedItalic r:id="rId5" w:fontKey="{67ECFF29-8120-46E6-8448-1960035A4D25}"/>
    <w:embedBoldItalic r:id="rId6" w:fontKey="{C298F52A-8861-4E86-AD00-D7C326F030DC}"/>
  </w:font>
  <w:font w:name="Cambria">
    <w:panose1 w:val="02040503050406030204"/>
    <w:charset w:val="00"/>
    <w:family w:val="roman"/>
    <w:pitch w:val="variable"/>
    <w:sig w:usb0="E00006FF" w:usb1="420024FF" w:usb2="02000000" w:usb3="00000000" w:csb0="0000019F" w:csb1="00000000"/>
    <w:embedRegular r:id="rId7" w:fontKey="{8AC82C2E-0B53-4693-B533-B13E5213173F}"/>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40EC31E-6EE9-44D1-B623-6DBE91D09B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3B3DB"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10F267C6"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09D45A2D"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302EF82B"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5CFAA53E"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5275"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71DA55B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788BD34C"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0405FA8"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C5AB195" w14:textId="77777777" w:rsidR="00A47692" w:rsidRPr="000A6772" w:rsidRDefault="00A47692" w:rsidP="00ED1166">
    <w:pPr>
      <w:jc w:val="right"/>
      <w:rPr>
        <w:szCs w:val="21"/>
      </w:rPr>
    </w:pPr>
    <w:r w:rsidRPr="000A6772">
      <w:rPr>
        <w:rStyle w:val="Paginanummer"/>
        <w:szCs w:val="21"/>
      </w:rPr>
      <w:fldChar w:fldCharType="begin"/>
    </w:r>
    <w:r w:rsidRPr="000A6772">
      <w:rPr>
        <w:rStyle w:val="Paginanummer"/>
        <w:szCs w:val="21"/>
      </w:rPr>
      <w:instrText xml:space="preserve"> PAGE </w:instrText>
    </w:r>
    <w:r w:rsidRPr="000A6772">
      <w:rPr>
        <w:rStyle w:val="Paginanummer"/>
        <w:szCs w:val="21"/>
      </w:rPr>
      <w:fldChar w:fldCharType="separate"/>
    </w:r>
    <w:r w:rsidR="00F679DC">
      <w:rPr>
        <w:rStyle w:val="Paginanummer"/>
        <w:noProof/>
        <w:szCs w:val="21"/>
      </w:rPr>
      <w:t>1</w:t>
    </w:r>
    <w:r w:rsidRPr="000A6772">
      <w:rPr>
        <w:rStyle w:val="Paginanummer"/>
        <w:szCs w:val="21"/>
      </w:rPr>
      <w:fldChar w:fldCharType="end"/>
    </w:r>
    <w:r w:rsidRPr="000A6772">
      <w:rPr>
        <w:rStyle w:val="Paginanummer"/>
        <w:szCs w:val="21"/>
      </w:rPr>
      <w:t xml:space="preserve"> / </w:t>
    </w:r>
    <w:r w:rsidRPr="000A6772">
      <w:rPr>
        <w:rStyle w:val="Paginanummer"/>
        <w:szCs w:val="21"/>
      </w:rPr>
      <w:fldChar w:fldCharType="begin"/>
    </w:r>
    <w:r w:rsidRPr="000A6772">
      <w:rPr>
        <w:rStyle w:val="Paginanummer"/>
        <w:szCs w:val="21"/>
      </w:rPr>
      <w:instrText xml:space="preserve"> NUMPAGES </w:instrText>
    </w:r>
    <w:r w:rsidRPr="000A6772">
      <w:rPr>
        <w:rStyle w:val="Paginanummer"/>
        <w:szCs w:val="21"/>
      </w:rPr>
      <w:fldChar w:fldCharType="separate"/>
    </w:r>
    <w:r w:rsidR="00F679DC">
      <w:rPr>
        <w:rStyle w:val="Paginanummer"/>
        <w:noProof/>
        <w:szCs w:val="21"/>
      </w:rPr>
      <w:t>4</w:t>
    </w:r>
    <w:r w:rsidRPr="000A6772">
      <w:rPr>
        <w:rStyle w:val="Paginanummer"/>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FAF5D" w14:textId="77777777" w:rsidR="00900CB8" w:rsidRDefault="00900CB8" w:rsidP="00751395">
      <w:r>
        <w:separator/>
      </w:r>
    </w:p>
    <w:p w14:paraId="54673B6E" w14:textId="77777777" w:rsidR="00900CB8" w:rsidRDefault="00900CB8"/>
    <w:p w14:paraId="175FD117" w14:textId="77777777" w:rsidR="00900CB8" w:rsidRDefault="00900CB8" w:rsidP="000A6772"/>
  </w:footnote>
  <w:footnote w:type="continuationSeparator" w:id="0">
    <w:p w14:paraId="5F6040E6" w14:textId="77777777" w:rsidR="00900CB8" w:rsidRDefault="00900CB8" w:rsidP="00751395">
      <w:r>
        <w:continuationSeparator/>
      </w:r>
    </w:p>
    <w:p w14:paraId="0AA69CDC" w14:textId="77777777" w:rsidR="00900CB8" w:rsidRDefault="00900CB8"/>
    <w:p w14:paraId="34DC6D94" w14:textId="77777777" w:rsidR="00900CB8" w:rsidRDefault="00900CB8"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0FEF8" w14:textId="77777777" w:rsidR="00A47692" w:rsidRDefault="00A47692" w:rsidP="00306CDD">
    <w:pPr>
      <w:tabs>
        <w:tab w:val="center" w:pos="4730"/>
        <w:tab w:val="right" w:pos="9461"/>
      </w:tabs>
    </w:pPr>
    <w:r>
      <w:t>[Type text]</w:t>
    </w:r>
    <w:r>
      <w:tab/>
      <w:t>[Type text]</w:t>
    </w:r>
    <w:r>
      <w:tab/>
      <w:t>[Type text]</w:t>
    </w:r>
  </w:p>
  <w:p w14:paraId="1A965116"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9C6F4" w14:textId="77777777" w:rsidR="00A47692" w:rsidRDefault="00A4769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B1F511A" w14:textId="77777777" w:rsidR="00A47692" w:rsidRDefault="00A47692"/>
  <w:p w14:paraId="65F9C3DC" w14:textId="77777777" w:rsidR="00A47692" w:rsidRDefault="00A47692"/>
  <w:p w14:paraId="5023141B" w14:textId="77777777" w:rsidR="00A47692" w:rsidRDefault="00A47692"/>
  <w:p w14:paraId="1F3B1409" w14:textId="77777777" w:rsidR="00A47692" w:rsidRDefault="00A47692"/>
  <w:p w14:paraId="562C75D1" w14:textId="77777777" w:rsidR="00A47692" w:rsidRDefault="00A47692"/>
  <w:p w14:paraId="664355AD"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0D3EB"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5E3CC1A1"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DA02C"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49AE181C"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4311996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2753C980"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0D1F608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64F68FC9" w14:textId="0843C85D" w:rsidR="001C7225" w:rsidRPr="009C1EF6" w:rsidRDefault="007F3B85"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type w14:anchorId="5E3CC1A1" id="_x0000_t202" coordsize="21600,21600" o:spt="202" path="m,l,21600r21600,l21600,xe">
              <v:stroke joinstyle="miter"/>
              <v:path gradientshapeok="t" o:connecttype="rect"/>
            </v:shapetype>
            <v:shape id="Tekstvak 2" o:spid="_x0000_s1026"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" stroked="f">
              <v:textbox style="mso-fit-shape-to-text:t">
                <w:txbxContent>
                  <w:p w14:paraId="5ADDA02C" w14:textId="77777777" w:rsidR="001C7225" w:rsidRPr="004106AB" w:rsidRDefault="001C7225" w:rsidP="001C7225">
                    <w:pPr>
                      <w:pStyle w:val="Koptekst"/>
                      <w:ind w:left="-993" w:right="5"/>
                      <w:jc w:val="right"/>
                      <w:rPr>
                        <w:color w:val="777777"/>
                        <w:sz w:val="14"/>
                        <w:lang w:val="nl-NL"/>
                      </w:rPr>
                    </w:pPr>
                    <w:r w:rsidRPr="004106AB">
                      <w:rPr>
                        <w:color w:val="777777"/>
                        <w:sz w:val="14"/>
                        <w:lang w:val="nl-NL"/>
                      </w:rPr>
                      <w:t>Campus Brussel – Erasmus – Warmoesberg 26 - 1000 Brussel</w:t>
                    </w:r>
                  </w:p>
                  <w:p w14:paraId="49AE181C"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Brussel – Terranova – Blekerijstraat 23-29, bus 1  – 1000 Brussel</w:t>
                    </w:r>
                  </w:p>
                  <w:p w14:paraId="43119967"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Schaarbeek – Huart Hamoirlaan 136 – 1030 Brussel</w:t>
                    </w:r>
                  </w:p>
                  <w:p w14:paraId="2753C980"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Dilbeek – Stationsstraat 301 – 1700 Dilbeek</w:t>
                    </w:r>
                  </w:p>
                  <w:p w14:paraId="0D1F6082" w14:textId="77777777" w:rsidR="001C7225" w:rsidRPr="009C1EF6" w:rsidRDefault="001C7225" w:rsidP="001C7225">
                    <w:pPr>
                      <w:pStyle w:val="Koptekst"/>
                      <w:ind w:left="-993" w:right="5"/>
                      <w:jc w:val="right"/>
                      <w:rPr>
                        <w:color w:val="777777"/>
                        <w:sz w:val="14"/>
                        <w:lang w:val="nl-NL"/>
                      </w:rPr>
                    </w:pPr>
                    <w:r w:rsidRPr="009C1EF6">
                      <w:rPr>
                        <w:color w:val="777777"/>
                        <w:sz w:val="14"/>
                        <w:lang w:val="nl-NL"/>
                      </w:rPr>
                      <w:t>Campus Aalst – Kwalestraat 154 – 9320 Aalst - Nieuwerkerken</w:t>
                    </w:r>
                  </w:p>
                  <w:p w14:paraId="64F68FC9" w14:textId="0843C85D" w:rsidR="001C7225" w:rsidRPr="009C1EF6" w:rsidRDefault="007F3B85" w:rsidP="001C7225">
                    <w:pPr>
                      <w:pStyle w:val="Koptekst"/>
                      <w:ind w:left="-993" w:right="5"/>
                      <w:jc w:val="right"/>
                      <w:rPr>
                        <w:color w:val="777777"/>
                        <w:sz w:val="14"/>
                        <w:lang w:val="nl-NL"/>
                      </w:rPr>
                    </w:pPr>
                    <w:r>
                      <w:rPr>
                        <w:color w:val="777777"/>
                        <w:sz w:val="14"/>
                        <w:lang w:val="nl-NL"/>
                      </w:rPr>
                      <w:t>C</w:t>
                    </w:r>
                    <w:r w:rsidR="001C7225" w:rsidRPr="009C1EF6">
                      <w:rPr>
                        <w:color w:val="777777"/>
                        <w:sz w:val="14"/>
                        <w:lang w:val="nl-NL"/>
                      </w:rPr>
                      <w:t>ampus Gent – Gebroeders De Smetstraat 1 – 9000 Gent</w:t>
                    </w:r>
                    <w:r w:rsidR="001C7225"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41294"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404CE"/>
    <w:multiLevelType w:val="hybridMultilevel"/>
    <w:tmpl w:val="2494BBB4"/>
    <w:lvl w:ilvl="0" w:tplc="646AA40A">
      <w:start w:val="1"/>
      <w:numFmt w:val="bullet"/>
      <w:lvlText w:val="o"/>
      <w:lvlJc w:val="left"/>
      <w:pPr>
        <w:ind w:left="1080" w:hanging="360"/>
      </w:pPr>
      <w:rPr>
        <w:rFonts w:ascii="&quot;Courier New&quot;" w:hAnsi="&quot;Courier New&quot;" w:hint="default"/>
      </w:rPr>
    </w:lvl>
    <w:lvl w:ilvl="1" w:tplc="899E1ABA">
      <w:start w:val="1"/>
      <w:numFmt w:val="bullet"/>
      <w:lvlText w:val="o"/>
      <w:lvlJc w:val="left"/>
      <w:pPr>
        <w:ind w:left="1800" w:hanging="360"/>
      </w:pPr>
      <w:rPr>
        <w:rFonts w:ascii="Courier New" w:hAnsi="Courier New" w:hint="default"/>
      </w:rPr>
    </w:lvl>
    <w:lvl w:ilvl="2" w:tplc="AA8AF6DA">
      <w:start w:val="1"/>
      <w:numFmt w:val="bullet"/>
      <w:lvlText w:val=""/>
      <w:lvlJc w:val="left"/>
      <w:pPr>
        <w:ind w:left="2520" w:hanging="360"/>
      </w:pPr>
      <w:rPr>
        <w:rFonts w:ascii="Wingdings" w:hAnsi="Wingdings" w:hint="default"/>
      </w:rPr>
    </w:lvl>
    <w:lvl w:ilvl="3" w:tplc="A392C5EC">
      <w:start w:val="1"/>
      <w:numFmt w:val="bullet"/>
      <w:lvlText w:val=""/>
      <w:lvlJc w:val="left"/>
      <w:pPr>
        <w:ind w:left="3240" w:hanging="360"/>
      </w:pPr>
      <w:rPr>
        <w:rFonts w:ascii="Symbol" w:hAnsi="Symbol" w:hint="default"/>
      </w:rPr>
    </w:lvl>
    <w:lvl w:ilvl="4" w:tplc="7C8C9772">
      <w:start w:val="1"/>
      <w:numFmt w:val="bullet"/>
      <w:lvlText w:val="o"/>
      <w:lvlJc w:val="left"/>
      <w:pPr>
        <w:ind w:left="3960" w:hanging="360"/>
      </w:pPr>
      <w:rPr>
        <w:rFonts w:ascii="Courier New" w:hAnsi="Courier New" w:hint="default"/>
      </w:rPr>
    </w:lvl>
    <w:lvl w:ilvl="5" w:tplc="6F9E6F50">
      <w:start w:val="1"/>
      <w:numFmt w:val="bullet"/>
      <w:lvlText w:val=""/>
      <w:lvlJc w:val="left"/>
      <w:pPr>
        <w:ind w:left="4680" w:hanging="360"/>
      </w:pPr>
      <w:rPr>
        <w:rFonts w:ascii="Wingdings" w:hAnsi="Wingdings" w:hint="default"/>
      </w:rPr>
    </w:lvl>
    <w:lvl w:ilvl="6" w:tplc="D85E29F2">
      <w:start w:val="1"/>
      <w:numFmt w:val="bullet"/>
      <w:lvlText w:val=""/>
      <w:lvlJc w:val="left"/>
      <w:pPr>
        <w:ind w:left="5400" w:hanging="360"/>
      </w:pPr>
      <w:rPr>
        <w:rFonts w:ascii="Symbol" w:hAnsi="Symbol" w:hint="default"/>
      </w:rPr>
    </w:lvl>
    <w:lvl w:ilvl="7" w:tplc="ADD4388C">
      <w:start w:val="1"/>
      <w:numFmt w:val="bullet"/>
      <w:lvlText w:val="o"/>
      <w:lvlJc w:val="left"/>
      <w:pPr>
        <w:ind w:left="6120" w:hanging="360"/>
      </w:pPr>
      <w:rPr>
        <w:rFonts w:ascii="Courier New" w:hAnsi="Courier New" w:hint="default"/>
      </w:rPr>
    </w:lvl>
    <w:lvl w:ilvl="8" w:tplc="C37AC89E">
      <w:start w:val="1"/>
      <w:numFmt w:val="bullet"/>
      <w:lvlText w:val=""/>
      <w:lvlJc w:val="left"/>
      <w:pPr>
        <w:ind w:left="6840" w:hanging="360"/>
      </w:pPr>
      <w:rPr>
        <w:rFonts w:ascii="Wingdings" w:hAnsi="Wingdings" w:hint="default"/>
      </w:rPr>
    </w:lvl>
  </w:abstractNum>
  <w:abstractNum w:abstractNumId="1"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ascii="Symbol" w:hAnsi="Symbol" w:hint="default"/>
      </w:rPr>
    </w:lvl>
    <w:lvl w:ilvl="1" w:tplc="B60ECBCE">
      <w:start w:val="1"/>
      <w:numFmt w:val="bullet"/>
      <w:lvlText w:val="o"/>
      <w:lvlJc w:val="left"/>
      <w:pPr>
        <w:ind w:left="1800" w:hanging="360"/>
      </w:pPr>
      <w:rPr>
        <w:rFonts w:ascii="Courier New" w:hAnsi="Courier New" w:hint="default"/>
      </w:rPr>
    </w:lvl>
    <w:lvl w:ilvl="2" w:tplc="2A4C200E">
      <w:start w:val="1"/>
      <w:numFmt w:val="bullet"/>
      <w:lvlText w:val=""/>
      <w:lvlJc w:val="left"/>
      <w:pPr>
        <w:ind w:left="2520" w:hanging="360"/>
      </w:pPr>
      <w:rPr>
        <w:rFonts w:ascii="Wingdings" w:hAnsi="Wingdings" w:hint="default"/>
      </w:rPr>
    </w:lvl>
    <w:lvl w:ilvl="3" w:tplc="0610F744">
      <w:start w:val="1"/>
      <w:numFmt w:val="bullet"/>
      <w:lvlText w:val=""/>
      <w:lvlJc w:val="left"/>
      <w:pPr>
        <w:ind w:left="3240" w:hanging="360"/>
      </w:pPr>
      <w:rPr>
        <w:rFonts w:ascii="Symbol" w:hAnsi="Symbol" w:hint="default"/>
      </w:rPr>
    </w:lvl>
    <w:lvl w:ilvl="4" w:tplc="6EC60FEC">
      <w:start w:val="1"/>
      <w:numFmt w:val="bullet"/>
      <w:lvlText w:val="o"/>
      <w:lvlJc w:val="left"/>
      <w:pPr>
        <w:ind w:left="3960" w:hanging="360"/>
      </w:pPr>
      <w:rPr>
        <w:rFonts w:ascii="Courier New" w:hAnsi="Courier New" w:hint="default"/>
      </w:rPr>
    </w:lvl>
    <w:lvl w:ilvl="5" w:tplc="4558BEE2">
      <w:start w:val="1"/>
      <w:numFmt w:val="bullet"/>
      <w:lvlText w:val=""/>
      <w:lvlJc w:val="left"/>
      <w:pPr>
        <w:ind w:left="4680" w:hanging="360"/>
      </w:pPr>
      <w:rPr>
        <w:rFonts w:ascii="Wingdings" w:hAnsi="Wingdings" w:hint="default"/>
      </w:rPr>
    </w:lvl>
    <w:lvl w:ilvl="6" w:tplc="88326C02">
      <w:start w:val="1"/>
      <w:numFmt w:val="bullet"/>
      <w:lvlText w:val=""/>
      <w:lvlJc w:val="left"/>
      <w:pPr>
        <w:ind w:left="5400" w:hanging="360"/>
      </w:pPr>
      <w:rPr>
        <w:rFonts w:ascii="Symbol" w:hAnsi="Symbol" w:hint="default"/>
      </w:rPr>
    </w:lvl>
    <w:lvl w:ilvl="7" w:tplc="2AAED460">
      <w:start w:val="1"/>
      <w:numFmt w:val="bullet"/>
      <w:lvlText w:val="o"/>
      <w:lvlJc w:val="left"/>
      <w:pPr>
        <w:ind w:left="6120" w:hanging="360"/>
      </w:pPr>
      <w:rPr>
        <w:rFonts w:ascii="Courier New" w:hAnsi="Courier New" w:hint="default"/>
      </w:rPr>
    </w:lvl>
    <w:lvl w:ilvl="8" w:tplc="FB3E34A6">
      <w:start w:val="1"/>
      <w:numFmt w:val="bullet"/>
      <w:lvlText w:val=""/>
      <w:lvlJc w:val="left"/>
      <w:pPr>
        <w:ind w:left="6840" w:hanging="360"/>
      </w:pPr>
      <w:rPr>
        <w:rFonts w:ascii="Wingdings" w:hAnsi="Wingdings" w:hint="default"/>
      </w:rPr>
    </w:lvl>
  </w:abstractNum>
  <w:abstractNum w:abstractNumId="3" w15:restartNumberingAfterBreak="0">
    <w:nsid w:val="10D438DA"/>
    <w:multiLevelType w:val="hybridMultilevel"/>
    <w:tmpl w:val="B852B7D0"/>
    <w:lvl w:ilvl="0" w:tplc="4580C68E">
      <w:numFmt w:val="bullet"/>
      <w:lvlText w:val="-"/>
      <w:lvlJc w:val="left"/>
      <w:pPr>
        <w:ind w:left="720" w:hanging="360"/>
      </w:pPr>
      <w:rPr>
        <w:rFonts w:ascii="Corbel" w:eastAsia="MS Mincho"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A57B5B"/>
    <w:multiLevelType w:val="multilevel"/>
    <w:tmpl w:val="D98439C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C6672A"/>
    <w:multiLevelType w:val="hybridMultilevel"/>
    <w:tmpl w:val="2AA2E874"/>
    <w:lvl w:ilvl="0" w:tplc="6E38F4B2">
      <w:start w:val="1"/>
      <w:numFmt w:val="bullet"/>
      <w:lvlText w:val="o"/>
      <w:lvlJc w:val="left"/>
      <w:pPr>
        <w:ind w:left="1080" w:hanging="360"/>
      </w:pPr>
      <w:rPr>
        <w:rFonts w:ascii="&quot;Courier New&quot;" w:hAnsi="&quot;Courier New&quot;" w:hint="default"/>
      </w:rPr>
    </w:lvl>
    <w:lvl w:ilvl="1" w:tplc="EDF2F842">
      <w:start w:val="1"/>
      <w:numFmt w:val="bullet"/>
      <w:lvlText w:val="o"/>
      <w:lvlJc w:val="left"/>
      <w:pPr>
        <w:ind w:left="1800" w:hanging="360"/>
      </w:pPr>
      <w:rPr>
        <w:rFonts w:ascii="Courier New" w:hAnsi="Courier New" w:hint="default"/>
      </w:rPr>
    </w:lvl>
    <w:lvl w:ilvl="2" w:tplc="B79EA648">
      <w:start w:val="1"/>
      <w:numFmt w:val="bullet"/>
      <w:lvlText w:val=""/>
      <w:lvlJc w:val="left"/>
      <w:pPr>
        <w:ind w:left="2520" w:hanging="360"/>
      </w:pPr>
      <w:rPr>
        <w:rFonts w:ascii="Wingdings" w:hAnsi="Wingdings" w:hint="default"/>
      </w:rPr>
    </w:lvl>
    <w:lvl w:ilvl="3" w:tplc="C5F6EF44">
      <w:start w:val="1"/>
      <w:numFmt w:val="bullet"/>
      <w:lvlText w:val=""/>
      <w:lvlJc w:val="left"/>
      <w:pPr>
        <w:ind w:left="3240" w:hanging="360"/>
      </w:pPr>
      <w:rPr>
        <w:rFonts w:ascii="Symbol" w:hAnsi="Symbol" w:hint="default"/>
      </w:rPr>
    </w:lvl>
    <w:lvl w:ilvl="4" w:tplc="A1C0B9B2">
      <w:start w:val="1"/>
      <w:numFmt w:val="bullet"/>
      <w:lvlText w:val="o"/>
      <w:lvlJc w:val="left"/>
      <w:pPr>
        <w:ind w:left="3960" w:hanging="360"/>
      </w:pPr>
      <w:rPr>
        <w:rFonts w:ascii="Courier New" w:hAnsi="Courier New" w:hint="default"/>
      </w:rPr>
    </w:lvl>
    <w:lvl w:ilvl="5" w:tplc="9738C0F8">
      <w:start w:val="1"/>
      <w:numFmt w:val="bullet"/>
      <w:lvlText w:val=""/>
      <w:lvlJc w:val="left"/>
      <w:pPr>
        <w:ind w:left="4680" w:hanging="360"/>
      </w:pPr>
      <w:rPr>
        <w:rFonts w:ascii="Wingdings" w:hAnsi="Wingdings" w:hint="default"/>
      </w:rPr>
    </w:lvl>
    <w:lvl w:ilvl="6" w:tplc="9EDE45C0">
      <w:start w:val="1"/>
      <w:numFmt w:val="bullet"/>
      <w:lvlText w:val=""/>
      <w:lvlJc w:val="left"/>
      <w:pPr>
        <w:ind w:left="5400" w:hanging="360"/>
      </w:pPr>
      <w:rPr>
        <w:rFonts w:ascii="Symbol" w:hAnsi="Symbol" w:hint="default"/>
      </w:rPr>
    </w:lvl>
    <w:lvl w:ilvl="7" w:tplc="2DAA3F1E">
      <w:start w:val="1"/>
      <w:numFmt w:val="bullet"/>
      <w:lvlText w:val="o"/>
      <w:lvlJc w:val="left"/>
      <w:pPr>
        <w:ind w:left="6120" w:hanging="360"/>
      </w:pPr>
      <w:rPr>
        <w:rFonts w:ascii="Courier New" w:hAnsi="Courier New" w:hint="default"/>
      </w:rPr>
    </w:lvl>
    <w:lvl w:ilvl="8" w:tplc="B1D84100">
      <w:start w:val="1"/>
      <w:numFmt w:val="bullet"/>
      <w:lvlText w:val=""/>
      <w:lvlJc w:val="left"/>
      <w:pPr>
        <w:ind w:left="6840" w:hanging="360"/>
      </w:pPr>
      <w:rPr>
        <w:rFonts w:ascii="Wingdings" w:hAnsi="Wingdings" w:hint="default"/>
      </w:rPr>
    </w:lvl>
  </w:abstractNum>
  <w:abstractNum w:abstractNumId="11" w15:restartNumberingAfterBreak="0">
    <w:nsid w:val="294A2AA6"/>
    <w:multiLevelType w:val="hybridMultilevel"/>
    <w:tmpl w:val="AC8644E4"/>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2"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31438F3"/>
    <w:multiLevelType w:val="hybridMultilevel"/>
    <w:tmpl w:val="7AB4B2F0"/>
    <w:lvl w:ilvl="0" w:tplc="222EA320">
      <w:start w:val="1"/>
      <w:numFmt w:val="decimal"/>
      <w:lvlText w:val="%1."/>
      <w:lvlJc w:val="left"/>
      <w:pPr>
        <w:tabs>
          <w:tab w:val="num" w:pos="720"/>
        </w:tabs>
        <w:ind w:left="720" w:hanging="363"/>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D4C6E60"/>
    <w:multiLevelType w:val="hybridMultilevel"/>
    <w:tmpl w:val="F3CC6068"/>
    <w:lvl w:ilvl="0" w:tplc="6E4855FE">
      <w:start w:val="1"/>
      <w:numFmt w:val="bullet"/>
      <w:lvlText w:val=""/>
      <w:lvlJc w:val="left"/>
      <w:pPr>
        <w:ind w:left="1494" w:hanging="360"/>
      </w:pPr>
      <w:rPr>
        <w:rFonts w:ascii="Wingdings" w:hAnsi="Wingdings" w:hint="default"/>
      </w:rPr>
    </w:lvl>
    <w:lvl w:ilvl="1" w:tplc="670E0D52">
      <w:start w:val="1"/>
      <w:numFmt w:val="bullet"/>
      <w:lvlText w:val="o"/>
      <w:lvlJc w:val="left"/>
      <w:pPr>
        <w:ind w:left="2214" w:hanging="360"/>
      </w:pPr>
      <w:rPr>
        <w:rFonts w:ascii="Courier New" w:hAnsi="Courier New" w:hint="default"/>
      </w:rPr>
    </w:lvl>
    <w:lvl w:ilvl="2" w:tplc="87E4E07E" w:tentative="1">
      <w:start w:val="1"/>
      <w:numFmt w:val="bullet"/>
      <w:lvlText w:val=""/>
      <w:lvlJc w:val="left"/>
      <w:pPr>
        <w:ind w:left="2934" w:hanging="360"/>
      </w:pPr>
      <w:rPr>
        <w:rFonts w:ascii="Wingdings" w:hAnsi="Wingdings" w:hint="default"/>
      </w:rPr>
    </w:lvl>
    <w:lvl w:ilvl="3" w:tplc="DF845BAC" w:tentative="1">
      <w:start w:val="1"/>
      <w:numFmt w:val="bullet"/>
      <w:lvlText w:val=""/>
      <w:lvlJc w:val="left"/>
      <w:pPr>
        <w:ind w:left="3654" w:hanging="360"/>
      </w:pPr>
      <w:rPr>
        <w:rFonts w:ascii="Symbol" w:hAnsi="Symbol" w:hint="default"/>
      </w:rPr>
    </w:lvl>
    <w:lvl w:ilvl="4" w:tplc="504849A6" w:tentative="1">
      <w:start w:val="1"/>
      <w:numFmt w:val="bullet"/>
      <w:lvlText w:val="o"/>
      <w:lvlJc w:val="left"/>
      <w:pPr>
        <w:ind w:left="4374" w:hanging="360"/>
      </w:pPr>
      <w:rPr>
        <w:rFonts w:ascii="Courier New" w:hAnsi="Courier New" w:hint="default"/>
      </w:rPr>
    </w:lvl>
    <w:lvl w:ilvl="5" w:tplc="CCE27A18" w:tentative="1">
      <w:start w:val="1"/>
      <w:numFmt w:val="bullet"/>
      <w:lvlText w:val=""/>
      <w:lvlJc w:val="left"/>
      <w:pPr>
        <w:ind w:left="5094" w:hanging="360"/>
      </w:pPr>
      <w:rPr>
        <w:rFonts w:ascii="Wingdings" w:hAnsi="Wingdings" w:hint="default"/>
      </w:rPr>
    </w:lvl>
    <w:lvl w:ilvl="6" w:tplc="6B68EBCC" w:tentative="1">
      <w:start w:val="1"/>
      <w:numFmt w:val="bullet"/>
      <w:lvlText w:val=""/>
      <w:lvlJc w:val="left"/>
      <w:pPr>
        <w:ind w:left="5814" w:hanging="360"/>
      </w:pPr>
      <w:rPr>
        <w:rFonts w:ascii="Symbol" w:hAnsi="Symbol" w:hint="default"/>
      </w:rPr>
    </w:lvl>
    <w:lvl w:ilvl="7" w:tplc="A00EA6C0" w:tentative="1">
      <w:start w:val="1"/>
      <w:numFmt w:val="bullet"/>
      <w:lvlText w:val="o"/>
      <w:lvlJc w:val="left"/>
      <w:pPr>
        <w:ind w:left="6534" w:hanging="360"/>
      </w:pPr>
      <w:rPr>
        <w:rFonts w:ascii="Courier New" w:hAnsi="Courier New" w:hint="default"/>
      </w:rPr>
    </w:lvl>
    <w:lvl w:ilvl="8" w:tplc="903E43BE" w:tentative="1">
      <w:start w:val="1"/>
      <w:numFmt w:val="bullet"/>
      <w:lvlText w:val=""/>
      <w:lvlJc w:val="left"/>
      <w:pPr>
        <w:ind w:left="7254" w:hanging="360"/>
      </w:pPr>
      <w:rPr>
        <w:rFonts w:ascii="Wingdings" w:hAnsi="Wingdings" w:hint="default"/>
      </w:rPr>
    </w:lvl>
  </w:abstractNum>
  <w:abstractNum w:abstractNumId="26"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9" w15:restartNumberingAfterBreak="0">
    <w:nsid w:val="73FE2F7B"/>
    <w:multiLevelType w:val="multilevel"/>
    <w:tmpl w:val="36BC4E8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22"/>
  </w:num>
  <w:num w:numId="5">
    <w:abstractNumId w:val="18"/>
  </w:num>
  <w:num w:numId="6">
    <w:abstractNumId w:val="8"/>
  </w:num>
  <w:num w:numId="7">
    <w:abstractNumId w:val="26"/>
  </w:num>
  <w:num w:numId="8">
    <w:abstractNumId w:val="30"/>
  </w:num>
  <w:num w:numId="9">
    <w:abstractNumId w:val="14"/>
  </w:num>
  <w:num w:numId="10">
    <w:abstractNumId w:val="16"/>
  </w:num>
  <w:num w:numId="11">
    <w:abstractNumId w:val="1"/>
  </w:num>
  <w:num w:numId="12">
    <w:abstractNumId w:val="13"/>
  </w:num>
  <w:num w:numId="13">
    <w:abstractNumId w:val="24"/>
  </w:num>
  <w:num w:numId="14">
    <w:abstractNumId w:val="7"/>
  </w:num>
  <w:num w:numId="15">
    <w:abstractNumId w:val="4"/>
  </w:num>
  <w:num w:numId="16">
    <w:abstractNumId w:val="20"/>
  </w:num>
  <w:num w:numId="17">
    <w:abstractNumId w:val="21"/>
  </w:num>
  <w:num w:numId="18">
    <w:abstractNumId w:val="5"/>
  </w:num>
  <w:num w:numId="19">
    <w:abstractNumId w:val="28"/>
  </w:num>
  <w:num w:numId="20">
    <w:abstractNumId w:val="15"/>
  </w:num>
  <w:num w:numId="21">
    <w:abstractNumId w:val="19"/>
  </w:num>
  <w:num w:numId="22">
    <w:abstractNumId w:val="12"/>
  </w:num>
  <w:num w:numId="23">
    <w:abstractNumId w:val="6"/>
  </w:num>
  <w:num w:numId="24">
    <w:abstractNumId w:val="9"/>
  </w:num>
  <w:num w:numId="25">
    <w:abstractNumId w:val="27"/>
  </w:num>
  <w:num w:numId="26">
    <w:abstractNumId w:val="29"/>
  </w:num>
  <w:num w:numId="27">
    <w:abstractNumId w:val="23"/>
  </w:num>
  <w:num w:numId="28">
    <w:abstractNumId w:val="17"/>
  </w:num>
  <w:num w:numId="29">
    <w:abstractNumId w:val="25"/>
  </w:num>
  <w:num w:numId="30">
    <w:abstractNumId w:val="11"/>
  </w:num>
  <w:num w:numId="3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readOnly" w:enforcement="1" w:cryptProviderType="rsaAES" w:cryptAlgorithmClass="hash" w:cryptAlgorithmType="typeAny" w:cryptAlgorithmSid="14" w:cryptSpinCount="100000" w:hash="06ToyxhCsRclYsxL/XeG+5rf453n/K56r/Mt1N+2aJscYokN5XgO72xN6myj3Lom9m88dLj8Hr2U7swSVN5SFg==" w:salt="QLCGjM8PZIMXJgDrEe4F9Q=="/>
  <w:defaultTabStop w:val="720"/>
  <w:hyphenationZone w:val="425"/>
  <w:drawingGridHorizontalSpacing w:val="105"/>
  <w:displayHorizontalDrawingGridEvery w:val="2"/>
  <w:doNotShadeFormData/>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10DD"/>
    <w:rsid w:val="00034CBF"/>
    <w:rsid w:val="00035A27"/>
    <w:rsid w:val="00035AB9"/>
    <w:rsid w:val="00037302"/>
    <w:rsid w:val="00040589"/>
    <w:rsid w:val="00040826"/>
    <w:rsid w:val="00051741"/>
    <w:rsid w:val="00057D09"/>
    <w:rsid w:val="0006188B"/>
    <w:rsid w:val="000665D3"/>
    <w:rsid w:val="00067B8C"/>
    <w:rsid w:val="00067C2B"/>
    <w:rsid w:val="00070B11"/>
    <w:rsid w:val="000771FF"/>
    <w:rsid w:val="00080D74"/>
    <w:rsid w:val="00082B00"/>
    <w:rsid w:val="00083D93"/>
    <w:rsid w:val="0008549C"/>
    <w:rsid w:val="000A6772"/>
    <w:rsid w:val="000B5D75"/>
    <w:rsid w:val="000B71B9"/>
    <w:rsid w:val="000D3AFE"/>
    <w:rsid w:val="000E5CEF"/>
    <w:rsid w:val="000F61EE"/>
    <w:rsid w:val="000F797A"/>
    <w:rsid w:val="00103CE3"/>
    <w:rsid w:val="00103E7E"/>
    <w:rsid w:val="00107CD2"/>
    <w:rsid w:val="00114052"/>
    <w:rsid w:val="00123FAD"/>
    <w:rsid w:val="00130BCD"/>
    <w:rsid w:val="00141A06"/>
    <w:rsid w:val="001461A1"/>
    <w:rsid w:val="001502C4"/>
    <w:rsid w:val="00150446"/>
    <w:rsid w:val="00161715"/>
    <w:rsid w:val="00163EFD"/>
    <w:rsid w:val="0017179B"/>
    <w:rsid w:val="00175049"/>
    <w:rsid w:val="00177836"/>
    <w:rsid w:val="00177E9E"/>
    <w:rsid w:val="001867D1"/>
    <w:rsid w:val="0019409A"/>
    <w:rsid w:val="0019522E"/>
    <w:rsid w:val="001A7EAA"/>
    <w:rsid w:val="001B026D"/>
    <w:rsid w:val="001B43ED"/>
    <w:rsid w:val="001B6F2A"/>
    <w:rsid w:val="001B74E8"/>
    <w:rsid w:val="001C1CC1"/>
    <w:rsid w:val="001C7225"/>
    <w:rsid w:val="001E2504"/>
    <w:rsid w:val="001E2CA5"/>
    <w:rsid w:val="001F38D2"/>
    <w:rsid w:val="002136AA"/>
    <w:rsid w:val="00222141"/>
    <w:rsid w:val="002224BC"/>
    <w:rsid w:val="00244858"/>
    <w:rsid w:val="002751C3"/>
    <w:rsid w:val="00281EFE"/>
    <w:rsid w:val="00285009"/>
    <w:rsid w:val="00296FF3"/>
    <w:rsid w:val="002971C4"/>
    <w:rsid w:val="002A4A1D"/>
    <w:rsid w:val="002A4E12"/>
    <w:rsid w:val="002A7FC7"/>
    <w:rsid w:val="002B0208"/>
    <w:rsid w:val="002B51AD"/>
    <w:rsid w:val="002C1A59"/>
    <w:rsid w:val="002C247A"/>
    <w:rsid w:val="002C6AC4"/>
    <w:rsid w:val="002D1E49"/>
    <w:rsid w:val="002D7973"/>
    <w:rsid w:val="002F0D47"/>
    <w:rsid w:val="002F4832"/>
    <w:rsid w:val="002F5F57"/>
    <w:rsid w:val="00303D35"/>
    <w:rsid w:val="00306CDD"/>
    <w:rsid w:val="0031305A"/>
    <w:rsid w:val="00320130"/>
    <w:rsid w:val="00320374"/>
    <w:rsid w:val="00341809"/>
    <w:rsid w:val="003617CC"/>
    <w:rsid w:val="00367B86"/>
    <w:rsid w:val="00377FC1"/>
    <w:rsid w:val="003855D8"/>
    <w:rsid w:val="00393B59"/>
    <w:rsid w:val="00396462"/>
    <w:rsid w:val="003A6A67"/>
    <w:rsid w:val="003A73CC"/>
    <w:rsid w:val="003B1CEF"/>
    <w:rsid w:val="003B2F83"/>
    <w:rsid w:val="003F417E"/>
    <w:rsid w:val="003F5A54"/>
    <w:rsid w:val="00403259"/>
    <w:rsid w:val="00403342"/>
    <w:rsid w:val="004106AB"/>
    <w:rsid w:val="0042006C"/>
    <w:rsid w:val="00441C53"/>
    <w:rsid w:val="00443E7D"/>
    <w:rsid w:val="0045002B"/>
    <w:rsid w:val="004530C9"/>
    <w:rsid w:val="00453401"/>
    <w:rsid w:val="00453E42"/>
    <w:rsid w:val="00462C97"/>
    <w:rsid w:val="00476AAB"/>
    <w:rsid w:val="00480AFA"/>
    <w:rsid w:val="004864FE"/>
    <w:rsid w:val="004A7949"/>
    <w:rsid w:val="004B034F"/>
    <w:rsid w:val="004B1FEC"/>
    <w:rsid w:val="004D2D34"/>
    <w:rsid w:val="004E6CD8"/>
    <w:rsid w:val="004F58E5"/>
    <w:rsid w:val="00502CFB"/>
    <w:rsid w:val="00506589"/>
    <w:rsid w:val="00511A28"/>
    <w:rsid w:val="00516203"/>
    <w:rsid w:val="00516671"/>
    <w:rsid w:val="0054174A"/>
    <w:rsid w:val="00556458"/>
    <w:rsid w:val="00560AB0"/>
    <w:rsid w:val="00565B19"/>
    <w:rsid w:val="005739AD"/>
    <w:rsid w:val="00573BB8"/>
    <w:rsid w:val="00577790"/>
    <w:rsid w:val="00584D4F"/>
    <w:rsid w:val="00585E08"/>
    <w:rsid w:val="00590D4A"/>
    <w:rsid w:val="005937E8"/>
    <w:rsid w:val="005955B7"/>
    <w:rsid w:val="005977CB"/>
    <w:rsid w:val="005A4327"/>
    <w:rsid w:val="005B2435"/>
    <w:rsid w:val="005B5C63"/>
    <w:rsid w:val="005B71D1"/>
    <w:rsid w:val="005C614B"/>
    <w:rsid w:val="005C7373"/>
    <w:rsid w:val="005E207A"/>
    <w:rsid w:val="005F0ADD"/>
    <w:rsid w:val="005F4597"/>
    <w:rsid w:val="006014F9"/>
    <w:rsid w:val="00606E89"/>
    <w:rsid w:val="00606E9B"/>
    <w:rsid w:val="00607297"/>
    <w:rsid w:val="006115B6"/>
    <w:rsid w:val="00614060"/>
    <w:rsid w:val="006141ED"/>
    <w:rsid w:val="006167E6"/>
    <w:rsid w:val="0061777E"/>
    <w:rsid w:val="00633127"/>
    <w:rsid w:val="006422B6"/>
    <w:rsid w:val="0064255B"/>
    <w:rsid w:val="00642A37"/>
    <w:rsid w:val="00654656"/>
    <w:rsid w:val="00656EE7"/>
    <w:rsid w:val="00660B74"/>
    <w:rsid w:val="00667B86"/>
    <w:rsid w:val="00667D4D"/>
    <w:rsid w:val="006741CD"/>
    <w:rsid w:val="00683210"/>
    <w:rsid w:val="006868A9"/>
    <w:rsid w:val="00691C74"/>
    <w:rsid w:val="00692FDB"/>
    <w:rsid w:val="00695E27"/>
    <w:rsid w:val="006A4583"/>
    <w:rsid w:val="006A4BBC"/>
    <w:rsid w:val="006B491C"/>
    <w:rsid w:val="006B5F18"/>
    <w:rsid w:val="006C1CD8"/>
    <w:rsid w:val="006C3295"/>
    <w:rsid w:val="006D574D"/>
    <w:rsid w:val="006D5C32"/>
    <w:rsid w:val="006E6B19"/>
    <w:rsid w:val="006F0D50"/>
    <w:rsid w:val="006F69DC"/>
    <w:rsid w:val="00701F56"/>
    <w:rsid w:val="007025DD"/>
    <w:rsid w:val="0071211A"/>
    <w:rsid w:val="007178A0"/>
    <w:rsid w:val="00721D63"/>
    <w:rsid w:val="00725227"/>
    <w:rsid w:val="007426E3"/>
    <w:rsid w:val="007462BC"/>
    <w:rsid w:val="007506B4"/>
    <w:rsid w:val="007510B2"/>
    <w:rsid w:val="00751395"/>
    <w:rsid w:val="00752EF9"/>
    <w:rsid w:val="007548F0"/>
    <w:rsid w:val="0075652A"/>
    <w:rsid w:val="00764B36"/>
    <w:rsid w:val="007668E5"/>
    <w:rsid w:val="00784F84"/>
    <w:rsid w:val="007A1772"/>
    <w:rsid w:val="007A2392"/>
    <w:rsid w:val="007A2FC7"/>
    <w:rsid w:val="007A7733"/>
    <w:rsid w:val="007B79B3"/>
    <w:rsid w:val="007C091D"/>
    <w:rsid w:val="007E1073"/>
    <w:rsid w:val="007F0DDF"/>
    <w:rsid w:val="007F1E64"/>
    <w:rsid w:val="007F2D76"/>
    <w:rsid w:val="007F3B85"/>
    <w:rsid w:val="00800C86"/>
    <w:rsid w:val="008024F8"/>
    <w:rsid w:val="00812DCB"/>
    <w:rsid w:val="008213CC"/>
    <w:rsid w:val="00824B41"/>
    <w:rsid w:val="00834B12"/>
    <w:rsid w:val="0085557F"/>
    <w:rsid w:val="00865C89"/>
    <w:rsid w:val="00881755"/>
    <w:rsid w:val="008944CD"/>
    <w:rsid w:val="008A5B01"/>
    <w:rsid w:val="008A6270"/>
    <w:rsid w:val="008A71D2"/>
    <w:rsid w:val="008C6D82"/>
    <w:rsid w:val="008D3E3A"/>
    <w:rsid w:val="008D4B47"/>
    <w:rsid w:val="008E0A44"/>
    <w:rsid w:val="008E4086"/>
    <w:rsid w:val="00900CB8"/>
    <w:rsid w:val="009037F0"/>
    <w:rsid w:val="00904D8D"/>
    <w:rsid w:val="00907CE0"/>
    <w:rsid w:val="00917E89"/>
    <w:rsid w:val="00917F99"/>
    <w:rsid w:val="00927DED"/>
    <w:rsid w:val="00947DFF"/>
    <w:rsid w:val="00952143"/>
    <w:rsid w:val="00960581"/>
    <w:rsid w:val="009908BD"/>
    <w:rsid w:val="009A1426"/>
    <w:rsid w:val="009A1F05"/>
    <w:rsid w:val="009A321D"/>
    <w:rsid w:val="009C1EF6"/>
    <w:rsid w:val="009C4ADA"/>
    <w:rsid w:val="009C7F68"/>
    <w:rsid w:val="009F2F78"/>
    <w:rsid w:val="00A001F0"/>
    <w:rsid w:val="00A05F6C"/>
    <w:rsid w:val="00A208F1"/>
    <w:rsid w:val="00A23BC7"/>
    <w:rsid w:val="00A272EF"/>
    <w:rsid w:val="00A35C4D"/>
    <w:rsid w:val="00A45E4F"/>
    <w:rsid w:val="00A47692"/>
    <w:rsid w:val="00A47748"/>
    <w:rsid w:val="00A52967"/>
    <w:rsid w:val="00A60D72"/>
    <w:rsid w:val="00A62621"/>
    <w:rsid w:val="00A6744B"/>
    <w:rsid w:val="00A70D34"/>
    <w:rsid w:val="00A82577"/>
    <w:rsid w:val="00A83114"/>
    <w:rsid w:val="00A851CA"/>
    <w:rsid w:val="00A93C6B"/>
    <w:rsid w:val="00AA197E"/>
    <w:rsid w:val="00AA630A"/>
    <w:rsid w:val="00AC0595"/>
    <w:rsid w:val="00AC0BF2"/>
    <w:rsid w:val="00AC52DA"/>
    <w:rsid w:val="00AD0447"/>
    <w:rsid w:val="00AD3BE6"/>
    <w:rsid w:val="00AD7AE6"/>
    <w:rsid w:val="00AF0E5B"/>
    <w:rsid w:val="00B00ABF"/>
    <w:rsid w:val="00B02C3B"/>
    <w:rsid w:val="00B13028"/>
    <w:rsid w:val="00B14930"/>
    <w:rsid w:val="00B2128D"/>
    <w:rsid w:val="00B25B88"/>
    <w:rsid w:val="00B27EDA"/>
    <w:rsid w:val="00B30C15"/>
    <w:rsid w:val="00B32CEF"/>
    <w:rsid w:val="00B32FC8"/>
    <w:rsid w:val="00B3786D"/>
    <w:rsid w:val="00B41C15"/>
    <w:rsid w:val="00B41D08"/>
    <w:rsid w:val="00B434AB"/>
    <w:rsid w:val="00B60BDD"/>
    <w:rsid w:val="00B63AAB"/>
    <w:rsid w:val="00B65DE6"/>
    <w:rsid w:val="00B668DC"/>
    <w:rsid w:val="00B67ADE"/>
    <w:rsid w:val="00B717A3"/>
    <w:rsid w:val="00B824CA"/>
    <w:rsid w:val="00B86D64"/>
    <w:rsid w:val="00B940DE"/>
    <w:rsid w:val="00BA01D6"/>
    <w:rsid w:val="00BA6B51"/>
    <w:rsid w:val="00BB1D84"/>
    <w:rsid w:val="00BC6658"/>
    <w:rsid w:val="00BD55CC"/>
    <w:rsid w:val="00BE2D22"/>
    <w:rsid w:val="00BE5CF9"/>
    <w:rsid w:val="00BE7486"/>
    <w:rsid w:val="00BF4E5B"/>
    <w:rsid w:val="00C0095D"/>
    <w:rsid w:val="00C06FBE"/>
    <w:rsid w:val="00C1474D"/>
    <w:rsid w:val="00C15460"/>
    <w:rsid w:val="00C1672A"/>
    <w:rsid w:val="00C2006E"/>
    <w:rsid w:val="00C246B3"/>
    <w:rsid w:val="00C319B2"/>
    <w:rsid w:val="00C3442C"/>
    <w:rsid w:val="00C7626F"/>
    <w:rsid w:val="00C85C07"/>
    <w:rsid w:val="00C93A6C"/>
    <w:rsid w:val="00CB324F"/>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53F0"/>
    <w:rsid w:val="00D86291"/>
    <w:rsid w:val="00D86721"/>
    <w:rsid w:val="00D96F83"/>
    <w:rsid w:val="00DA19C3"/>
    <w:rsid w:val="00DA3D54"/>
    <w:rsid w:val="00DB1257"/>
    <w:rsid w:val="00DB6270"/>
    <w:rsid w:val="00DB7299"/>
    <w:rsid w:val="00DE090C"/>
    <w:rsid w:val="00DE3DF1"/>
    <w:rsid w:val="00DF2FB5"/>
    <w:rsid w:val="00E04EC4"/>
    <w:rsid w:val="00E04F3C"/>
    <w:rsid w:val="00E050D9"/>
    <w:rsid w:val="00E206BE"/>
    <w:rsid w:val="00E23B6F"/>
    <w:rsid w:val="00E23C40"/>
    <w:rsid w:val="00E31CBF"/>
    <w:rsid w:val="00E32691"/>
    <w:rsid w:val="00E5570E"/>
    <w:rsid w:val="00E564A6"/>
    <w:rsid w:val="00E627D1"/>
    <w:rsid w:val="00E62C69"/>
    <w:rsid w:val="00E64E74"/>
    <w:rsid w:val="00E775D7"/>
    <w:rsid w:val="00E84FB4"/>
    <w:rsid w:val="00E864A6"/>
    <w:rsid w:val="00E91623"/>
    <w:rsid w:val="00E9311D"/>
    <w:rsid w:val="00EB0385"/>
    <w:rsid w:val="00EB09ED"/>
    <w:rsid w:val="00EB27EF"/>
    <w:rsid w:val="00EB7D3B"/>
    <w:rsid w:val="00ED1166"/>
    <w:rsid w:val="00ED73EF"/>
    <w:rsid w:val="00ED76B2"/>
    <w:rsid w:val="00EE32FA"/>
    <w:rsid w:val="00EE75A3"/>
    <w:rsid w:val="00EF4025"/>
    <w:rsid w:val="00F13502"/>
    <w:rsid w:val="00F206DA"/>
    <w:rsid w:val="00F321D4"/>
    <w:rsid w:val="00F40CF2"/>
    <w:rsid w:val="00F51559"/>
    <w:rsid w:val="00F52216"/>
    <w:rsid w:val="00F679DC"/>
    <w:rsid w:val="00F72365"/>
    <w:rsid w:val="00F83ADE"/>
    <w:rsid w:val="00F84524"/>
    <w:rsid w:val="00F85A2A"/>
    <w:rsid w:val="00F86B3D"/>
    <w:rsid w:val="00F91D26"/>
    <w:rsid w:val="00F925C2"/>
    <w:rsid w:val="00F92875"/>
    <w:rsid w:val="00F94D04"/>
    <w:rsid w:val="00FA38AF"/>
    <w:rsid w:val="00FA766E"/>
    <w:rsid w:val="00FB0DF6"/>
    <w:rsid w:val="00FB44B7"/>
    <w:rsid w:val="00FC355B"/>
    <w:rsid w:val="00FC43D8"/>
    <w:rsid w:val="00FC4637"/>
    <w:rsid w:val="00FC638E"/>
    <w:rsid w:val="00FD337D"/>
    <w:rsid w:val="00FD39B1"/>
    <w:rsid w:val="00FE4A01"/>
    <w:rsid w:val="00FF25DA"/>
    <w:rsid w:val="00FF5444"/>
    <w:rsid w:val="00FF588F"/>
    <w:rsid w:val="073F1B51"/>
    <w:rsid w:val="07DF41AD"/>
    <w:rsid w:val="0AB34D0B"/>
    <w:rsid w:val="0BCE1E5C"/>
    <w:rsid w:val="0C7CB266"/>
    <w:rsid w:val="1304584F"/>
    <w:rsid w:val="18368C8D"/>
    <w:rsid w:val="1EEA5D16"/>
    <w:rsid w:val="1F80B77C"/>
    <w:rsid w:val="1FD7FEB0"/>
    <w:rsid w:val="21AD1FEA"/>
    <w:rsid w:val="2D092D3B"/>
    <w:rsid w:val="37DC5248"/>
    <w:rsid w:val="37EDA2B0"/>
    <w:rsid w:val="443937BE"/>
    <w:rsid w:val="49DD5637"/>
    <w:rsid w:val="4BD239D3"/>
    <w:rsid w:val="4F2F1C99"/>
    <w:rsid w:val="4FD5E3E2"/>
    <w:rsid w:val="51CA0502"/>
    <w:rsid w:val="59345618"/>
    <w:rsid w:val="5B4745AA"/>
    <w:rsid w:val="7490D6BA"/>
    <w:rsid w:val="76B91B4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DA36AAE"/>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23B6F"/>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Verwijzingopmerking">
    <w:name w:val="annotation reference"/>
    <w:uiPriority w:val="99"/>
    <w:semiHidden/>
    <w:unhideWhenUsed/>
    <w:rsid w:val="00067B8C"/>
    <w:rPr>
      <w:sz w:val="16"/>
      <w:szCs w:val="16"/>
    </w:rPr>
  </w:style>
  <w:style w:type="paragraph" w:styleId="Tekstopmerking">
    <w:name w:val="annotation text"/>
    <w:basedOn w:val="Standaard"/>
    <w:link w:val="TekstopmerkingChar"/>
    <w:uiPriority w:val="99"/>
    <w:semiHidden/>
    <w:unhideWhenUsed/>
    <w:rsid w:val="00824B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4B41"/>
    <w:rPr>
      <w:rFonts w:ascii="Corbel" w:hAnsi="Corbel"/>
    </w:rPr>
  </w:style>
  <w:style w:type="paragraph" w:styleId="Onderwerpvanopmerking">
    <w:name w:val="annotation subject"/>
    <w:basedOn w:val="Tekstopmerking"/>
    <w:next w:val="Tekstopmerking"/>
    <w:link w:val="OnderwerpvanopmerkingChar"/>
    <w:uiPriority w:val="99"/>
    <w:semiHidden/>
    <w:unhideWhenUsed/>
    <w:rsid w:val="00824B41"/>
    <w:rPr>
      <w:b/>
      <w:bCs/>
    </w:rPr>
  </w:style>
  <w:style w:type="character" w:customStyle="1" w:styleId="OnderwerpvanopmerkingChar">
    <w:name w:val="Onderwerp van opmerking Char"/>
    <w:basedOn w:val="TekstopmerkingChar"/>
    <w:link w:val="Onderwerpvanopmerking"/>
    <w:uiPriority w:val="99"/>
    <w:semiHidden/>
    <w:rsid w:val="00824B41"/>
    <w:rPr>
      <w:rFonts w:ascii="Corbel" w:hAnsi="Corbel"/>
      <w:b/>
      <w:bCs/>
    </w:rPr>
  </w:style>
  <w:style w:type="character" w:styleId="Onopgelostemelding">
    <w:name w:val="Unresolved Mention"/>
    <w:basedOn w:val="Standaardalinea-lettertype"/>
    <w:uiPriority w:val="99"/>
    <w:semiHidden/>
    <w:unhideWhenUsed/>
    <w:rsid w:val="005955B7"/>
    <w:rPr>
      <w:color w:val="605E5C"/>
      <w:shd w:val="clear" w:color="auto" w:fill="E1DFDD"/>
    </w:rPr>
  </w:style>
  <w:style w:type="character" w:styleId="GevolgdeHyperlink">
    <w:name w:val="FollowedHyperlink"/>
    <w:basedOn w:val="Standaardalinea-lettertype"/>
    <w:uiPriority w:val="99"/>
    <w:semiHidden/>
    <w:unhideWhenUsed/>
    <w:rsid w:val="0019409A"/>
    <w:rPr>
      <w:color w:val="800080" w:themeColor="followedHyperlink"/>
      <w:u w:val="single"/>
    </w:rPr>
  </w:style>
  <w:style w:type="character" w:styleId="Tekstvantijdelijkeaanduiding">
    <w:name w:val="Placeholder Text"/>
    <w:basedOn w:val="Standaardalinea-lettertype"/>
    <w:uiPriority w:val="99"/>
    <w:semiHidden/>
    <w:rsid w:val="00EB03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ontrol" Target="activeX/activeX2.xml"/><Relationship Id="rId26" Type="http://schemas.openxmlformats.org/officeDocument/2006/relationships/control" Target="activeX/activeX10.xml"/><Relationship Id="rId3" Type="http://schemas.openxmlformats.org/officeDocument/2006/relationships/customXml" Target="../customXml/item3.xml"/><Relationship Id="rId21" Type="http://schemas.openxmlformats.org/officeDocument/2006/relationships/control" Target="activeX/activeX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ntrol" Target="activeX/activeX1.xml"/><Relationship Id="rId25" Type="http://schemas.openxmlformats.org/officeDocument/2006/relationships/control" Target="activeX/activeX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control" Target="activeX/activeX4.xml"/><Relationship Id="rId29" Type="http://schemas.openxmlformats.org/officeDocument/2006/relationships/hyperlink" Target="https://stage.odisee.be/onderwijs/bakoaal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ontrol" Target="activeX/activeX8.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ntrol" Target="activeX/activeX7.xml"/><Relationship Id="rId28" Type="http://schemas.openxmlformats.org/officeDocument/2006/relationships/hyperlink" Target="https://stage.odisee.be/onderwijs/bakoaalst/" TargetMode="External"/><Relationship Id="rId10" Type="http://schemas.openxmlformats.org/officeDocument/2006/relationships/endnotes" Target="endnotes.xml"/><Relationship Id="rId19" Type="http://schemas.openxmlformats.org/officeDocument/2006/relationships/control" Target="activeX/activeX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control" Target="activeX/activeX6.xml"/><Relationship Id="rId27" Type="http://schemas.openxmlformats.org/officeDocument/2006/relationships/hyperlink" Target="https://stage.odisee.be/onderwijs/bakoaalst/" TargetMode="Externa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3A57341AA3043B19FE365C7D09CA481"/>
        <w:category>
          <w:name w:val="Algemeen"/>
          <w:gallery w:val="placeholder"/>
        </w:category>
        <w:types>
          <w:type w:val="bbPlcHdr"/>
        </w:types>
        <w:behaviors>
          <w:behavior w:val="content"/>
        </w:behaviors>
        <w:guid w:val="{810B662B-BA27-4AF0-8FDC-3B78EC973821}"/>
      </w:docPartPr>
      <w:docPartBody>
        <w:p w:rsidR="006B197F" w:rsidRDefault="005043A3" w:rsidP="005043A3">
          <w:pPr>
            <w:pStyle w:val="B3A57341AA3043B19FE365C7D09CA4811"/>
          </w:pPr>
          <w:r w:rsidRPr="00B10B1E">
            <w:rPr>
              <w:rStyle w:val="Tekstvantijdelijkeaanduiding"/>
            </w:rPr>
            <w:t>Klik of tik om tekst in te voeren.</w:t>
          </w:r>
        </w:p>
      </w:docPartBody>
    </w:docPart>
    <w:docPart>
      <w:docPartPr>
        <w:name w:val="B2EC3132AD0C49769B05A31F11AFA464"/>
        <w:category>
          <w:name w:val="Algemeen"/>
          <w:gallery w:val="placeholder"/>
        </w:category>
        <w:types>
          <w:type w:val="bbPlcHdr"/>
        </w:types>
        <w:behaviors>
          <w:behavior w:val="content"/>
        </w:behaviors>
        <w:guid w:val="{C39880B5-DB4E-467A-A067-A9FEC2261771}"/>
      </w:docPartPr>
      <w:docPartBody>
        <w:p w:rsidR="006B197F" w:rsidRDefault="005043A3" w:rsidP="005043A3">
          <w:pPr>
            <w:pStyle w:val="B2EC3132AD0C49769B05A31F11AFA4641"/>
          </w:pPr>
          <w:r w:rsidRPr="00B10B1E">
            <w:rPr>
              <w:rStyle w:val="Tekstvantijdelijkeaanduiding"/>
            </w:rPr>
            <w:t>Klik of tik om tekst in te voeren.</w:t>
          </w:r>
        </w:p>
      </w:docPartBody>
    </w:docPart>
    <w:docPart>
      <w:docPartPr>
        <w:name w:val="A3119EF11CAA4FBBB7BEA60B47533F09"/>
        <w:category>
          <w:name w:val="Algemeen"/>
          <w:gallery w:val="placeholder"/>
        </w:category>
        <w:types>
          <w:type w:val="bbPlcHdr"/>
        </w:types>
        <w:behaviors>
          <w:behavior w:val="content"/>
        </w:behaviors>
        <w:guid w:val="{984D6199-185C-491B-9878-BF5DDEA3321B}"/>
      </w:docPartPr>
      <w:docPartBody>
        <w:p w:rsidR="006B197F" w:rsidRDefault="005043A3" w:rsidP="005043A3">
          <w:pPr>
            <w:pStyle w:val="A3119EF11CAA4FBBB7BEA60B47533F091"/>
          </w:pPr>
          <w:r w:rsidRPr="00B10B1E">
            <w:rPr>
              <w:rStyle w:val="Tekstvantijdelijkeaanduiding"/>
            </w:rPr>
            <w:t>Kies een item.</w:t>
          </w:r>
        </w:p>
      </w:docPartBody>
    </w:docPart>
    <w:docPart>
      <w:docPartPr>
        <w:name w:val="7122CEDF4B3B4CE38782731855780F0C"/>
        <w:category>
          <w:name w:val="Algemeen"/>
          <w:gallery w:val="placeholder"/>
        </w:category>
        <w:types>
          <w:type w:val="bbPlcHdr"/>
        </w:types>
        <w:behaviors>
          <w:behavior w:val="content"/>
        </w:behaviors>
        <w:guid w:val="{53DA339D-1CF9-4E7D-BFD2-7FDA356B213C}"/>
      </w:docPartPr>
      <w:docPartBody>
        <w:p w:rsidR="006B197F" w:rsidRDefault="005043A3" w:rsidP="005043A3">
          <w:pPr>
            <w:pStyle w:val="7122CEDF4B3B4CE38782731855780F0C1"/>
          </w:pPr>
          <w:r w:rsidRPr="00B10B1E">
            <w:rPr>
              <w:rStyle w:val="Tekstvantijdelijkeaanduiding"/>
            </w:rPr>
            <w:t>Klik of tik om tekst in te voeren.</w:t>
          </w:r>
        </w:p>
      </w:docPartBody>
    </w:docPart>
    <w:docPart>
      <w:docPartPr>
        <w:name w:val="ADAAD8E099DF43A487C9E07D80063844"/>
        <w:category>
          <w:name w:val="Algemeen"/>
          <w:gallery w:val="placeholder"/>
        </w:category>
        <w:types>
          <w:type w:val="bbPlcHdr"/>
        </w:types>
        <w:behaviors>
          <w:behavior w:val="content"/>
        </w:behaviors>
        <w:guid w:val="{AB287222-C84B-4B72-AE4E-E237444853C2}"/>
      </w:docPartPr>
      <w:docPartBody>
        <w:p w:rsidR="00B35AAD" w:rsidRDefault="005043A3" w:rsidP="005043A3">
          <w:pPr>
            <w:pStyle w:val="ADAAD8E099DF43A487C9E07D800638441"/>
          </w:pPr>
          <w:r w:rsidRPr="00B10B1E">
            <w:rPr>
              <w:rStyle w:val="Tekstvantijdelijkeaanduiding"/>
            </w:rPr>
            <w:t>Klik of tik om tekst in te voeren.</w:t>
          </w:r>
        </w:p>
      </w:docPartBody>
    </w:docPart>
    <w:docPart>
      <w:docPartPr>
        <w:name w:val="101A783759C24E7AAFFB3C56B93E4F33"/>
        <w:category>
          <w:name w:val="Algemeen"/>
          <w:gallery w:val="placeholder"/>
        </w:category>
        <w:types>
          <w:type w:val="bbPlcHdr"/>
        </w:types>
        <w:behaviors>
          <w:behavior w:val="content"/>
        </w:behaviors>
        <w:guid w:val="{D0733E04-6402-4114-9F7E-A4724DC54DEE}"/>
      </w:docPartPr>
      <w:docPartBody>
        <w:p w:rsidR="000978CB" w:rsidRDefault="005043A3" w:rsidP="005043A3">
          <w:pPr>
            <w:pStyle w:val="101A783759C24E7AAFFB3C56B93E4F331"/>
          </w:pPr>
          <w:r w:rsidRPr="00B10B1E">
            <w:rPr>
              <w:rStyle w:val="Tekstvantijdelijkeaanduiding"/>
            </w:rPr>
            <w:t>Klik of tik om tekst in te voeren.</w:t>
          </w:r>
        </w:p>
      </w:docPartBody>
    </w:docPart>
    <w:docPart>
      <w:docPartPr>
        <w:name w:val="9224A35381E3418796574B55782EEAEC"/>
        <w:category>
          <w:name w:val="Algemeen"/>
          <w:gallery w:val="placeholder"/>
        </w:category>
        <w:types>
          <w:type w:val="bbPlcHdr"/>
        </w:types>
        <w:behaviors>
          <w:behavior w:val="content"/>
        </w:behaviors>
        <w:guid w:val="{5858C8F9-2191-47F4-A52A-0105A33BE421}"/>
      </w:docPartPr>
      <w:docPartBody>
        <w:p w:rsidR="000978CB" w:rsidRDefault="005043A3" w:rsidP="005043A3">
          <w:pPr>
            <w:pStyle w:val="9224A35381E3418796574B55782EEAEC1"/>
          </w:pPr>
          <w:r w:rsidRPr="00B10B1E">
            <w:rPr>
              <w:rStyle w:val="Tekstvantijdelijkeaanduiding"/>
            </w:rPr>
            <w:t>Klik of tik om tekst in te voeren.</w:t>
          </w:r>
        </w:p>
      </w:docPartBody>
    </w:docPart>
    <w:docPart>
      <w:docPartPr>
        <w:name w:val="62129C3979BA41E6A97DE6E9144F48E9"/>
        <w:category>
          <w:name w:val="Algemeen"/>
          <w:gallery w:val="placeholder"/>
        </w:category>
        <w:types>
          <w:type w:val="bbPlcHdr"/>
        </w:types>
        <w:behaviors>
          <w:behavior w:val="content"/>
        </w:behaviors>
        <w:guid w:val="{8B76C9AB-796A-4EB7-8B20-29D56CB743F2}"/>
      </w:docPartPr>
      <w:docPartBody>
        <w:p w:rsidR="000978CB" w:rsidRDefault="005043A3" w:rsidP="005043A3">
          <w:pPr>
            <w:pStyle w:val="62129C3979BA41E6A97DE6E9144F48E91"/>
          </w:pPr>
          <w:r w:rsidRPr="009037F0">
            <w:rPr>
              <w:rStyle w:val="Tekstvantijdelijkeaanduiding"/>
              <w:iCs/>
            </w:rPr>
            <w:t>Klik of tik om tekst in te voeren.</w:t>
          </w:r>
        </w:p>
      </w:docPartBody>
    </w:docPart>
    <w:docPart>
      <w:docPartPr>
        <w:name w:val="85B92292AE264040A5116FC44782F47B"/>
        <w:category>
          <w:name w:val="Algemeen"/>
          <w:gallery w:val="placeholder"/>
        </w:category>
        <w:types>
          <w:type w:val="bbPlcHdr"/>
        </w:types>
        <w:behaviors>
          <w:behavior w:val="content"/>
        </w:behaviors>
        <w:guid w:val="{7B28A8CB-578A-45CD-A384-CCF52FE433BE}"/>
      </w:docPartPr>
      <w:docPartBody>
        <w:p w:rsidR="000A1DFC" w:rsidRDefault="005043A3" w:rsidP="005043A3">
          <w:pPr>
            <w:pStyle w:val="85B92292AE264040A5116FC44782F47B1"/>
          </w:pPr>
          <w:r w:rsidRPr="006F2237">
            <w:rPr>
              <w:rStyle w:val="Tekstvantijdelijkeaanduiding"/>
            </w:rPr>
            <w:t>Klik of tik om tekst in te voeren.</w:t>
          </w:r>
        </w:p>
      </w:docPartBody>
    </w:docPart>
    <w:docPart>
      <w:docPartPr>
        <w:name w:val="6A250175585F4F0E80DF8979036474AB"/>
        <w:category>
          <w:name w:val="Algemeen"/>
          <w:gallery w:val="placeholder"/>
        </w:category>
        <w:types>
          <w:type w:val="bbPlcHdr"/>
        </w:types>
        <w:behaviors>
          <w:behavior w:val="content"/>
        </w:behaviors>
        <w:guid w:val="{791A694A-78B9-414F-90E9-3E0ACAD7C2EB}"/>
      </w:docPartPr>
      <w:docPartBody>
        <w:p w:rsidR="006C437F" w:rsidRDefault="005043A3" w:rsidP="005043A3">
          <w:pPr>
            <w:pStyle w:val="6A250175585F4F0E80DF8979036474AB"/>
          </w:pPr>
          <w:r w:rsidRPr="006F2237">
            <w:rPr>
              <w:rStyle w:val="Tekstvantijdelijkeaanduiding"/>
            </w:rPr>
            <w:t>Klik of tik om tekst in te voeren.</w:t>
          </w:r>
        </w:p>
      </w:docPartBody>
    </w:docPart>
    <w:docPart>
      <w:docPartPr>
        <w:name w:val="04444884442A4CFCA8E4878BDA015D73"/>
        <w:category>
          <w:name w:val="Algemeen"/>
          <w:gallery w:val="placeholder"/>
        </w:category>
        <w:types>
          <w:type w:val="bbPlcHdr"/>
        </w:types>
        <w:behaviors>
          <w:behavior w:val="content"/>
        </w:behaviors>
        <w:guid w:val="{26113795-4A2B-4051-92C5-C67ED93FD63A}"/>
      </w:docPartPr>
      <w:docPartBody>
        <w:p w:rsidR="006C437F" w:rsidRDefault="005043A3" w:rsidP="005043A3">
          <w:pPr>
            <w:pStyle w:val="04444884442A4CFCA8E4878BDA015D73"/>
          </w:pPr>
          <w:r w:rsidRPr="009037F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ot;Courier New&quot;">
    <w:panose1 w:val="00000000000000000000"/>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E3"/>
    <w:rsid w:val="000978CB"/>
    <w:rsid w:val="000A1DFC"/>
    <w:rsid w:val="00304CAE"/>
    <w:rsid w:val="005043A3"/>
    <w:rsid w:val="006B197F"/>
    <w:rsid w:val="006C437F"/>
    <w:rsid w:val="007A37E3"/>
    <w:rsid w:val="00A90A20"/>
    <w:rsid w:val="00B35AA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043A3"/>
    <w:rPr>
      <w:color w:val="808080"/>
    </w:rPr>
  </w:style>
  <w:style w:type="paragraph" w:customStyle="1" w:styleId="ADAAD8E099DF43A487C9E07D800638441">
    <w:name w:val="ADAAD8E099DF43A487C9E07D800638441"/>
    <w:rsid w:val="005043A3"/>
    <w:pPr>
      <w:spacing w:after="0" w:line="280" w:lineRule="exact"/>
    </w:pPr>
    <w:rPr>
      <w:rFonts w:ascii="Corbel" w:eastAsia="MS Mincho" w:hAnsi="Corbel" w:cs="Times New Roman"/>
      <w:sz w:val="21"/>
      <w:szCs w:val="24"/>
      <w:lang w:val="en-US" w:eastAsia="en-US"/>
    </w:rPr>
  </w:style>
  <w:style w:type="paragraph" w:customStyle="1" w:styleId="101A783759C24E7AAFFB3C56B93E4F331">
    <w:name w:val="101A783759C24E7AAFFB3C56B93E4F331"/>
    <w:rsid w:val="005043A3"/>
    <w:pPr>
      <w:spacing w:after="0" w:line="280" w:lineRule="exact"/>
    </w:pPr>
    <w:rPr>
      <w:rFonts w:ascii="Corbel" w:eastAsia="MS Mincho" w:hAnsi="Corbel" w:cs="Times New Roman"/>
      <w:sz w:val="21"/>
      <w:szCs w:val="24"/>
      <w:lang w:val="en-US" w:eastAsia="en-US"/>
    </w:rPr>
  </w:style>
  <w:style w:type="paragraph" w:customStyle="1" w:styleId="9224A35381E3418796574B55782EEAEC1">
    <w:name w:val="9224A35381E3418796574B55782EEAEC1"/>
    <w:rsid w:val="005043A3"/>
    <w:pPr>
      <w:spacing w:after="0" w:line="280" w:lineRule="exact"/>
    </w:pPr>
    <w:rPr>
      <w:rFonts w:ascii="Corbel" w:eastAsia="MS Mincho" w:hAnsi="Corbel" w:cs="Times New Roman"/>
      <w:sz w:val="21"/>
      <w:szCs w:val="24"/>
      <w:lang w:val="en-US" w:eastAsia="en-US"/>
    </w:rPr>
  </w:style>
  <w:style w:type="paragraph" w:customStyle="1" w:styleId="B3A57341AA3043B19FE365C7D09CA4811">
    <w:name w:val="B3A57341AA3043B19FE365C7D09CA4811"/>
    <w:rsid w:val="005043A3"/>
    <w:pPr>
      <w:spacing w:after="0" w:line="280" w:lineRule="exact"/>
    </w:pPr>
    <w:rPr>
      <w:rFonts w:ascii="Corbel" w:eastAsia="MS Mincho" w:hAnsi="Corbel" w:cs="Times New Roman"/>
      <w:sz w:val="21"/>
      <w:szCs w:val="24"/>
      <w:lang w:val="en-US" w:eastAsia="en-US"/>
    </w:rPr>
  </w:style>
  <w:style w:type="paragraph" w:customStyle="1" w:styleId="B2EC3132AD0C49769B05A31F11AFA4641">
    <w:name w:val="B2EC3132AD0C49769B05A31F11AFA4641"/>
    <w:rsid w:val="005043A3"/>
    <w:pPr>
      <w:spacing w:after="0" w:line="280" w:lineRule="exact"/>
    </w:pPr>
    <w:rPr>
      <w:rFonts w:ascii="Corbel" w:eastAsia="MS Mincho" w:hAnsi="Corbel" w:cs="Times New Roman"/>
      <w:sz w:val="21"/>
      <w:szCs w:val="24"/>
      <w:lang w:val="en-US" w:eastAsia="en-US"/>
    </w:rPr>
  </w:style>
  <w:style w:type="paragraph" w:customStyle="1" w:styleId="6A250175585F4F0E80DF8979036474AB">
    <w:name w:val="6A250175585F4F0E80DF8979036474AB"/>
    <w:rsid w:val="005043A3"/>
    <w:pPr>
      <w:spacing w:after="0" w:line="280" w:lineRule="exact"/>
    </w:pPr>
    <w:rPr>
      <w:rFonts w:ascii="Corbel" w:eastAsia="MS Mincho" w:hAnsi="Corbel" w:cs="Times New Roman"/>
      <w:sz w:val="21"/>
      <w:szCs w:val="24"/>
      <w:lang w:val="en-US" w:eastAsia="en-US"/>
    </w:rPr>
  </w:style>
  <w:style w:type="paragraph" w:customStyle="1" w:styleId="85B92292AE264040A5116FC44782F47B1">
    <w:name w:val="85B92292AE264040A5116FC44782F47B1"/>
    <w:rsid w:val="005043A3"/>
    <w:pPr>
      <w:spacing w:after="0" w:line="280" w:lineRule="exact"/>
    </w:pPr>
    <w:rPr>
      <w:rFonts w:ascii="Corbel" w:eastAsia="MS Mincho" w:hAnsi="Corbel" w:cs="Times New Roman"/>
      <w:sz w:val="21"/>
      <w:szCs w:val="24"/>
      <w:lang w:val="en-US" w:eastAsia="en-US"/>
    </w:rPr>
  </w:style>
  <w:style w:type="paragraph" w:customStyle="1" w:styleId="A3119EF11CAA4FBBB7BEA60B47533F091">
    <w:name w:val="A3119EF11CAA4FBBB7BEA60B47533F091"/>
    <w:rsid w:val="005043A3"/>
    <w:pPr>
      <w:spacing w:after="0" w:line="280" w:lineRule="exact"/>
    </w:pPr>
    <w:rPr>
      <w:rFonts w:ascii="Corbel" w:eastAsia="MS Mincho" w:hAnsi="Corbel" w:cs="Times New Roman"/>
      <w:sz w:val="21"/>
      <w:szCs w:val="24"/>
      <w:lang w:val="en-US" w:eastAsia="en-US"/>
    </w:rPr>
  </w:style>
  <w:style w:type="paragraph" w:customStyle="1" w:styleId="7122CEDF4B3B4CE38782731855780F0C1">
    <w:name w:val="7122CEDF4B3B4CE38782731855780F0C1"/>
    <w:rsid w:val="005043A3"/>
    <w:pPr>
      <w:spacing w:after="0" w:line="280" w:lineRule="exact"/>
    </w:pPr>
    <w:rPr>
      <w:rFonts w:ascii="Corbel" w:eastAsia="MS Mincho" w:hAnsi="Corbel" w:cs="Times New Roman"/>
      <w:sz w:val="21"/>
      <w:szCs w:val="24"/>
      <w:lang w:val="en-US" w:eastAsia="en-US"/>
    </w:rPr>
  </w:style>
  <w:style w:type="paragraph" w:customStyle="1" w:styleId="62129C3979BA41E6A97DE6E9144F48E91">
    <w:name w:val="62129C3979BA41E6A97DE6E9144F48E91"/>
    <w:rsid w:val="005043A3"/>
    <w:pPr>
      <w:spacing w:after="0" w:line="280" w:lineRule="exact"/>
    </w:pPr>
    <w:rPr>
      <w:rFonts w:ascii="Corbel" w:eastAsia="MS Mincho" w:hAnsi="Corbel" w:cs="Times New Roman"/>
      <w:sz w:val="21"/>
      <w:szCs w:val="24"/>
      <w:lang w:val="en-US" w:eastAsia="en-US"/>
    </w:rPr>
  </w:style>
  <w:style w:type="paragraph" w:customStyle="1" w:styleId="04444884442A4CFCA8E4878BDA015D73">
    <w:name w:val="04444884442A4CFCA8E4878BDA015D73"/>
    <w:rsid w:val="005043A3"/>
    <w:pPr>
      <w:spacing w:after="0" w:line="280" w:lineRule="exact"/>
    </w:pPr>
    <w:rPr>
      <w:rFonts w:ascii="Corbel" w:eastAsia="MS Mincho" w:hAnsi="Corbel" w:cs="Times New Roman"/>
      <w:sz w:val="21"/>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E16D82D681F41A09D62CF3C224F92" ma:contentTypeVersion="13" ma:contentTypeDescription="Een nieuw document maken." ma:contentTypeScope="" ma:versionID="d1ff777442c57ecaa88afc6286e5f626">
  <xsd:schema xmlns:xsd="http://www.w3.org/2001/XMLSchema" xmlns:xs="http://www.w3.org/2001/XMLSchema" xmlns:p="http://schemas.microsoft.com/office/2006/metadata/properties" xmlns:ns3="80034071-0fce-4d4f-b3c3-720c9e51e77c" xmlns:ns4="90190635-98e5-471f-8cc9-b4a263478fb6" targetNamespace="http://schemas.microsoft.com/office/2006/metadata/properties" ma:root="true" ma:fieldsID="529ce73b79d0a12c1004fd7322b469ab" ns3:_="" ns4:_="">
    <xsd:import namespace="80034071-0fce-4d4f-b3c3-720c9e51e77c"/>
    <xsd:import namespace="90190635-98e5-471f-8cc9-b4a263478f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34071-0fce-4d4f-b3c3-720c9e51e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90635-98e5-471f-8cc9-b4a263478fb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B42E5-3204-4D0C-8709-8426C19F22A2}">
  <ds:schemaRefs>
    <ds:schemaRef ds:uri="http://purl.org/dc/elements/1.1/"/>
    <ds:schemaRef ds:uri="http://schemas.microsoft.com/office/2006/metadata/properties"/>
    <ds:schemaRef ds:uri="http://purl.org/dc/terms/"/>
    <ds:schemaRef ds:uri="90190635-98e5-471f-8cc9-b4a263478fb6"/>
    <ds:schemaRef ds:uri="http://schemas.microsoft.com/office/2006/documentManagement/types"/>
    <ds:schemaRef ds:uri="http://schemas.openxmlformats.org/package/2006/metadata/core-properties"/>
    <ds:schemaRef ds:uri="http://schemas.microsoft.com/office/infopath/2007/PartnerControls"/>
    <ds:schemaRef ds:uri="80034071-0fce-4d4f-b3c3-720c9e51e77c"/>
    <ds:schemaRef ds:uri="http://www.w3.org/XML/1998/namespace"/>
    <ds:schemaRef ds:uri="http://purl.org/dc/dcmitype/"/>
  </ds:schemaRefs>
</ds:datastoreItem>
</file>

<file path=customXml/itemProps2.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3.xml><?xml version="1.0" encoding="utf-8"?>
<ds:datastoreItem xmlns:ds="http://schemas.openxmlformats.org/officeDocument/2006/customXml" ds:itemID="{2B1576CC-006D-4109-9BB4-C4F7BCAFC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34071-0fce-4d4f-b3c3-720c9e51e77c"/>
    <ds:schemaRef ds:uri="90190635-98e5-471f-8cc9-b4a263478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336D1E-2052-4C65-803F-A025B3E4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1345</Words>
  <Characters>7882</Characters>
  <Application>Microsoft Office Word</Application>
  <DocSecurity>8</DocSecurity>
  <Lines>197</Lines>
  <Paragraphs>84</Paragraphs>
  <ScaleCrop>false</ScaleCrop>
  <HeadingPairs>
    <vt:vector size="2" baseType="variant">
      <vt:variant>
        <vt:lpstr>Titel</vt:lpstr>
      </vt:variant>
      <vt:variant>
        <vt:i4>1</vt:i4>
      </vt:variant>
    </vt:vector>
  </HeadingPairs>
  <TitlesOfParts>
    <vt:vector size="1" baseType="lpstr">
      <vt:lpstr/>
    </vt:vector>
  </TitlesOfParts>
  <Company>Megaluna</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Dorien Van Rentergem</cp:lastModifiedBy>
  <cp:revision>2</cp:revision>
  <cp:lastPrinted>2019-11-13T08:08:00Z</cp:lastPrinted>
  <dcterms:created xsi:type="dcterms:W3CDTF">2021-09-07T15:30:00Z</dcterms:created>
  <dcterms:modified xsi:type="dcterms:W3CDTF">2021-09-07T15:30:00Z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0x010100EBFE16D82D681F41A09D62CF3C224F92</vt:lpwstr>
  </property>
</Properties>
</file>